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A252A">
      <w:pPr>
        <w:spacing w:line="600" w:lineRule="exact"/>
        <w:rPr>
          <w:rFonts w:ascii="Times New Roman" w:hAnsi="Times New Roman" w:eastAsia="方正小标宋_GBK"/>
          <w:sz w:val="32"/>
          <w:szCs w:val="32"/>
        </w:rPr>
      </w:pPr>
      <w:r>
        <w:rPr>
          <w:rFonts w:hint="eastAsia" w:ascii="Times New Roman" w:hAnsi="Times New Roman" w:eastAsia="方正黑体_GBK"/>
          <w:sz w:val="32"/>
          <w:szCs w:val="32"/>
        </w:rPr>
        <w:t>附件</w:t>
      </w:r>
      <w:r>
        <w:rPr>
          <w:rFonts w:hint="eastAsia" w:ascii="Times New Roman" w:hAnsi="Times New Roman" w:eastAsia="方正小标宋_GBK"/>
          <w:sz w:val="32"/>
          <w:szCs w:val="32"/>
        </w:rPr>
        <w:t>1</w:t>
      </w:r>
    </w:p>
    <w:p w14:paraId="7FEDCFF6">
      <w:pPr>
        <w:spacing w:line="600" w:lineRule="exact"/>
        <w:ind w:firstLine="880"/>
        <w:jc w:val="center"/>
        <w:rPr>
          <w:rFonts w:ascii="Times New Roman" w:hAnsi="Times New Roman" w:eastAsia="方正小标宋_GBK"/>
          <w:sz w:val="44"/>
          <w:szCs w:val="44"/>
        </w:rPr>
      </w:pPr>
      <w:r>
        <w:rPr>
          <w:rFonts w:hint="eastAsia" w:ascii="Times New Roman" w:hAnsi="Times New Roman" w:eastAsia="方正小标宋_GBK"/>
          <w:sz w:val="44"/>
          <w:szCs w:val="44"/>
        </w:rPr>
        <w:t>第九届米兰设计周——中国高校设计学科师生优秀作品展</w:t>
      </w:r>
    </w:p>
    <w:p w14:paraId="711F8840">
      <w:pPr>
        <w:spacing w:line="600" w:lineRule="exact"/>
        <w:ind w:firstLine="880"/>
        <w:jc w:val="center"/>
        <w:rPr>
          <w:rFonts w:ascii="Times New Roman" w:hAnsi="Times New Roman" w:eastAsia="方正小标宋_GBK"/>
          <w:sz w:val="44"/>
          <w:szCs w:val="44"/>
        </w:rPr>
      </w:pPr>
      <w:r>
        <w:rPr>
          <w:rFonts w:hint="eastAsia" w:ascii="Times New Roman" w:hAnsi="Times New Roman" w:eastAsia="方正小标宋_GBK"/>
          <w:sz w:val="44"/>
          <w:szCs w:val="44"/>
        </w:rPr>
        <w:t>重庆市选拔赛获奖名单</w:t>
      </w:r>
    </w:p>
    <w:p w14:paraId="1F93DA30">
      <w:pPr>
        <w:numPr>
          <w:ilvl w:val="0"/>
          <w:numId w:val="1"/>
        </w:numPr>
        <w:spacing w:beforeLines="50" w:afterLines="50" w:line="600" w:lineRule="exact"/>
        <w:jc w:val="center"/>
        <w:rPr>
          <w:rFonts w:ascii="Times New Roman" w:hAnsi="Times New Roman" w:eastAsia="方正黑体_GBK"/>
          <w:sz w:val="32"/>
          <w:szCs w:val="32"/>
        </w:rPr>
      </w:pPr>
      <w:r>
        <w:rPr>
          <w:rFonts w:hint="eastAsia" w:ascii="Times New Roman" w:hAnsi="Times New Roman" w:eastAsia="方正黑体_GBK"/>
          <w:sz w:val="32"/>
          <w:szCs w:val="32"/>
        </w:rPr>
        <w:t>一等奖</w:t>
      </w:r>
    </w:p>
    <w:tbl>
      <w:tblPr>
        <w:tblStyle w:val="6"/>
        <w:tblW w:w="14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90"/>
        <w:gridCol w:w="1712"/>
        <w:gridCol w:w="3154"/>
        <w:gridCol w:w="2258"/>
        <w:gridCol w:w="1601"/>
        <w:gridCol w:w="1979"/>
        <w:gridCol w:w="1382"/>
        <w:gridCol w:w="8"/>
      </w:tblGrid>
      <w:tr w14:paraId="2581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14" w:hRule="exact"/>
          <w:tblHeader/>
          <w:jc w:val="center"/>
        </w:trPr>
        <w:tc>
          <w:tcPr>
            <w:tcW w:w="878" w:type="dxa"/>
            <w:vAlign w:val="center"/>
          </w:tcPr>
          <w:p w14:paraId="79BAAFFE">
            <w:pPr>
              <w:adjustRightInd w:val="0"/>
              <w:snapToGrid w:val="0"/>
              <w:spacing w:line="300" w:lineRule="exact"/>
              <w:jc w:val="center"/>
              <w:rPr>
                <w:rFonts w:ascii="Times New Roman" w:hAnsi="Times New Roman" w:eastAsia="方正小标宋_GBK"/>
                <w:sz w:val="28"/>
                <w:szCs w:val="28"/>
              </w:rPr>
            </w:pPr>
            <w:r>
              <w:rPr>
                <w:rFonts w:hint="eastAsia" w:ascii="Times New Roman" w:hAnsi="Times New Roman" w:eastAsia="黑体"/>
                <w:sz w:val="28"/>
                <w:szCs w:val="32"/>
              </w:rPr>
              <w:t>序号</w:t>
            </w:r>
          </w:p>
        </w:tc>
        <w:tc>
          <w:tcPr>
            <w:tcW w:w="1190" w:type="dxa"/>
            <w:vAlign w:val="center"/>
          </w:tcPr>
          <w:p w14:paraId="1493A6F0">
            <w:pPr>
              <w:adjustRightInd w:val="0"/>
              <w:snapToGrid w:val="0"/>
              <w:spacing w:line="300" w:lineRule="exact"/>
              <w:jc w:val="center"/>
              <w:rPr>
                <w:rFonts w:ascii="Times New Roman" w:hAnsi="Times New Roman" w:eastAsia="方正小标宋_GBK"/>
                <w:sz w:val="28"/>
                <w:szCs w:val="28"/>
              </w:rPr>
            </w:pPr>
            <w:r>
              <w:rPr>
                <w:rFonts w:hint="eastAsia" w:ascii="Times New Roman" w:hAnsi="Times New Roman" w:eastAsia="黑体"/>
                <w:sz w:val="28"/>
                <w:szCs w:val="32"/>
              </w:rPr>
              <w:t>作品ID</w:t>
            </w:r>
          </w:p>
        </w:tc>
        <w:tc>
          <w:tcPr>
            <w:tcW w:w="1712" w:type="dxa"/>
            <w:vAlign w:val="center"/>
          </w:tcPr>
          <w:p w14:paraId="21538288">
            <w:pPr>
              <w:adjustRightInd w:val="0"/>
              <w:snapToGrid w:val="0"/>
              <w:spacing w:line="300" w:lineRule="exact"/>
              <w:jc w:val="center"/>
              <w:rPr>
                <w:rFonts w:ascii="Times New Roman" w:hAnsi="Times New Roman" w:eastAsia="方正小标宋_GBK"/>
                <w:sz w:val="28"/>
                <w:szCs w:val="28"/>
              </w:rPr>
            </w:pPr>
            <w:r>
              <w:rPr>
                <w:rFonts w:ascii="Times New Roman" w:hAnsi="Times New Roman" w:eastAsia="方正黑体_GBK" w:cs="Times New Roman"/>
                <w:sz w:val="28"/>
                <w:szCs w:val="32"/>
              </w:rPr>
              <w:t>参赛赛道</w:t>
            </w:r>
          </w:p>
        </w:tc>
        <w:tc>
          <w:tcPr>
            <w:tcW w:w="3154" w:type="dxa"/>
            <w:vAlign w:val="center"/>
          </w:tcPr>
          <w:p w14:paraId="21BCA27F">
            <w:pPr>
              <w:adjustRightInd w:val="0"/>
              <w:snapToGrid w:val="0"/>
              <w:spacing w:line="300" w:lineRule="exact"/>
              <w:jc w:val="center"/>
              <w:rPr>
                <w:rFonts w:ascii="Times New Roman" w:hAnsi="Times New Roman" w:eastAsia="方正小标宋_GBK"/>
                <w:sz w:val="28"/>
                <w:szCs w:val="28"/>
              </w:rPr>
            </w:pPr>
            <w:r>
              <w:rPr>
                <w:rFonts w:hint="eastAsia" w:ascii="Times New Roman" w:hAnsi="Times New Roman" w:eastAsia="黑体"/>
                <w:sz w:val="28"/>
                <w:szCs w:val="32"/>
              </w:rPr>
              <w:t>作品主题</w:t>
            </w:r>
          </w:p>
        </w:tc>
        <w:tc>
          <w:tcPr>
            <w:tcW w:w="2258" w:type="dxa"/>
            <w:vAlign w:val="center"/>
          </w:tcPr>
          <w:p w14:paraId="3AA37D3C">
            <w:pPr>
              <w:adjustRightInd w:val="0"/>
              <w:snapToGrid w:val="0"/>
              <w:spacing w:line="300" w:lineRule="exact"/>
              <w:jc w:val="center"/>
              <w:rPr>
                <w:rFonts w:ascii="Times New Roman" w:hAnsi="Times New Roman" w:eastAsia="方正小标宋_GBK"/>
                <w:sz w:val="28"/>
                <w:szCs w:val="28"/>
              </w:rPr>
            </w:pPr>
            <w:r>
              <w:rPr>
                <w:rFonts w:hint="eastAsia" w:ascii="Times New Roman" w:hAnsi="Times New Roman" w:eastAsia="方正黑体_GBK" w:cs="Times New Roman"/>
                <w:sz w:val="28"/>
                <w:szCs w:val="32"/>
              </w:rPr>
              <w:t>参赛作者</w:t>
            </w:r>
            <w:bookmarkStart w:id="0" w:name="_GoBack"/>
            <w:bookmarkEnd w:id="0"/>
          </w:p>
        </w:tc>
        <w:tc>
          <w:tcPr>
            <w:tcW w:w="1601" w:type="dxa"/>
            <w:vAlign w:val="center"/>
          </w:tcPr>
          <w:p w14:paraId="6A1F8C5B">
            <w:pPr>
              <w:adjustRightInd w:val="0"/>
              <w:snapToGrid w:val="0"/>
              <w:spacing w:line="300" w:lineRule="exact"/>
              <w:jc w:val="center"/>
              <w:rPr>
                <w:rFonts w:ascii="Times New Roman" w:hAnsi="Times New Roman" w:eastAsia="方正小标宋_GBK"/>
                <w:sz w:val="28"/>
                <w:szCs w:val="28"/>
              </w:rPr>
            </w:pPr>
            <w:r>
              <w:rPr>
                <w:rFonts w:hint="eastAsia" w:ascii="Times New Roman" w:hAnsi="Times New Roman" w:eastAsia="黑体"/>
                <w:sz w:val="28"/>
                <w:szCs w:val="32"/>
              </w:rPr>
              <w:t>指导老师</w:t>
            </w:r>
          </w:p>
        </w:tc>
        <w:tc>
          <w:tcPr>
            <w:tcW w:w="1979" w:type="dxa"/>
            <w:vAlign w:val="center"/>
          </w:tcPr>
          <w:p w14:paraId="3BD4CB0E">
            <w:pPr>
              <w:adjustRightInd w:val="0"/>
              <w:snapToGrid w:val="0"/>
              <w:spacing w:line="300" w:lineRule="exact"/>
              <w:jc w:val="center"/>
              <w:rPr>
                <w:rFonts w:ascii="Times New Roman" w:hAnsi="Times New Roman" w:eastAsia="方正小标宋_GBK"/>
                <w:sz w:val="28"/>
                <w:szCs w:val="28"/>
              </w:rPr>
            </w:pPr>
            <w:r>
              <w:rPr>
                <w:rFonts w:ascii="Times New Roman" w:hAnsi="Times New Roman" w:eastAsia="方正黑体_GBK" w:cs="Times New Roman"/>
                <w:sz w:val="28"/>
                <w:szCs w:val="32"/>
              </w:rPr>
              <w:t>参赛学校</w:t>
            </w:r>
          </w:p>
        </w:tc>
        <w:tc>
          <w:tcPr>
            <w:tcW w:w="1382" w:type="dxa"/>
            <w:vAlign w:val="center"/>
          </w:tcPr>
          <w:p w14:paraId="0A063C6F">
            <w:pPr>
              <w:adjustRightInd w:val="0"/>
              <w:snapToGrid w:val="0"/>
              <w:spacing w:line="300" w:lineRule="exact"/>
              <w:jc w:val="center"/>
              <w:rPr>
                <w:rFonts w:ascii="Times New Roman" w:hAnsi="Times New Roman" w:eastAsia="方正小标宋_GBK"/>
                <w:sz w:val="28"/>
                <w:szCs w:val="28"/>
              </w:rPr>
            </w:pPr>
            <w:r>
              <w:rPr>
                <w:rFonts w:hint="eastAsia" w:ascii="Times New Roman" w:hAnsi="Times New Roman" w:eastAsia="黑体"/>
                <w:sz w:val="28"/>
                <w:szCs w:val="32"/>
              </w:rPr>
              <w:t>省赛奖项</w:t>
            </w:r>
          </w:p>
        </w:tc>
      </w:tr>
      <w:tr w14:paraId="47F1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21" w:hRule="exact"/>
          <w:jc w:val="center"/>
        </w:trPr>
        <w:tc>
          <w:tcPr>
            <w:tcW w:w="878" w:type="dxa"/>
            <w:vAlign w:val="center"/>
          </w:tcPr>
          <w:p w14:paraId="0D229EE1">
            <w:pPr>
              <w:pStyle w:val="12"/>
              <w:spacing w:line="300" w:lineRule="exact"/>
              <w:jc w:val="center"/>
              <w:rPr>
                <w:rFonts w:ascii="Times New Roman" w:hAnsi="Times New Roman" w:eastAsia="仿宋" w:cs="Times New Roman"/>
                <w:color w:val="000000"/>
                <w:sz w:val="20"/>
                <w:szCs w:val="20"/>
                <w:lang w:eastAsia="zh-CN"/>
              </w:rPr>
            </w:pPr>
            <w:r>
              <w:rPr>
                <w:rFonts w:ascii="Times New Roman" w:hAnsi="Times New Roman" w:eastAsia="方正仿宋_GBK" w:cs="Times New Roman"/>
                <w:color w:val="000000"/>
                <w:kern w:val="0"/>
                <w:sz w:val="28"/>
                <w:szCs w:val="32"/>
                <w:lang w:eastAsia="zh-CN"/>
              </w:rPr>
              <w:t>1</w:t>
            </w:r>
          </w:p>
        </w:tc>
        <w:tc>
          <w:tcPr>
            <w:tcW w:w="1190" w:type="dxa"/>
            <w:vAlign w:val="center"/>
          </w:tcPr>
          <w:p w14:paraId="11F2361C">
            <w:pPr>
              <w:pStyle w:val="12"/>
              <w:spacing w:line="300" w:lineRule="exact"/>
              <w:jc w:val="center"/>
              <w:rPr>
                <w:rFonts w:ascii="Times New Roman" w:hAnsi="Times New Roman" w:eastAsia="方正黑体_GBK" w:cs="Times New Roman"/>
                <w:sz w:val="28"/>
                <w:szCs w:val="32"/>
              </w:rPr>
            </w:pPr>
            <w:r>
              <w:rPr>
                <w:rFonts w:ascii="Times New Roman" w:hAnsi="Times New Roman" w:eastAsia="方正仿宋_GBK" w:cs="Times New Roman"/>
                <w:color w:val="000000"/>
                <w:kern w:val="0"/>
                <w:sz w:val="28"/>
                <w:szCs w:val="32"/>
                <w:lang w:eastAsia="zh-CN"/>
              </w:rPr>
              <w:t>285071</w:t>
            </w:r>
          </w:p>
        </w:tc>
        <w:tc>
          <w:tcPr>
            <w:tcW w:w="1712" w:type="dxa"/>
            <w:vAlign w:val="center"/>
          </w:tcPr>
          <w:p w14:paraId="3413FB68">
            <w:pPr>
              <w:pStyle w:val="12"/>
              <w:spacing w:line="300" w:lineRule="exact"/>
              <w:jc w:val="center"/>
              <w:rPr>
                <w:rFonts w:ascii="Times New Roman" w:hAnsi="Times New Roman" w:eastAsia="方正黑体_GBK"/>
                <w:sz w:val="28"/>
                <w:szCs w:val="32"/>
              </w:rPr>
            </w:pPr>
            <w:r>
              <w:rPr>
                <w:rFonts w:hint="eastAsia" w:ascii="Times New Roman" w:hAnsi="Times New Roman" w:eastAsia="方正仿宋_GBK" w:cs="方正仿宋_GBK"/>
                <w:color w:val="000000"/>
                <w:kern w:val="0"/>
                <w:sz w:val="28"/>
                <w:szCs w:val="32"/>
                <w:lang w:eastAsia="zh-CN"/>
              </w:rPr>
              <w:t>建筑设计</w:t>
            </w:r>
          </w:p>
        </w:tc>
        <w:tc>
          <w:tcPr>
            <w:tcW w:w="3154" w:type="dxa"/>
            <w:vAlign w:val="center"/>
          </w:tcPr>
          <w:p w14:paraId="4CF30797">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几多盒：工厂改建图文信息中心</w:t>
            </w:r>
          </w:p>
        </w:tc>
        <w:tc>
          <w:tcPr>
            <w:tcW w:w="2258" w:type="dxa"/>
            <w:vAlign w:val="center"/>
          </w:tcPr>
          <w:p w14:paraId="43C03A6D">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涂凯、李欣仪、厉辰笑</w:t>
            </w:r>
          </w:p>
        </w:tc>
        <w:tc>
          <w:tcPr>
            <w:tcW w:w="1601" w:type="dxa"/>
            <w:vAlign w:val="center"/>
          </w:tcPr>
          <w:p w14:paraId="77DA9998">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黑体_GBK" w:cs="Times New Roman"/>
                <w:sz w:val="28"/>
                <w:szCs w:val="32"/>
                <w:lang w:eastAsia="zh-CN"/>
              </w:rPr>
              <w:t>——</w:t>
            </w:r>
          </w:p>
        </w:tc>
        <w:tc>
          <w:tcPr>
            <w:tcW w:w="1979" w:type="dxa"/>
            <w:vAlign w:val="center"/>
          </w:tcPr>
          <w:p w14:paraId="19767805">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382" w:type="dxa"/>
            <w:vAlign w:val="center"/>
          </w:tcPr>
          <w:p w14:paraId="18EA6B82">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DA7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125" w:hRule="exact"/>
          <w:jc w:val="center"/>
        </w:trPr>
        <w:tc>
          <w:tcPr>
            <w:tcW w:w="878" w:type="dxa"/>
            <w:vAlign w:val="center"/>
          </w:tcPr>
          <w:p w14:paraId="2EE959A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w:t>
            </w:r>
          </w:p>
        </w:tc>
        <w:tc>
          <w:tcPr>
            <w:tcW w:w="1190" w:type="dxa"/>
            <w:vAlign w:val="center"/>
          </w:tcPr>
          <w:p w14:paraId="0FF36E39">
            <w:pPr>
              <w:pStyle w:val="12"/>
              <w:spacing w:line="300" w:lineRule="exact"/>
              <w:jc w:val="center"/>
              <w:rPr>
                <w:rFonts w:ascii="Times New Roman" w:hAnsi="Times New Roman" w:eastAsia="方正黑体_GBK" w:cs="Times New Roman"/>
                <w:sz w:val="28"/>
                <w:szCs w:val="32"/>
              </w:rPr>
            </w:pPr>
            <w:r>
              <w:rPr>
                <w:rFonts w:ascii="Times New Roman" w:hAnsi="Times New Roman" w:eastAsia="方正仿宋_GBK" w:cs="Times New Roman"/>
                <w:color w:val="000000"/>
                <w:kern w:val="0"/>
                <w:sz w:val="28"/>
                <w:szCs w:val="32"/>
                <w:lang w:eastAsia="zh-CN"/>
              </w:rPr>
              <w:t>287226</w:t>
            </w:r>
          </w:p>
        </w:tc>
        <w:tc>
          <w:tcPr>
            <w:tcW w:w="1712" w:type="dxa"/>
            <w:vAlign w:val="center"/>
          </w:tcPr>
          <w:p w14:paraId="08EEDF6B">
            <w:pPr>
              <w:pStyle w:val="12"/>
              <w:spacing w:line="300" w:lineRule="exact"/>
              <w:jc w:val="center"/>
              <w:rPr>
                <w:rFonts w:ascii="Times New Roman" w:hAnsi="Times New Roman" w:eastAsia="方正黑体_GBK"/>
                <w:sz w:val="28"/>
                <w:szCs w:val="32"/>
              </w:rPr>
            </w:pPr>
            <w:r>
              <w:rPr>
                <w:rFonts w:hint="eastAsia" w:ascii="Times New Roman" w:hAnsi="Times New Roman" w:eastAsia="方正仿宋_GBK" w:cs="方正仿宋_GBK"/>
                <w:color w:val="000000"/>
                <w:kern w:val="0"/>
                <w:sz w:val="28"/>
                <w:szCs w:val="32"/>
                <w:lang w:eastAsia="zh-CN"/>
              </w:rPr>
              <w:t>数字媒体</w:t>
            </w:r>
          </w:p>
        </w:tc>
        <w:tc>
          <w:tcPr>
            <w:tcW w:w="3154" w:type="dxa"/>
            <w:vAlign w:val="center"/>
          </w:tcPr>
          <w:p w14:paraId="66FA836D">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《铁树银花——非遗打铁花数字化表现》</w:t>
            </w:r>
          </w:p>
        </w:tc>
        <w:tc>
          <w:tcPr>
            <w:tcW w:w="2258" w:type="dxa"/>
            <w:vAlign w:val="center"/>
          </w:tcPr>
          <w:p w14:paraId="601C627F">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龙嘉欣、刘佳玲、王馨萸、覃宇洁、相琪瑞</w:t>
            </w:r>
          </w:p>
        </w:tc>
        <w:tc>
          <w:tcPr>
            <w:tcW w:w="1601" w:type="dxa"/>
            <w:vAlign w:val="center"/>
          </w:tcPr>
          <w:p w14:paraId="70DAF11A">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熊美姝</w:t>
            </w:r>
          </w:p>
        </w:tc>
        <w:tc>
          <w:tcPr>
            <w:tcW w:w="1979" w:type="dxa"/>
            <w:vAlign w:val="center"/>
          </w:tcPr>
          <w:p w14:paraId="3D5274FB">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382" w:type="dxa"/>
            <w:vAlign w:val="center"/>
          </w:tcPr>
          <w:p w14:paraId="11B60F84">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9C1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76" w:hRule="exact"/>
          <w:jc w:val="center"/>
        </w:trPr>
        <w:tc>
          <w:tcPr>
            <w:tcW w:w="878" w:type="dxa"/>
            <w:vAlign w:val="center"/>
          </w:tcPr>
          <w:p w14:paraId="64B84E8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w:t>
            </w:r>
          </w:p>
        </w:tc>
        <w:tc>
          <w:tcPr>
            <w:tcW w:w="1190" w:type="dxa"/>
            <w:vAlign w:val="center"/>
          </w:tcPr>
          <w:p w14:paraId="44D7956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288413</w:t>
            </w:r>
          </w:p>
        </w:tc>
        <w:tc>
          <w:tcPr>
            <w:tcW w:w="1712" w:type="dxa"/>
            <w:vAlign w:val="center"/>
          </w:tcPr>
          <w:p w14:paraId="4FA18FE9">
            <w:pPr>
              <w:pStyle w:val="12"/>
              <w:spacing w:line="300" w:lineRule="exact"/>
              <w:jc w:val="center"/>
              <w:rPr>
                <w:rFonts w:ascii="Times New Roman" w:hAnsi="Times New Roman" w:eastAsia="方正黑体_GBK"/>
                <w:sz w:val="28"/>
                <w:szCs w:val="32"/>
              </w:rPr>
            </w:pPr>
            <w:r>
              <w:rPr>
                <w:rFonts w:hint="eastAsia" w:ascii="Times New Roman" w:hAnsi="Times New Roman" w:eastAsia="方正仿宋_GBK" w:cs="方正仿宋_GBK"/>
                <w:color w:val="000000"/>
                <w:kern w:val="0"/>
                <w:sz w:val="28"/>
                <w:szCs w:val="32"/>
                <w:lang w:eastAsia="zh-CN"/>
              </w:rPr>
              <w:t>环境设计</w:t>
            </w:r>
          </w:p>
        </w:tc>
        <w:tc>
          <w:tcPr>
            <w:tcW w:w="3154" w:type="dxa"/>
            <w:vAlign w:val="center"/>
          </w:tcPr>
          <w:p w14:paraId="50B487E9">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童年印巷——旧工业遗址设计的可行性路径研究</w:t>
            </w:r>
          </w:p>
        </w:tc>
        <w:tc>
          <w:tcPr>
            <w:tcW w:w="2258" w:type="dxa"/>
            <w:vAlign w:val="center"/>
          </w:tcPr>
          <w:p w14:paraId="092CC85F">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李雨情、谢婵、曹洪莉</w:t>
            </w:r>
          </w:p>
        </w:tc>
        <w:tc>
          <w:tcPr>
            <w:tcW w:w="1601" w:type="dxa"/>
            <w:vAlign w:val="center"/>
          </w:tcPr>
          <w:p w14:paraId="2C8E9E7F">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黑体_GBK" w:cs="Times New Roman"/>
                <w:sz w:val="28"/>
                <w:szCs w:val="32"/>
                <w:lang w:eastAsia="zh-CN"/>
              </w:rPr>
              <w:t>——</w:t>
            </w:r>
          </w:p>
        </w:tc>
        <w:tc>
          <w:tcPr>
            <w:tcW w:w="1979" w:type="dxa"/>
            <w:vAlign w:val="center"/>
          </w:tcPr>
          <w:p w14:paraId="57A45EBB">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382" w:type="dxa"/>
            <w:vAlign w:val="center"/>
          </w:tcPr>
          <w:p w14:paraId="6AABC31F">
            <w:pPr>
              <w:pStyle w:val="12"/>
              <w:spacing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91C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54" w:hRule="exact"/>
          <w:jc w:val="center"/>
        </w:trPr>
        <w:tc>
          <w:tcPr>
            <w:tcW w:w="878" w:type="dxa"/>
            <w:vAlign w:val="center"/>
          </w:tcPr>
          <w:p w14:paraId="70EF966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w:t>
            </w:r>
          </w:p>
        </w:tc>
        <w:tc>
          <w:tcPr>
            <w:tcW w:w="1190" w:type="dxa"/>
            <w:vAlign w:val="center"/>
          </w:tcPr>
          <w:p w14:paraId="078419E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289583</w:t>
            </w:r>
          </w:p>
        </w:tc>
        <w:tc>
          <w:tcPr>
            <w:tcW w:w="1712" w:type="dxa"/>
            <w:vAlign w:val="center"/>
          </w:tcPr>
          <w:p w14:paraId="140CCD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vAlign w:val="center"/>
          </w:tcPr>
          <w:p w14:paraId="152363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那抵挡不住的购买欲望</w:t>
            </w:r>
          </w:p>
        </w:tc>
        <w:tc>
          <w:tcPr>
            <w:tcW w:w="2258" w:type="dxa"/>
            <w:vAlign w:val="center"/>
          </w:tcPr>
          <w:p w14:paraId="278A13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周纹宇</w:t>
            </w:r>
          </w:p>
        </w:tc>
        <w:tc>
          <w:tcPr>
            <w:tcW w:w="1601" w:type="dxa"/>
            <w:vAlign w:val="center"/>
          </w:tcPr>
          <w:p w14:paraId="55585EC5">
            <w:pPr>
              <w:pStyle w:val="12"/>
              <w:adjustRightInd w:val="0"/>
              <w:snapToGrid w:val="0"/>
              <w:spacing w:before="104" w:line="300" w:lineRule="exact"/>
              <w:jc w:val="center"/>
              <w:rPr>
                <w:rFonts w:ascii="Times New Roman" w:hAnsi="Times New Roman" w:eastAsia="方正黑体_GBK"/>
                <w:sz w:val="28"/>
                <w:szCs w:val="32"/>
                <w:lang w:eastAsia="zh-CN"/>
              </w:rPr>
            </w:pPr>
            <w:r>
              <w:rPr>
                <w:rFonts w:hint="eastAsia" w:ascii="Times New Roman" w:hAnsi="Times New Roman" w:eastAsia="方正黑体_GBK" w:cs="Times New Roman"/>
                <w:sz w:val="28"/>
                <w:szCs w:val="32"/>
                <w:lang w:eastAsia="zh-CN"/>
              </w:rPr>
              <w:t>——</w:t>
            </w:r>
          </w:p>
        </w:tc>
        <w:tc>
          <w:tcPr>
            <w:tcW w:w="1979" w:type="dxa"/>
            <w:vAlign w:val="center"/>
          </w:tcPr>
          <w:p w14:paraId="36EF41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82" w:type="dxa"/>
            <w:vAlign w:val="center"/>
          </w:tcPr>
          <w:p w14:paraId="5DB878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449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51" w:hRule="exact"/>
          <w:jc w:val="center"/>
        </w:trPr>
        <w:tc>
          <w:tcPr>
            <w:tcW w:w="878" w:type="dxa"/>
            <w:vAlign w:val="center"/>
          </w:tcPr>
          <w:p w14:paraId="37626E3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w:t>
            </w:r>
          </w:p>
        </w:tc>
        <w:tc>
          <w:tcPr>
            <w:tcW w:w="1190" w:type="dxa"/>
            <w:vAlign w:val="center"/>
          </w:tcPr>
          <w:p w14:paraId="7545515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308277</w:t>
            </w:r>
          </w:p>
        </w:tc>
        <w:tc>
          <w:tcPr>
            <w:tcW w:w="1712" w:type="dxa"/>
            <w:vAlign w:val="center"/>
          </w:tcPr>
          <w:p w14:paraId="22124A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vAlign w:val="center"/>
          </w:tcPr>
          <w:p w14:paraId="5E8E16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淮阳荷花节视觉形象设计</w:t>
            </w:r>
          </w:p>
        </w:tc>
        <w:tc>
          <w:tcPr>
            <w:tcW w:w="2258" w:type="dxa"/>
            <w:vAlign w:val="center"/>
          </w:tcPr>
          <w:p w14:paraId="451D90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周旦旦</w:t>
            </w:r>
            <w:r>
              <w:rPr>
                <w:rFonts w:hint="eastAsia" w:ascii="Times New Roman" w:hAnsi="Times New Roman" w:eastAsia="方正黑体_GBK"/>
                <w:sz w:val="28"/>
                <w:szCs w:val="32"/>
                <w:lang w:eastAsia="zh-CN"/>
              </w:rPr>
              <w:t>、</w:t>
            </w:r>
            <w:r>
              <w:rPr>
                <w:rFonts w:hint="eastAsia" w:ascii="Times New Roman" w:hAnsi="Times New Roman" w:eastAsia="方正仿宋_GBK" w:cs="方正仿宋_GBK"/>
                <w:color w:val="000000"/>
                <w:kern w:val="0"/>
                <w:sz w:val="28"/>
                <w:szCs w:val="32"/>
                <w:lang w:eastAsia="zh-CN"/>
              </w:rPr>
              <w:t>史倩倩</w:t>
            </w:r>
          </w:p>
        </w:tc>
        <w:tc>
          <w:tcPr>
            <w:tcW w:w="1601" w:type="dxa"/>
            <w:vAlign w:val="center"/>
          </w:tcPr>
          <w:p w14:paraId="2C259A0B">
            <w:pPr>
              <w:pStyle w:val="12"/>
              <w:adjustRightInd w:val="0"/>
              <w:snapToGrid w:val="0"/>
              <w:spacing w:before="104" w:line="300" w:lineRule="exact"/>
              <w:jc w:val="center"/>
              <w:rPr>
                <w:rFonts w:ascii="Times New Roman" w:hAnsi="Times New Roman" w:eastAsia="方正黑体_GBK"/>
                <w:sz w:val="28"/>
                <w:szCs w:val="32"/>
                <w:lang w:eastAsia="zh-CN"/>
              </w:rPr>
            </w:pPr>
            <w:r>
              <w:rPr>
                <w:rFonts w:hint="eastAsia" w:ascii="Times New Roman" w:hAnsi="Times New Roman" w:eastAsia="方正仿宋_GBK" w:cs="方正仿宋_GBK"/>
                <w:color w:val="000000"/>
                <w:kern w:val="0"/>
                <w:sz w:val="28"/>
                <w:szCs w:val="32"/>
                <w:lang w:eastAsia="zh-CN"/>
              </w:rPr>
              <w:t>赵世学</w:t>
            </w:r>
          </w:p>
        </w:tc>
        <w:tc>
          <w:tcPr>
            <w:tcW w:w="1979" w:type="dxa"/>
            <w:vAlign w:val="center"/>
          </w:tcPr>
          <w:p w14:paraId="0DFB91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382" w:type="dxa"/>
            <w:vAlign w:val="center"/>
          </w:tcPr>
          <w:p w14:paraId="5D2C3C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5BD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89" w:hRule="atLeast"/>
          <w:jc w:val="center"/>
        </w:trPr>
        <w:tc>
          <w:tcPr>
            <w:tcW w:w="87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8CB589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66BC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381603</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CBB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虚拟IP设计</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07B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《rap俑》</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0FB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唐嘉</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612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陈娟娟</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76A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8173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5AAC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2C02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3423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389728</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517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虚拟IP设计</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91C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广西稻米IP米穗穗</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751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赵奕涵、陈彦</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272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胡南</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774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8F70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235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2E57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422F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390929</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8B7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BFA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渝腔剪韵——锦绣山城，非遗千影</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292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薛钰倩</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829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郭园</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A76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E957B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2AB6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93C8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7D03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393439</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E5D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16D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和合之道—武当艺术</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33A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戴雯佳、王柯淞</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FDB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苏磊</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DE0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080E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AC84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B7DC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0EBE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393535</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C19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B00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爱在涪陵山水间</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4AE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郑玉婷、张彤、金柳君、周劲伶</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C65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袁峰</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59E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D4E4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EB29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76A86">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2565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394723</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E2A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504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空间剧本引导下的天津三岔口地区激活设计研究</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A62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何泓江、庄留星、牟聆汀</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550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FD6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63AB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3B6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C0C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w:t>
            </w:r>
          </w:p>
        </w:tc>
        <w:tc>
          <w:tcPr>
            <w:tcW w:w="11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D86A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395168</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B7A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18C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四季物语：节气里的自然之韵</w:t>
            </w:r>
          </w:p>
        </w:tc>
        <w:tc>
          <w:tcPr>
            <w:tcW w:w="22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DD1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彭潇</w:t>
            </w:r>
          </w:p>
        </w:tc>
        <w:tc>
          <w:tcPr>
            <w:tcW w:w="1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E3F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夏青、邹建</w:t>
            </w:r>
          </w:p>
        </w:tc>
        <w:tc>
          <w:tcPr>
            <w:tcW w:w="1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A95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EDA47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7EFE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878" w:type="dxa"/>
            <w:tcBorders>
              <w:top w:val="nil"/>
              <w:left w:val="single" w:color="000000" w:sz="4" w:space="0"/>
              <w:bottom w:val="single" w:color="000000" w:sz="4" w:space="0"/>
              <w:right w:val="single" w:color="000000" w:sz="4" w:space="0"/>
            </w:tcBorders>
            <w:vAlign w:val="center"/>
          </w:tcPr>
          <w:p w14:paraId="04F5C10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w:t>
            </w:r>
          </w:p>
        </w:tc>
        <w:tc>
          <w:tcPr>
            <w:tcW w:w="1190" w:type="dxa"/>
            <w:tcBorders>
              <w:top w:val="nil"/>
              <w:left w:val="single" w:color="000000" w:sz="4" w:space="0"/>
              <w:bottom w:val="single" w:color="000000" w:sz="4" w:space="0"/>
              <w:right w:val="single" w:color="000000" w:sz="4" w:space="0"/>
            </w:tcBorders>
            <w:vAlign w:val="center"/>
          </w:tcPr>
          <w:p w14:paraId="317AFE8B">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396367</w:t>
            </w:r>
          </w:p>
        </w:tc>
        <w:tc>
          <w:tcPr>
            <w:tcW w:w="1712" w:type="dxa"/>
            <w:tcBorders>
              <w:top w:val="nil"/>
              <w:left w:val="single" w:color="000000" w:sz="4" w:space="0"/>
              <w:bottom w:val="single" w:color="000000" w:sz="4" w:space="0"/>
              <w:right w:val="single" w:color="000000" w:sz="4" w:space="0"/>
            </w:tcBorders>
            <w:vAlign w:val="center"/>
          </w:tcPr>
          <w:p w14:paraId="0F5FA3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nil"/>
              <w:left w:val="single" w:color="000000" w:sz="4" w:space="0"/>
              <w:bottom w:val="single" w:color="000000" w:sz="4" w:space="0"/>
              <w:right w:val="single" w:color="000000" w:sz="4" w:space="0"/>
            </w:tcBorders>
            <w:vAlign w:val="center"/>
          </w:tcPr>
          <w:p w14:paraId="086A9B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钛度</w:t>
            </w:r>
          </w:p>
        </w:tc>
        <w:tc>
          <w:tcPr>
            <w:tcW w:w="2258" w:type="dxa"/>
            <w:tcBorders>
              <w:top w:val="nil"/>
              <w:left w:val="single" w:color="000000" w:sz="4" w:space="0"/>
              <w:bottom w:val="single" w:color="000000" w:sz="4" w:space="0"/>
              <w:right w:val="single" w:color="000000" w:sz="4" w:space="0"/>
            </w:tcBorders>
            <w:vAlign w:val="center"/>
          </w:tcPr>
          <w:p w14:paraId="46C1A4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王垛、李燕清、刘鑫悦</w:t>
            </w:r>
          </w:p>
        </w:tc>
        <w:tc>
          <w:tcPr>
            <w:tcW w:w="1601" w:type="dxa"/>
            <w:tcBorders>
              <w:top w:val="nil"/>
              <w:left w:val="single" w:color="000000" w:sz="4" w:space="0"/>
              <w:bottom w:val="single" w:color="000000" w:sz="4" w:space="0"/>
              <w:right w:val="single" w:color="000000" w:sz="4" w:space="0"/>
            </w:tcBorders>
            <w:vAlign w:val="center"/>
          </w:tcPr>
          <w:p w14:paraId="4CE6C2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赵瑞峰</w:t>
            </w:r>
          </w:p>
        </w:tc>
        <w:tc>
          <w:tcPr>
            <w:tcW w:w="1979" w:type="dxa"/>
            <w:tcBorders>
              <w:top w:val="nil"/>
              <w:left w:val="single" w:color="000000" w:sz="4" w:space="0"/>
              <w:bottom w:val="single" w:color="000000" w:sz="4" w:space="0"/>
              <w:right w:val="single" w:color="000000" w:sz="4" w:space="0"/>
            </w:tcBorders>
            <w:vAlign w:val="center"/>
          </w:tcPr>
          <w:p w14:paraId="7CD088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nil"/>
              <w:left w:val="single" w:color="000000" w:sz="4" w:space="0"/>
              <w:bottom w:val="single" w:color="000000" w:sz="4" w:space="0"/>
              <w:right w:val="single" w:color="000000" w:sz="4" w:space="0"/>
            </w:tcBorders>
            <w:vAlign w:val="center"/>
          </w:tcPr>
          <w:p w14:paraId="0AB4A9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D7F0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394B05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w:t>
            </w:r>
          </w:p>
        </w:tc>
        <w:tc>
          <w:tcPr>
            <w:tcW w:w="1190" w:type="dxa"/>
            <w:tcBorders>
              <w:top w:val="single" w:color="000000" w:sz="4" w:space="0"/>
              <w:left w:val="single" w:color="000000" w:sz="4" w:space="0"/>
              <w:bottom w:val="single" w:color="000000" w:sz="4" w:space="0"/>
              <w:right w:val="single" w:color="000000" w:sz="4" w:space="0"/>
            </w:tcBorders>
            <w:vAlign w:val="center"/>
          </w:tcPr>
          <w:p w14:paraId="072D3D3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398122</w:t>
            </w:r>
          </w:p>
        </w:tc>
        <w:tc>
          <w:tcPr>
            <w:tcW w:w="1712" w:type="dxa"/>
            <w:tcBorders>
              <w:top w:val="single" w:color="000000" w:sz="4" w:space="0"/>
              <w:left w:val="single" w:color="000000" w:sz="4" w:space="0"/>
              <w:bottom w:val="single" w:color="000000" w:sz="4" w:space="0"/>
              <w:right w:val="single" w:color="000000" w:sz="4" w:space="0"/>
            </w:tcBorders>
            <w:vAlign w:val="center"/>
          </w:tcPr>
          <w:p w14:paraId="3AA12A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DE297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融合工业之韵</w:t>
            </w:r>
          </w:p>
        </w:tc>
        <w:tc>
          <w:tcPr>
            <w:tcW w:w="2258" w:type="dxa"/>
            <w:tcBorders>
              <w:top w:val="single" w:color="000000" w:sz="4" w:space="0"/>
              <w:left w:val="single" w:color="000000" w:sz="4" w:space="0"/>
              <w:bottom w:val="single" w:color="000000" w:sz="4" w:space="0"/>
              <w:right w:val="single" w:color="000000" w:sz="4" w:space="0"/>
            </w:tcBorders>
            <w:vAlign w:val="center"/>
          </w:tcPr>
          <w:p w14:paraId="4143DF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肖淋、孟凡锦、王忍</w:t>
            </w:r>
          </w:p>
        </w:tc>
        <w:tc>
          <w:tcPr>
            <w:tcW w:w="1601" w:type="dxa"/>
            <w:tcBorders>
              <w:top w:val="single" w:color="000000" w:sz="4" w:space="0"/>
              <w:left w:val="single" w:color="000000" w:sz="4" w:space="0"/>
              <w:bottom w:val="single" w:color="000000" w:sz="4" w:space="0"/>
              <w:right w:val="single" w:color="000000" w:sz="4" w:space="0"/>
            </w:tcBorders>
            <w:vAlign w:val="center"/>
          </w:tcPr>
          <w:p w14:paraId="19B214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祁润钊、李卉</w:t>
            </w:r>
          </w:p>
        </w:tc>
        <w:tc>
          <w:tcPr>
            <w:tcW w:w="1979" w:type="dxa"/>
            <w:tcBorders>
              <w:top w:val="single" w:color="000000" w:sz="4" w:space="0"/>
              <w:left w:val="single" w:color="000000" w:sz="4" w:space="0"/>
              <w:bottom w:val="single" w:color="000000" w:sz="4" w:space="0"/>
              <w:right w:val="single" w:color="000000" w:sz="4" w:space="0"/>
            </w:tcBorders>
            <w:vAlign w:val="center"/>
          </w:tcPr>
          <w:p w14:paraId="6A37E3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70737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BEA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09"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0E7A9E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15</w:t>
            </w:r>
          </w:p>
        </w:tc>
        <w:tc>
          <w:tcPr>
            <w:tcW w:w="1190" w:type="dxa"/>
            <w:tcBorders>
              <w:top w:val="single" w:color="000000" w:sz="4" w:space="0"/>
              <w:left w:val="single" w:color="000000" w:sz="4" w:space="0"/>
              <w:bottom w:val="single" w:color="000000" w:sz="4" w:space="0"/>
              <w:right w:val="single" w:color="000000" w:sz="4" w:space="0"/>
            </w:tcBorders>
            <w:vAlign w:val="center"/>
          </w:tcPr>
          <w:p w14:paraId="380D486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400062</w:t>
            </w:r>
          </w:p>
        </w:tc>
        <w:tc>
          <w:tcPr>
            <w:tcW w:w="1712" w:type="dxa"/>
            <w:tcBorders>
              <w:top w:val="single" w:color="000000" w:sz="4" w:space="0"/>
              <w:left w:val="single" w:color="000000" w:sz="4" w:space="0"/>
              <w:bottom w:val="single" w:color="000000" w:sz="4" w:space="0"/>
              <w:right w:val="single" w:color="000000" w:sz="4" w:space="0"/>
            </w:tcBorders>
            <w:vAlign w:val="center"/>
          </w:tcPr>
          <w:p w14:paraId="0BB59C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65CDFD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新时代新重庆</w:t>
            </w:r>
          </w:p>
        </w:tc>
        <w:tc>
          <w:tcPr>
            <w:tcW w:w="2258" w:type="dxa"/>
            <w:tcBorders>
              <w:top w:val="single" w:color="000000" w:sz="4" w:space="0"/>
              <w:left w:val="single" w:color="000000" w:sz="4" w:space="0"/>
              <w:bottom w:val="single" w:color="000000" w:sz="4" w:space="0"/>
              <w:right w:val="single" w:color="000000" w:sz="4" w:space="0"/>
            </w:tcBorders>
            <w:vAlign w:val="center"/>
          </w:tcPr>
          <w:p w14:paraId="11D0DD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李昱樵、任盈盈</w:t>
            </w:r>
          </w:p>
        </w:tc>
        <w:tc>
          <w:tcPr>
            <w:tcW w:w="1601" w:type="dxa"/>
            <w:tcBorders>
              <w:top w:val="single" w:color="000000" w:sz="4" w:space="0"/>
              <w:left w:val="single" w:color="000000" w:sz="4" w:space="0"/>
              <w:bottom w:val="single" w:color="000000" w:sz="4" w:space="0"/>
              <w:right w:val="single" w:color="000000" w:sz="4" w:space="0"/>
            </w:tcBorders>
            <w:vAlign w:val="center"/>
          </w:tcPr>
          <w:p w14:paraId="6D0F6B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F7BCB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C45E5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221A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37B980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16</w:t>
            </w:r>
          </w:p>
        </w:tc>
        <w:tc>
          <w:tcPr>
            <w:tcW w:w="1190" w:type="dxa"/>
            <w:tcBorders>
              <w:top w:val="single" w:color="000000" w:sz="4" w:space="0"/>
              <w:left w:val="single" w:color="000000" w:sz="4" w:space="0"/>
              <w:bottom w:val="single" w:color="000000" w:sz="4" w:space="0"/>
              <w:right w:val="single" w:color="000000" w:sz="4" w:space="0"/>
            </w:tcBorders>
            <w:vAlign w:val="center"/>
          </w:tcPr>
          <w:p w14:paraId="74BE8E1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406646</w:t>
            </w:r>
          </w:p>
        </w:tc>
        <w:tc>
          <w:tcPr>
            <w:tcW w:w="1712" w:type="dxa"/>
            <w:tcBorders>
              <w:top w:val="single" w:color="000000" w:sz="4" w:space="0"/>
              <w:left w:val="single" w:color="000000" w:sz="4" w:space="0"/>
              <w:bottom w:val="single" w:color="000000" w:sz="4" w:space="0"/>
              <w:right w:val="single" w:color="000000" w:sz="4" w:space="0"/>
            </w:tcBorders>
            <w:vAlign w:val="center"/>
          </w:tcPr>
          <w:p w14:paraId="70F6F9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17380D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道明竹编信息可视化设计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DF0F7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陈渝、冯丹</w:t>
            </w:r>
          </w:p>
        </w:tc>
        <w:tc>
          <w:tcPr>
            <w:tcW w:w="1601" w:type="dxa"/>
            <w:tcBorders>
              <w:top w:val="single" w:color="000000" w:sz="4" w:space="0"/>
              <w:left w:val="single" w:color="000000" w:sz="4" w:space="0"/>
              <w:bottom w:val="single" w:color="000000" w:sz="4" w:space="0"/>
              <w:right w:val="single" w:color="000000" w:sz="4" w:space="0"/>
            </w:tcBorders>
            <w:vAlign w:val="center"/>
          </w:tcPr>
          <w:p w14:paraId="22FFE9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赵炜</w:t>
            </w:r>
          </w:p>
        </w:tc>
        <w:tc>
          <w:tcPr>
            <w:tcW w:w="1979" w:type="dxa"/>
            <w:tcBorders>
              <w:top w:val="single" w:color="000000" w:sz="4" w:space="0"/>
              <w:left w:val="single" w:color="000000" w:sz="4" w:space="0"/>
              <w:bottom w:val="single" w:color="000000" w:sz="4" w:space="0"/>
              <w:right w:val="single" w:color="000000" w:sz="4" w:space="0"/>
            </w:tcBorders>
            <w:vAlign w:val="center"/>
          </w:tcPr>
          <w:p w14:paraId="6FD6A5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63584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82C8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EEDAD2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17</w:t>
            </w:r>
          </w:p>
        </w:tc>
        <w:tc>
          <w:tcPr>
            <w:tcW w:w="1190" w:type="dxa"/>
            <w:tcBorders>
              <w:top w:val="single" w:color="000000" w:sz="4" w:space="0"/>
              <w:left w:val="single" w:color="000000" w:sz="4" w:space="0"/>
              <w:bottom w:val="single" w:color="000000" w:sz="4" w:space="0"/>
              <w:right w:val="single" w:color="000000" w:sz="4" w:space="0"/>
            </w:tcBorders>
            <w:vAlign w:val="center"/>
          </w:tcPr>
          <w:p w14:paraId="7DCACB0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408482</w:t>
            </w:r>
          </w:p>
        </w:tc>
        <w:tc>
          <w:tcPr>
            <w:tcW w:w="1712" w:type="dxa"/>
            <w:tcBorders>
              <w:top w:val="single" w:color="000000" w:sz="4" w:space="0"/>
              <w:left w:val="single" w:color="000000" w:sz="4" w:space="0"/>
              <w:bottom w:val="single" w:color="000000" w:sz="4" w:space="0"/>
              <w:right w:val="single" w:color="000000" w:sz="4" w:space="0"/>
            </w:tcBorders>
            <w:vAlign w:val="center"/>
          </w:tcPr>
          <w:p w14:paraId="33F208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E38B7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奇遇广场</w:t>
            </w:r>
          </w:p>
        </w:tc>
        <w:tc>
          <w:tcPr>
            <w:tcW w:w="2258" w:type="dxa"/>
            <w:tcBorders>
              <w:top w:val="single" w:color="000000" w:sz="4" w:space="0"/>
              <w:left w:val="single" w:color="000000" w:sz="4" w:space="0"/>
              <w:bottom w:val="single" w:color="000000" w:sz="4" w:space="0"/>
              <w:right w:val="single" w:color="000000" w:sz="4" w:space="0"/>
            </w:tcBorders>
            <w:vAlign w:val="center"/>
          </w:tcPr>
          <w:p w14:paraId="513042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崔欣悦</w:t>
            </w:r>
          </w:p>
        </w:tc>
        <w:tc>
          <w:tcPr>
            <w:tcW w:w="1601" w:type="dxa"/>
            <w:tcBorders>
              <w:top w:val="single" w:color="000000" w:sz="4" w:space="0"/>
              <w:left w:val="single" w:color="000000" w:sz="4" w:space="0"/>
              <w:bottom w:val="single" w:color="000000" w:sz="4" w:space="0"/>
              <w:right w:val="single" w:color="000000" w:sz="4" w:space="0"/>
            </w:tcBorders>
            <w:vAlign w:val="center"/>
          </w:tcPr>
          <w:p w14:paraId="1B307B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赵瑞峰</w:t>
            </w:r>
          </w:p>
        </w:tc>
        <w:tc>
          <w:tcPr>
            <w:tcW w:w="1979" w:type="dxa"/>
            <w:tcBorders>
              <w:top w:val="single" w:color="000000" w:sz="4" w:space="0"/>
              <w:left w:val="single" w:color="000000" w:sz="4" w:space="0"/>
              <w:bottom w:val="single" w:color="000000" w:sz="4" w:space="0"/>
              <w:right w:val="single" w:color="000000" w:sz="4" w:space="0"/>
            </w:tcBorders>
            <w:vAlign w:val="center"/>
          </w:tcPr>
          <w:p w14:paraId="51A6B2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E4A59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5931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687C42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18</w:t>
            </w:r>
          </w:p>
        </w:tc>
        <w:tc>
          <w:tcPr>
            <w:tcW w:w="1190" w:type="dxa"/>
            <w:tcBorders>
              <w:top w:val="single" w:color="000000" w:sz="4" w:space="0"/>
              <w:left w:val="single" w:color="000000" w:sz="4" w:space="0"/>
              <w:bottom w:val="single" w:color="000000" w:sz="4" w:space="0"/>
              <w:right w:val="single" w:color="000000" w:sz="4" w:space="0"/>
            </w:tcBorders>
            <w:vAlign w:val="center"/>
          </w:tcPr>
          <w:p w14:paraId="6D1C1B8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409163</w:t>
            </w:r>
          </w:p>
        </w:tc>
        <w:tc>
          <w:tcPr>
            <w:tcW w:w="1712" w:type="dxa"/>
            <w:tcBorders>
              <w:top w:val="single" w:color="000000" w:sz="4" w:space="0"/>
              <w:left w:val="single" w:color="000000" w:sz="4" w:space="0"/>
              <w:bottom w:val="single" w:color="000000" w:sz="4" w:space="0"/>
              <w:right w:val="single" w:color="000000" w:sz="4" w:space="0"/>
            </w:tcBorders>
            <w:vAlign w:val="center"/>
          </w:tcPr>
          <w:p w14:paraId="401A78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386ECB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苗韵天成</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九黎印象</w:t>
            </w:r>
          </w:p>
        </w:tc>
        <w:tc>
          <w:tcPr>
            <w:tcW w:w="2258" w:type="dxa"/>
            <w:tcBorders>
              <w:top w:val="single" w:color="000000" w:sz="4" w:space="0"/>
              <w:left w:val="single" w:color="000000" w:sz="4" w:space="0"/>
              <w:bottom w:val="single" w:color="000000" w:sz="4" w:space="0"/>
              <w:right w:val="single" w:color="000000" w:sz="4" w:space="0"/>
            </w:tcBorders>
            <w:vAlign w:val="center"/>
          </w:tcPr>
          <w:p w14:paraId="6CA51C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吴虹霖、蒋钰洁、何浩、贾子文、曾文豪</w:t>
            </w:r>
          </w:p>
        </w:tc>
        <w:tc>
          <w:tcPr>
            <w:tcW w:w="1601" w:type="dxa"/>
            <w:tcBorders>
              <w:top w:val="single" w:color="000000" w:sz="4" w:space="0"/>
              <w:left w:val="single" w:color="000000" w:sz="4" w:space="0"/>
              <w:bottom w:val="single" w:color="000000" w:sz="4" w:space="0"/>
              <w:right w:val="single" w:color="000000" w:sz="4" w:space="0"/>
            </w:tcBorders>
            <w:vAlign w:val="center"/>
          </w:tcPr>
          <w:p w14:paraId="1EE422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周磊、王沧</w:t>
            </w:r>
          </w:p>
        </w:tc>
        <w:tc>
          <w:tcPr>
            <w:tcW w:w="1979" w:type="dxa"/>
            <w:tcBorders>
              <w:top w:val="single" w:color="000000" w:sz="4" w:space="0"/>
              <w:left w:val="single" w:color="000000" w:sz="4" w:space="0"/>
              <w:bottom w:val="single" w:color="000000" w:sz="4" w:space="0"/>
              <w:right w:val="single" w:color="000000" w:sz="4" w:space="0"/>
            </w:tcBorders>
            <w:vAlign w:val="center"/>
          </w:tcPr>
          <w:p w14:paraId="2AAEBD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62ECD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3EB1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589954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19</w:t>
            </w:r>
          </w:p>
        </w:tc>
        <w:tc>
          <w:tcPr>
            <w:tcW w:w="1190" w:type="dxa"/>
            <w:tcBorders>
              <w:top w:val="single" w:color="000000" w:sz="4" w:space="0"/>
              <w:left w:val="single" w:color="000000" w:sz="4" w:space="0"/>
              <w:bottom w:val="single" w:color="000000" w:sz="4" w:space="0"/>
              <w:right w:val="single" w:color="000000" w:sz="4" w:space="0"/>
            </w:tcBorders>
            <w:vAlign w:val="center"/>
          </w:tcPr>
          <w:p w14:paraId="2CC805F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410212</w:t>
            </w:r>
          </w:p>
        </w:tc>
        <w:tc>
          <w:tcPr>
            <w:tcW w:w="1712" w:type="dxa"/>
            <w:tcBorders>
              <w:top w:val="single" w:color="000000" w:sz="4" w:space="0"/>
              <w:left w:val="single" w:color="000000" w:sz="4" w:space="0"/>
              <w:bottom w:val="single" w:color="000000" w:sz="4" w:space="0"/>
              <w:right w:val="single" w:color="000000" w:sz="4" w:space="0"/>
            </w:tcBorders>
            <w:vAlign w:val="center"/>
          </w:tcPr>
          <w:p w14:paraId="321F38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A7DD2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与未来共生——基于活力提升的广场空间更新设计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5A0B3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廖梓伊</w:t>
            </w:r>
          </w:p>
        </w:tc>
        <w:tc>
          <w:tcPr>
            <w:tcW w:w="1601" w:type="dxa"/>
            <w:tcBorders>
              <w:top w:val="single" w:color="000000" w:sz="4" w:space="0"/>
              <w:left w:val="single" w:color="000000" w:sz="4" w:space="0"/>
              <w:bottom w:val="single" w:color="000000" w:sz="4" w:space="0"/>
              <w:right w:val="single" w:color="000000" w:sz="4" w:space="0"/>
            </w:tcBorders>
            <w:vAlign w:val="center"/>
          </w:tcPr>
          <w:p w14:paraId="370E53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赵瑞峰</w:t>
            </w:r>
          </w:p>
        </w:tc>
        <w:tc>
          <w:tcPr>
            <w:tcW w:w="1979" w:type="dxa"/>
            <w:tcBorders>
              <w:top w:val="single" w:color="000000" w:sz="4" w:space="0"/>
              <w:left w:val="single" w:color="000000" w:sz="4" w:space="0"/>
              <w:bottom w:val="single" w:color="000000" w:sz="4" w:space="0"/>
              <w:right w:val="single" w:color="000000" w:sz="4" w:space="0"/>
            </w:tcBorders>
            <w:vAlign w:val="center"/>
          </w:tcPr>
          <w:p w14:paraId="25CFE4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75F31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5D0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369811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20</w:t>
            </w:r>
          </w:p>
        </w:tc>
        <w:tc>
          <w:tcPr>
            <w:tcW w:w="1190" w:type="dxa"/>
            <w:tcBorders>
              <w:top w:val="single" w:color="000000" w:sz="4" w:space="0"/>
              <w:left w:val="single" w:color="000000" w:sz="4" w:space="0"/>
              <w:bottom w:val="single" w:color="000000" w:sz="4" w:space="0"/>
              <w:right w:val="single" w:color="000000" w:sz="4" w:space="0"/>
            </w:tcBorders>
            <w:vAlign w:val="center"/>
          </w:tcPr>
          <w:p w14:paraId="54065CD8">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411126</w:t>
            </w:r>
          </w:p>
        </w:tc>
        <w:tc>
          <w:tcPr>
            <w:tcW w:w="1712" w:type="dxa"/>
            <w:tcBorders>
              <w:top w:val="single" w:color="000000" w:sz="4" w:space="0"/>
              <w:left w:val="single" w:color="000000" w:sz="4" w:space="0"/>
              <w:bottom w:val="single" w:color="000000" w:sz="4" w:space="0"/>
              <w:right w:val="single" w:color="000000" w:sz="4" w:space="0"/>
            </w:tcBorders>
            <w:vAlign w:val="center"/>
          </w:tcPr>
          <w:p w14:paraId="30B06A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4D67B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麻黄梁的窑</w:t>
            </w:r>
          </w:p>
        </w:tc>
        <w:tc>
          <w:tcPr>
            <w:tcW w:w="2258" w:type="dxa"/>
            <w:tcBorders>
              <w:top w:val="single" w:color="000000" w:sz="4" w:space="0"/>
              <w:left w:val="single" w:color="000000" w:sz="4" w:space="0"/>
              <w:bottom w:val="single" w:color="000000" w:sz="4" w:space="0"/>
              <w:right w:val="single" w:color="000000" w:sz="4" w:space="0"/>
            </w:tcBorders>
            <w:vAlign w:val="center"/>
          </w:tcPr>
          <w:p w14:paraId="5E2B7D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贺予羲、何新杨</w:t>
            </w:r>
          </w:p>
        </w:tc>
        <w:tc>
          <w:tcPr>
            <w:tcW w:w="1601" w:type="dxa"/>
            <w:tcBorders>
              <w:top w:val="single" w:color="000000" w:sz="4" w:space="0"/>
              <w:left w:val="single" w:color="000000" w:sz="4" w:space="0"/>
              <w:bottom w:val="single" w:color="000000" w:sz="4" w:space="0"/>
              <w:right w:val="single" w:color="000000" w:sz="4" w:space="0"/>
            </w:tcBorders>
            <w:vAlign w:val="center"/>
          </w:tcPr>
          <w:p w14:paraId="6D9A1C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方进、李向北</w:t>
            </w:r>
          </w:p>
        </w:tc>
        <w:tc>
          <w:tcPr>
            <w:tcW w:w="1979" w:type="dxa"/>
            <w:tcBorders>
              <w:top w:val="single" w:color="000000" w:sz="4" w:space="0"/>
              <w:left w:val="single" w:color="000000" w:sz="4" w:space="0"/>
              <w:bottom w:val="single" w:color="000000" w:sz="4" w:space="0"/>
              <w:right w:val="single" w:color="000000" w:sz="4" w:space="0"/>
            </w:tcBorders>
            <w:vAlign w:val="center"/>
          </w:tcPr>
          <w:p w14:paraId="2051CE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69A7C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735C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E6384B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21</w:t>
            </w:r>
          </w:p>
        </w:tc>
        <w:tc>
          <w:tcPr>
            <w:tcW w:w="1190" w:type="dxa"/>
            <w:tcBorders>
              <w:top w:val="single" w:color="000000" w:sz="4" w:space="0"/>
              <w:left w:val="single" w:color="000000" w:sz="4" w:space="0"/>
              <w:bottom w:val="single" w:color="000000" w:sz="4" w:space="0"/>
              <w:right w:val="single" w:color="000000" w:sz="4" w:space="0"/>
            </w:tcBorders>
            <w:vAlign w:val="center"/>
          </w:tcPr>
          <w:p w14:paraId="79856DC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411994</w:t>
            </w:r>
          </w:p>
        </w:tc>
        <w:tc>
          <w:tcPr>
            <w:tcW w:w="1712" w:type="dxa"/>
            <w:tcBorders>
              <w:top w:val="single" w:color="000000" w:sz="4" w:space="0"/>
              <w:left w:val="single" w:color="000000" w:sz="4" w:space="0"/>
              <w:bottom w:val="single" w:color="000000" w:sz="4" w:space="0"/>
              <w:right w:val="single" w:color="000000" w:sz="4" w:space="0"/>
            </w:tcBorders>
            <w:vAlign w:val="center"/>
          </w:tcPr>
          <w:p w14:paraId="6B4A03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71DDF0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千秋漆韵</w:t>
            </w:r>
          </w:p>
        </w:tc>
        <w:tc>
          <w:tcPr>
            <w:tcW w:w="2258" w:type="dxa"/>
            <w:tcBorders>
              <w:top w:val="single" w:color="000000" w:sz="4" w:space="0"/>
              <w:left w:val="single" w:color="000000" w:sz="4" w:space="0"/>
              <w:bottom w:val="single" w:color="000000" w:sz="4" w:space="0"/>
              <w:right w:val="single" w:color="000000" w:sz="4" w:space="0"/>
            </w:tcBorders>
            <w:vAlign w:val="center"/>
          </w:tcPr>
          <w:p w14:paraId="630A34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易晨曦、龙嘉欣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26D3F2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吴飞</w:t>
            </w:r>
          </w:p>
        </w:tc>
        <w:tc>
          <w:tcPr>
            <w:tcW w:w="1979" w:type="dxa"/>
            <w:tcBorders>
              <w:top w:val="single" w:color="000000" w:sz="4" w:space="0"/>
              <w:left w:val="single" w:color="000000" w:sz="4" w:space="0"/>
              <w:bottom w:val="single" w:color="000000" w:sz="4" w:space="0"/>
              <w:right w:val="single" w:color="000000" w:sz="4" w:space="0"/>
            </w:tcBorders>
            <w:vAlign w:val="center"/>
          </w:tcPr>
          <w:p w14:paraId="366347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23D12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830A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F942FE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22</w:t>
            </w:r>
          </w:p>
        </w:tc>
        <w:tc>
          <w:tcPr>
            <w:tcW w:w="1190" w:type="dxa"/>
            <w:tcBorders>
              <w:top w:val="single" w:color="000000" w:sz="4" w:space="0"/>
              <w:left w:val="single" w:color="000000" w:sz="4" w:space="0"/>
              <w:bottom w:val="single" w:color="000000" w:sz="4" w:space="0"/>
              <w:right w:val="single" w:color="000000" w:sz="4" w:space="0"/>
            </w:tcBorders>
            <w:vAlign w:val="center"/>
          </w:tcPr>
          <w:p w14:paraId="31C593D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414632</w:t>
            </w:r>
          </w:p>
        </w:tc>
        <w:tc>
          <w:tcPr>
            <w:tcW w:w="1712" w:type="dxa"/>
            <w:tcBorders>
              <w:top w:val="single" w:color="000000" w:sz="4" w:space="0"/>
              <w:left w:val="single" w:color="000000" w:sz="4" w:space="0"/>
              <w:bottom w:val="single" w:color="000000" w:sz="4" w:space="0"/>
              <w:right w:val="single" w:color="000000" w:sz="4" w:space="0"/>
            </w:tcBorders>
            <w:vAlign w:val="center"/>
          </w:tcPr>
          <w:p w14:paraId="630A4A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085C5B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《时光的馈赠》</w:t>
            </w:r>
          </w:p>
        </w:tc>
        <w:tc>
          <w:tcPr>
            <w:tcW w:w="2258" w:type="dxa"/>
            <w:tcBorders>
              <w:top w:val="single" w:color="000000" w:sz="4" w:space="0"/>
              <w:left w:val="single" w:color="000000" w:sz="4" w:space="0"/>
              <w:bottom w:val="single" w:color="000000" w:sz="4" w:space="0"/>
              <w:right w:val="single" w:color="000000" w:sz="4" w:space="0"/>
            </w:tcBorders>
            <w:vAlign w:val="center"/>
          </w:tcPr>
          <w:p w14:paraId="124167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吴兴萍</w:t>
            </w:r>
          </w:p>
        </w:tc>
        <w:tc>
          <w:tcPr>
            <w:tcW w:w="1601" w:type="dxa"/>
            <w:tcBorders>
              <w:top w:val="single" w:color="000000" w:sz="4" w:space="0"/>
              <w:left w:val="single" w:color="000000" w:sz="4" w:space="0"/>
              <w:bottom w:val="single" w:color="000000" w:sz="4" w:space="0"/>
              <w:right w:val="single" w:color="000000" w:sz="4" w:space="0"/>
            </w:tcBorders>
            <w:vAlign w:val="center"/>
          </w:tcPr>
          <w:p w14:paraId="15C477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5E532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13F8B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CA6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73BB7E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23</w:t>
            </w:r>
          </w:p>
        </w:tc>
        <w:tc>
          <w:tcPr>
            <w:tcW w:w="1190" w:type="dxa"/>
            <w:tcBorders>
              <w:top w:val="single" w:color="000000" w:sz="4" w:space="0"/>
              <w:left w:val="single" w:color="000000" w:sz="4" w:space="0"/>
              <w:bottom w:val="single" w:color="000000" w:sz="4" w:space="0"/>
              <w:right w:val="single" w:color="000000" w:sz="4" w:space="0"/>
            </w:tcBorders>
            <w:vAlign w:val="center"/>
          </w:tcPr>
          <w:p w14:paraId="2CCD403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414672</w:t>
            </w:r>
          </w:p>
        </w:tc>
        <w:tc>
          <w:tcPr>
            <w:tcW w:w="1712" w:type="dxa"/>
            <w:tcBorders>
              <w:top w:val="single" w:color="000000" w:sz="4" w:space="0"/>
              <w:left w:val="single" w:color="000000" w:sz="4" w:space="0"/>
              <w:bottom w:val="single" w:color="000000" w:sz="4" w:space="0"/>
              <w:right w:val="single" w:color="000000" w:sz="4" w:space="0"/>
            </w:tcBorders>
            <w:vAlign w:val="center"/>
          </w:tcPr>
          <w:p w14:paraId="51197C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1EFAE5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林韵山居民宿空间设计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0032E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陈盛楠、田文倩、李子睿</w:t>
            </w:r>
          </w:p>
        </w:tc>
        <w:tc>
          <w:tcPr>
            <w:tcW w:w="1601" w:type="dxa"/>
            <w:tcBorders>
              <w:top w:val="single" w:color="000000" w:sz="4" w:space="0"/>
              <w:left w:val="single" w:color="000000" w:sz="4" w:space="0"/>
              <w:bottom w:val="single" w:color="000000" w:sz="4" w:space="0"/>
              <w:right w:val="single" w:color="000000" w:sz="4" w:space="0"/>
            </w:tcBorders>
            <w:vAlign w:val="center"/>
          </w:tcPr>
          <w:p w14:paraId="235ED9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赵瑞峰</w:t>
            </w:r>
          </w:p>
        </w:tc>
        <w:tc>
          <w:tcPr>
            <w:tcW w:w="1979" w:type="dxa"/>
            <w:tcBorders>
              <w:top w:val="single" w:color="000000" w:sz="4" w:space="0"/>
              <w:left w:val="single" w:color="000000" w:sz="4" w:space="0"/>
              <w:bottom w:val="single" w:color="000000" w:sz="4" w:space="0"/>
              <w:right w:val="single" w:color="000000" w:sz="4" w:space="0"/>
            </w:tcBorders>
            <w:vAlign w:val="center"/>
          </w:tcPr>
          <w:p w14:paraId="4D12A2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C729F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ED41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DF48D3C">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24</w:t>
            </w:r>
          </w:p>
        </w:tc>
        <w:tc>
          <w:tcPr>
            <w:tcW w:w="1190" w:type="dxa"/>
            <w:tcBorders>
              <w:top w:val="single" w:color="000000" w:sz="4" w:space="0"/>
              <w:left w:val="single" w:color="000000" w:sz="4" w:space="0"/>
              <w:bottom w:val="single" w:color="000000" w:sz="4" w:space="0"/>
              <w:right w:val="single" w:color="000000" w:sz="4" w:space="0"/>
            </w:tcBorders>
            <w:vAlign w:val="center"/>
          </w:tcPr>
          <w:p w14:paraId="2E4E20D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415447</w:t>
            </w:r>
          </w:p>
        </w:tc>
        <w:tc>
          <w:tcPr>
            <w:tcW w:w="1712" w:type="dxa"/>
            <w:tcBorders>
              <w:top w:val="single" w:color="000000" w:sz="4" w:space="0"/>
              <w:left w:val="single" w:color="000000" w:sz="4" w:space="0"/>
              <w:bottom w:val="single" w:color="000000" w:sz="4" w:space="0"/>
              <w:right w:val="single" w:color="000000" w:sz="4" w:space="0"/>
            </w:tcBorders>
            <w:vAlign w:val="center"/>
          </w:tcPr>
          <w:p w14:paraId="69F16D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06E182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“早点来”早点便利店品牌</w:t>
            </w:r>
            <w:r>
              <w:rPr>
                <w:rFonts w:ascii="Times New Roman" w:hAnsi="Times New Roman" w:eastAsia="方正仿宋_GBK" w:cs="方正仿宋_GBK"/>
                <w:color w:val="000000"/>
                <w:kern w:val="0"/>
                <w:sz w:val="28"/>
                <w:szCs w:val="32"/>
                <w:lang w:eastAsia="zh-CN"/>
              </w:rPr>
              <w:t>CI</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79692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刘倬莹、冯子茹、黄一卿</w:t>
            </w:r>
          </w:p>
        </w:tc>
        <w:tc>
          <w:tcPr>
            <w:tcW w:w="1601" w:type="dxa"/>
            <w:tcBorders>
              <w:top w:val="single" w:color="000000" w:sz="4" w:space="0"/>
              <w:left w:val="single" w:color="000000" w:sz="4" w:space="0"/>
              <w:bottom w:val="single" w:color="000000" w:sz="4" w:space="0"/>
              <w:right w:val="single" w:color="000000" w:sz="4" w:space="0"/>
            </w:tcBorders>
            <w:vAlign w:val="center"/>
          </w:tcPr>
          <w:p w14:paraId="4197AB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王丽琴</w:t>
            </w:r>
          </w:p>
        </w:tc>
        <w:tc>
          <w:tcPr>
            <w:tcW w:w="1979" w:type="dxa"/>
            <w:tcBorders>
              <w:top w:val="single" w:color="000000" w:sz="4" w:space="0"/>
              <w:left w:val="single" w:color="000000" w:sz="4" w:space="0"/>
              <w:bottom w:val="single" w:color="000000" w:sz="4" w:space="0"/>
              <w:right w:val="single" w:color="000000" w:sz="4" w:space="0"/>
            </w:tcBorders>
            <w:vAlign w:val="center"/>
          </w:tcPr>
          <w:p w14:paraId="5EB81F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E6FB3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BE8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0EF362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25</w:t>
            </w:r>
          </w:p>
        </w:tc>
        <w:tc>
          <w:tcPr>
            <w:tcW w:w="1190" w:type="dxa"/>
            <w:tcBorders>
              <w:top w:val="single" w:color="000000" w:sz="4" w:space="0"/>
              <w:left w:val="single" w:color="000000" w:sz="4" w:space="0"/>
              <w:bottom w:val="single" w:color="000000" w:sz="4" w:space="0"/>
              <w:right w:val="single" w:color="000000" w:sz="4" w:space="0"/>
            </w:tcBorders>
            <w:vAlign w:val="center"/>
          </w:tcPr>
          <w:p w14:paraId="20EC821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416440</w:t>
            </w:r>
          </w:p>
        </w:tc>
        <w:tc>
          <w:tcPr>
            <w:tcW w:w="1712" w:type="dxa"/>
            <w:tcBorders>
              <w:top w:val="single" w:color="000000" w:sz="4" w:space="0"/>
              <w:left w:val="single" w:color="000000" w:sz="4" w:space="0"/>
              <w:bottom w:val="single" w:color="000000" w:sz="4" w:space="0"/>
              <w:right w:val="single" w:color="000000" w:sz="4" w:space="0"/>
            </w:tcBorders>
            <w:vAlign w:val="center"/>
          </w:tcPr>
          <w:p w14:paraId="1760E5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706ABD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盘锦礼物</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盘锦市特色系列</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C4B06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王盈</w:t>
            </w:r>
          </w:p>
        </w:tc>
        <w:tc>
          <w:tcPr>
            <w:tcW w:w="1601" w:type="dxa"/>
            <w:tcBorders>
              <w:top w:val="single" w:color="000000" w:sz="4" w:space="0"/>
              <w:left w:val="single" w:color="000000" w:sz="4" w:space="0"/>
              <w:bottom w:val="single" w:color="000000" w:sz="4" w:space="0"/>
              <w:right w:val="single" w:color="000000" w:sz="4" w:space="0"/>
            </w:tcBorders>
            <w:vAlign w:val="center"/>
          </w:tcPr>
          <w:p w14:paraId="7C6FB3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刘燕</w:t>
            </w:r>
          </w:p>
        </w:tc>
        <w:tc>
          <w:tcPr>
            <w:tcW w:w="1979" w:type="dxa"/>
            <w:tcBorders>
              <w:top w:val="single" w:color="000000" w:sz="4" w:space="0"/>
              <w:left w:val="single" w:color="000000" w:sz="4" w:space="0"/>
              <w:bottom w:val="single" w:color="000000" w:sz="4" w:space="0"/>
              <w:right w:val="single" w:color="000000" w:sz="4" w:space="0"/>
            </w:tcBorders>
            <w:vAlign w:val="center"/>
          </w:tcPr>
          <w:p w14:paraId="5054C7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A7809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574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C06E54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26</w:t>
            </w:r>
          </w:p>
        </w:tc>
        <w:tc>
          <w:tcPr>
            <w:tcW w:w="1190" w:type="dxa"/>
            <w:tcBorders>
              <w:top w:val="single" w:color="000000" w:sz="4" w:space="0"/>
              <w:left w:val="single" w:color="000000" w:sz="4" w:space="0"/>
              <w:bottom w:val="single" w:color="000000" w:sz="4" w:space="0"/>
              <w:right w:val="single" w:color="000000" w:sz="4" w:space="0"/>
            </w:tcBorders>
            <w:vAlign w:val="center"/>
          </w:tcPr>
          <w:p w14:paraId="7AECE71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416791</w:t>
            </w:r>
          </w:p>
        </w:tc>
        <w:tc>
          <w:tcPr>
            <w:tcW w:w="1712" w:type="dxa"/>
            <w:tcBorders>
              <w:top w:val="single" w:color="000000" w:sz="4" w:space="0"/>
              <w:left w:val="single" w:color="000000" w:sz="4" w:space="0"/>
              <w:bottom w:val="single" w:color="000000" w:sz="4" w:space="0"/>
              <w:right w:val="single" w:color="000000" w:sz="4" w:space="0"/>
            </w:tcBorders>
            <w:vAlign w:val="center"/>
          </w:tcPr>
          <w:p w14:paraId="47B86B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47538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江峡入画来，巴阳焕“资”生基于内外资产联动模式的峡江型乡村发展规划——以巴阳村为例</w:t>
            </w:r>
          </w:p>
        </w:tc>
        <w:tc>
          <w:tcPr>
            <w:tcW w:w="2258" w:type="dxa"/>
            <w:tcBorders>
              <w:top w:val="single" w:color="000000" w:sz="4" w:space="0"/>
              <w:left w:val="single" w:color="000000" w:sz="4" w:space="0"/>
              <w:bottom w:val="single" w:color="000000" w:sz="4" w:space="0"/>
              <w:right w:val="single" w:color="000000" w:sz="4" w:space="0"/>
            </w:tcBorders>
            <w:vAlign w:val="center"/>
          </w:tcPr>
          <w:p w14:paraId="7CD4AC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赵晟、何泓江、廖麒</w:t>
            </w:r>
          </w:p>
        </w:tc>
        <w:tc>
          <w:tcPr>
            <w:tcW w:w="1601" w:type="dxa"/>
            <w:tcBorders>
              <w:top w:val="single" w:color="000000" w:sz="4" w:space="0"/>
              <w:left w:val="single" w:color="000000" w:sz="4" w:space="0"/>
              <w:bottom w:val="single" w:color="000000" w:sz="4" w:space="0"/>
              <w:right w:val="single" w:color="000000" w:sz="4" w:space="0"/>
            </w:tcBorders>
            <w:vAlign w:val="center"/>
          </w:tcPr>
          <w:p w14:paraId="4BB8B3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杨柳、谭文勇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030D58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E9C69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9D3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F2D6E9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27</w:t>
            </w:r>
          </w:p>
        </w:tc>
        <w:tc>
          <w:tcPr>
            <w:tcW w:w="1190" w:type="dxa"/>
            <w:tcBorders>
              <w:top w:val="single" w:color="000000" w:sz="4" w:space="0"/>
              <w:left w:val="single" w:color="000000" w:sz="4" w:space="0"/>
              <w:bottom w:val="single" w:color="000000" w:sz="4" w:space="0"/>
              <w:right w:val="single" w:color="000000" w:sz="4" w:space="0"/>
            </w:tcBorders>
            <w:vAlign w:val="center"/>
          </w:tcPr>
          <w:p w14:paraId="78F51FD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419455</w:t>
            </w:r>
          </w:p>
        </w:tc>
        <w:tc>
          <w:tcPr>
            <w:tcW w:w="1712" w:type="dxa"/>
            <w:tcBorders>
              <w:top w:val="single" w:color="000000" w:sz="4" w:space="0"/>
              <w:left w:val="single" w:color="000000" w:sz="4" w:space="0"/>
              <w:bottom w:val="single" w:color="000000" w:sz="4" w:space="0"/>
              <w:right w:val="single" w:color="000000" w:sz="4" w:space="0"/>
            </w:tcBorders>
            <w:vAlign w:val="center"/>
          </w:tcPr>
          <w:p w14:paraId="2BA17B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6BA7C4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韦陀</w:t>
            </w:r>
          </w:p>
        </w:tc>
        <w:tc>
          <w:tcPr>
            <w:tcW w:w="2258" w:type="dxa"/>
            <w:tcBorders>
              <w:top w:val="single" w:color="000000" w:sz="4" w:space="0"/>
              <w:left w:val="single" w:color="000000" w:sz="4" w:space="0"/>
              <w:bottom w:val="single" w:color="000000" w:sz="4" w:space="0"/>
              <w:right w:val="single" w:color="000000" w:sz="4" w:space="0"/>
            </w:tcBorders>
            <w:vAlign w:val="center"/>
          </w:tcPr>
          <w:p w14:paraId="5643BC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熊毅</w:t>
            </w:r>
          </w:p>
        </w:tc>
        <w:tc>
          <w:tcPr>
            <w:tcW w:w="1601" w:type="dxa"/>
            <w:tcBorders>
              <w:top w:val="single" w:color="000000" w:sz="4" w:space="0"/>
              <w:left w:val="single" w:color="000000" w:sz="4" w:space="0"/>
              <w:bottom w:val="single" w:color="000000" w:sz="4" w:space="0"/>
              <w:right w:val="single" w:color="000000" w:sz="4" w:space="0"/>
            </w:tcBorders>
            <w:vAlign w:val="center"/>
          </w:tcPr>
          <w:p w14:paraId="58AA5A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邹璐</w:t>
            </w:r>
          </w:p>
        </w:tc>
        <w:tc>
          <w:tcPr>
            <w:tcW w:w="1979" w:type="dxa"/>
            <w:tcBorders>
              <w:top w:val="single" w:color="000000" w:sz="4" w:space="0"/>
              <w:left w:val="single" w:color="000000" w:sz="4" w:space="0"/>
              <w:bottom w:val="single" w:color="000000" w:sz="4" w:space="0"/>
              <w:right w:val="single" w:color="000000" w:sz="4" w:space="0"/>
            </w:tcBorders>
            <w:vAlign w:val="center"/>
          </w:tcPr>
          <w:p w14:paraId="6861FA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BA0D9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8E92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A02FB9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28</w:t>
            </w:r>
          </w:p>
        </w:tc>
        <w:tc>
          <w:tcPr>
            <w:tcW w:w="1190" w:type="dxa"/>
            <w:tcBorders>
              <w:top w:val="single" w:color="000000" w:sz="4" w:space="0"/>
              <w:left w:val="single" w:color="000000" w:sz="4" w:space="0"/>
              <w:bottom w:val="single" w:color="000000" w:sz="4" w:space="0"/>
              <w:right w:val="single" w:color="000000" w:sz="4" w:space="0"/>
            </w:tcBorders>
            <w:vAlign w:val="center"/>
          </w:tcPr>
          <w:p w14:paraId="302C72E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420716</w:t>
            </w:r>
          </w:p>
        </w:tc>
        <w:tc>
          <w:tcPr>
            <w:tcW w:w="1712" w:type="dxa"/>
            <w:tcBorders>
              <w:top w:val="single" w:color="000000" w:sz="4" w:space="0"/>
              <w:left w:val="single" w:color="000000" w:sz="4" w:space="0"/>
              <w:bottom w:val="single" w:color="000000" w:sz="4" w:space="0"/>
              <w:right w:val="single" w:color="000000" w:sz="4" w:space="0"/>
            </w:tcBorders>
            <w:vAlign w:val="center"/>
          </w:tcPr>
          <w:p w14:paraId="67E833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3C5517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无处不儿童</w:t>
            </w:r>
          </w:p>
        </w:tc>
        <w:tc>
          <w:tcPr>
            <w:tcW w:w="2258" w:type="dxa"/>
            <w:tcBorders>
              <w:top w:val="single" w:color="000000" w:sz="4" w:space="0"/>
              <w:left w:val="single" w:color="000000" w:sz="4" w:space="0"/>
              <w:bottom w:val="single" w:color="000000" w:sz="4" w:space="0"/>
              <w:right w:val="single" w:color="000000" w:sz="4" w:space="0"/>
            </w:tcBorders>
            <w:vAlign w:val="center"/>
          </w:tcPr>
          <w:p w14:paraId="55AFFC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王孟于、唐雪青</w:t>
            </w:r>
          </w:p>
        </w:tc>
        <w:tc>
          <w:tcPr>
            <w:tcW w:w="1601" w:type="dxa"/>
            <w:tcBorders>
              <w:top w:val="single" w:color="000000" w:sz="4" w:space="0"/>
              <w:left w:val="single" w:color="000000" w:sz="4" w:space="0"/>
              <w:bottom w:val="single" w:color="000000" w:sz="4" w:space="0"/>
              <w:right w:val="single" w:color="000000" w:sz="4" w:space="0"/>
            </w:tcBorders>
            <w:vAlign w:val="center"/>
          </w:tcPr>
          <w:p w14:paraId="4E89F8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62B15B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1FAEC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3AB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F5A372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29</w:t>
            </w:r>
          </w:p>
        </w:tc>
        <w:tc>
          <w:tcPr>
            <w:tcW w:w="1190" w:type="dxa"/>
            <w:tcBorders>
              <w:top w:val="single" w:color="000000" w:sz="4" w:space="0"/>
              <w:left w:val="single" w:color="000000" w:sz="4" w:space="0"/>
              <w:bottom w:val="single" w:color="000000" w:sz="4" w:space="0"/>
              <w:right w:val="single" w:color="000000" w:sz="4" w:space="0"/>
            </w:tcBorders>
            <w:vAlign w:val="center"/>
          </w:tcPr>
          <w:p w14:paraId="10433CD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424832</w:t>
            </w:r>
          </w:p>
        </w:tc>
        <w:tc>
          <w:tcPr>
            <w:tcW w:w="1712" w:type="dxa"/>
            <w:tcBorders>
              <w:top w:val="single" w:color="000000" w:sz="4" w:space="0"/>
              <w:left w:val="single" w:color="000000" w:sz="4" w:space="0"/>
              <w:bottom w:val="single" w:color="000000" w:sz="4" w:space="0"/>
              <w:right w:val="single" w:color="000000" w:sz="4" w:space="0"/>
            </w:tcBorders>
            <w:vAlign w:val="center"/>
          </w:tcPr>
          <w:p w14:paraId="778AF8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52031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疗愈河畔</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鸣玉镇石牛河滨水疗愈空间设计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FEA32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刘耀文、张敏</w:t>
            </w:r>
          </w:p>
        </w:tc>
        <w:tc>
          <w:tcPr>
            <w:tcW w:w="1601" w:type="dxa"/>
            <w:tcBorders>
              <w:top w:val="single" w:color="000000" w:sz="4" w:space="0"/>
              <w:left w:val="single" w:color="000000" w:sz="4" w:space="0"/>
              <w:bottom w:val="single" w:color="000000" w:sz="4" w:space="0"/>
              <w:right w:val="single" w:color="000000" w:sz="4" w:space="0"/>
            </w:tcBorders>
            <w:vAlign w:val="center"/>
          </w:tcPr>
          <w:p w14:paraId="067B71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79" w:type="dxa"/>
            <w:tcBorders>
              <w:top w:val="single" w:color="000000" w:sz="4" w:space="0"/>
              <w:left w:val="single" w:color="000000" w:sz="4" w:space="0"/>
              <w:bottom w:val="single" w:color="000000" w:sz="4" w:space="0"/>
              <w:right w:val="single" w:color="000000" w:sz="4" w:space="0"/>
            </w:tcBorders>
            <w:vAlign w:val="center"/>
          </w:tcPr>
          <w:p w14:paraId="4D96CC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83AA5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014B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2F863F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30</w:t>
            </w:r>
          </w:p>
        </w:tc>
        <w:tc>
          <w:tcPr>
            <w:tcW w:w="1190" w:type="dxa"/>
            <w:tcBorders>
              <w:top w:val="single" w:color="000000" w:sz="4" w:space="0"/>
              <w:left w:val="single" w:color="000000" w:sz="4" w:space="0"/>
              <w:bottom w:val="single" w:color="000000" w:sz="4" w:space="0"/>
              <w:right w:val="single" w:color="000000" w:sz="4" w:space="0"/>
            </w:tcBorders>
            <w:vAlign w:val="center"/>
          </w:tcPr>
          <w:p w14:paraId="3DA9DFF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425254</w:t>
            </w:r>
          </w:p>
        </w:tc>
        <w:tc>
          <w:tcPr>
            <w:tcW w:w="1712" w:type="dxa"/>
            <w:tcBorders>
              <w:top w:val="single" w:color="000000" w:sz="4" w:space="0"/>
              <w:left w:val="single" w:color="000000" w:sz="4" w:space="0"/>
              <w:bottom w:val="single" w:color="000000" w:sz="4" w:space="0"/>
              <w:right w:val="single" w:color="000000" w:sz="4" w:space="0"/>
            </w:tcBorders>
            <w:vAlign w:val="center"/>
          </w:tcPr>
          <w:p w14:paraId="38FE7F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489CC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滚筒式土地修复农机设计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6EBE9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邹泽凯、寇叶涛、董天馨</w:t>
            </w:r>
          </w:p>
        </w:tc>
        <w:tc>
          <w:tcPr>
            <w:tcW w:w="1601" w:type="dxa"/>
            <w:tcBorders>
              <w:top w:val="single" w:color="000000" w:sz="4" w:space="0"/>
              <w:left w:val="single" w:color="000000" w:sz="4" w:space="0"/>
              <w:bottom w:val="single" w:color="000000" w:sz="4" w:space="0"/>
              <w:right w:val="single" w:color="000000" w:sz="4" w:space="0"/>
            </w:tcBorders>
            <w:vAlign w:val="center"/>
          </w:tcPr>
          <w:p w14:paraId="2E1374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41F198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271F8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F7E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0E05CD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31</w:t>
            </w:r>
          </w:p>
        </w:tc>
        <w:tc>
          <w:tcPr>
            <w:tcW w:w="1190" w:type="dxa"/>
            <w:tcBorders>
              <w:top w:val="single" w:color="000000" w:sz="4" w:space="0"/>
              <w:left w:val="single" w:color="000000" w:sz="4" w:space="0"/>
              <w:bottom w:val="single" w:color="000000" w:sz="4" w:space="0"/>
              <w:right w:val="single" w:color="000000" w:sz="4" w:space="0"/>
            </w:tcBorders>
            <w:vAlign w:val="center"/>
          </w:tcPr>
          <w:p w14:paraId="358907C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427552</w:t>
            </w:r>
          </w:p>
        </w:tc>
        <w:tc>
          <w:tcPr>
            <w:tcW w:w="1712" w:type="dxa"/>
            <w:tcBorders>
              <w:top w:val="single" w:color="000000" w:sz="4" w:space="0"/>
              <w:left w:val="single" w:color="000000" w:sz="4" w:space="0"/>
              <w:bottom w:val="single" w:color="000000" w:sz="4" w:space="0"/>
              <w:right w:val="single" w:color="000000" w:sz="4" w:space="0"/>
            </w:tcBorders>
            <w:vAlign w:val="center"/>
          </w:tcPr>
          <w:p w14:paraId="593869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3746A0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维际康澜——智慧医疗背景下火星医疗办公空间</w:t>
            </w:r>
          </w:p>
        </w:tc>
        <w:tc>
          <w:tcPr>
            <w:tcW w:w="2258" w:type="dxa"/>
            <w:tcBorders>
              <w:top w:val="single" w:color="000000" w:sz="4" w:space="0"/>
              <w:left w:val="single" w:color="000000" w:sz="4" w:space="0"/>
              <w:bottom w:val="single" w:color="000000" w:sz="4" w:space="0"/>
              <w:right w:val="single" w:color="000000" w:sz="4" w:space="0"/>
            </w:tcBorders>
            <w:vAlign w:val="center"/>
          </w:tcPr>
          <w:p w14:paraId="671C9B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王新新、卢思楠、唐玉琴</w:t>
            </w:r>
          </w:p>
        </w:tc>
        <w:tc>
          <w:tcPr>
            <w:tcW w:w="1601" w:type="dxa"/>
            <w:tcBorders>
              <w:top w:val="single" w:color="000000" w:sz="4" w:space="0"/>
              <w:left w:val="single" w:color="000000" w:sz="4" w:space="0"/>
              <w:bottom w:val="single" w:color="000000" w:sz="4" w:space="0"/>
              <w:right w:val="single" w:color="000000" w:sz="4" w:space="0"/>
            </w:tcBorders>
            <w:vAlign w:val="center"/>
          </w:tcPr>
          <w:p w14:paraId="302B21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陈洁、李云鹏</w:t>
            </w:r>
          </w:p>
        </w:tc>
        <w:tc>
          <w:tcPr>
            <w:tcW w:w="1979" w:type="dxa"/>
            <w:tcBorders>
              <w:top w:val="single" w:color="000000" w:sz="4" w:space="0"/>
              <w:left w:val="single" w:color="000000" w:sz="4" w:space="0"/>
              <w:bottom w:val="single" w:color="000000" w:sz="4" w:space="0"/>
              <w:right w:val="single" w:color="000000" w:sz="4" w:space="0"/>
            </w:tcBorders>
            <w:vAlign w:val="center"/>
          </w:tcPr>
          <w:p w14:paraId="6F121A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5145C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009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D192B1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32</w:t>
            </w:r>
          </w:p>
        </w:tc>
        <w:tc>
          <w:tcPr>
            <w:tcW w:w="1190" w:type="dxa"/>
            <w:tcBorders>
              <w:top w:val="single" w:color="000000" w:sz="4" w:space="0"/>
              <w:left w:val="single" w:color="000000" w:sz="4" w:space="0"/>
              <w:bottom w:val="single" w:color="000000" w:sz="4" w:space="0"/>
              <w:right w:val="single" w:color="000000" w:sz="4" w:space="0"/>
            </w:tcBorders>
            <w:vAlign w:val="center"/>
          </w:tcPr>
          <w:p w14:paraId="5D9A198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436526</w:t>
            </w:r>
          </w:p>
        </w:tc>
        <w:tc>
          <w:tcPr>
            <w:tcW w:w="1712" w:type="dxa"/>
            <w:tcBorders>
              <w:top w:val="single" w:color="000000" w:sz="4" w:space="0"/>
              <w:left w:val="single" w:color="000000" w:sz="4" w:space="0"/>
              <w:bottom w:val="single" w:color="000000" w:sz="4" w:space="0"/>
              <w:right w:val="single" w:color="000000" w:sz="4" w:space="0"/>
            </w:tcBorders>
            <w:vAlign w:val="center"/>
          </w:tcPr>
          <w:p w14:paraId="3920B8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24975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乡丝蓝染—基于非遗活化的全维度适老化乡村振兴系统</w:t>
            </w:r>
          </w:p>
        </w:tc>
        <w:tc>
          <w:tcPr>
            <w:tcW w:w="2258" w:type="dxa"/>
            <w:tcBorders>
              <w:top w:val="single" w:color="000000" w:sz="4" w:space="0"/>
              <w:left w:val="single" w:color="000000" w:sz="4" w:space="0"/>
              <w:bottom w:val="single" w:color="000000" w:sz="4" w:space="0"/>
              <w:right w:val="single" w:color="000000" w:sz="4" w:space="0"/>
            </w:tcBorders>
            <w:vAlign w:val="center"/>
          </w:tcPr>
          <w:p w14:paraId="11DDBB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周文杰、吕纪涵、幸乾锐</w:t>
            </w:r>
          </w:p>
        </w:tc>
        <w:tc>
          <w:tcPr>
            <w:tcW w:w="1601" w:type="dxa"/>
            <w:tcBorders>
              <w:top w:val="single" w:color="000000" w:sz="4" w:space="0"/>
              <w:left w:val="single" w:color="000000" w:sz="4" w:space="0"/>
              <w:bottom w:val="single" w:color="000000" w:sz="4" w:space="0"/>
              <w:right w:val="single" w:color="000000" w:sz="4" w:space="0"/>
            </w:tcBorders>
            <w:vAlign w:val="center"/>
          </w:tcPr>
          <w:p w14:paraId="5501D1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曾岳</w:t>
            </w:r>
          </w:p>
        </w:tc>
        <w:tc>
          <w:tcPr>
            <w:tcW w:w="1979" w:type="dxa"/>
            <w:tcBorders>
              <w:top w:val="single" w:color="000000" w:sz="4" w:space="0"/>
              <w:left w:val="single" w:color="000000" w:sz="4" w:space="0"/>
              <w:bottom w:val="single" w:color="000000" w:sz="4" w:space="0"/>
              <w:right w:val="single" w:color="000000" w:sz="4" w:space="0"/>
            </w:tcBorders>
            <w:vAlign w:val="center"/>
          </w:tcPr>
          <w:p w14:paraId="1DEF8E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D898D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707A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4BBA07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33</w:t>
            </w:r>
          </w:p>
        </w:tc>
        <w:tc>
          <w:tcPr>
            <w:tcW w:w="1190" w:type="dxa"/>
            <w:tcBorders>
              <w:top w:val="single" w:color="000000" w:sz="4" w:space="0"/>
              <w:left w:val="single" w:color="000000" w:sz="4" w:space="0"/>
              <w:bottom w:val="single" w:color="000000" w:sz="4" w:space="0"/>
              <w:right w:val="single" w:color="000000" w:sz="4" w:space="0"/>
            </w:tcBorders>
            <w:vAlign w:val="center"/>
          </w:tcPr>
          <w:p w14:paraId="62FB687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442824</w:t>
            </w:r>
          </w:p>
        </w:tc>
        <w:tc>
          <w:tcPr>
            <w:tcW w:w="1712" w:type="dxa"/>
            <w:tcBorders>
              <w:top w:val="single" w:color="000000" w:sz="4" w:space="0"/>
              <w:left w:val="single" w:color="000000" w:sz="4" w:space="0"/>
              <w:bottom w:val="single" w:color="000000" w:sz="4" w:space="0"/>
              <w:right w:val="single" w:color="000000" w:sz="4" w:space="0"/>
            </w:tcBorders>
            <w:vAlign w:val="center"/>
          </w:tcPr>
          <w:p w14:paraId="1AACA2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64AD9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数智绿廊</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江岸焕新——重庆嘉陵江李子坝地块自然滨水景观设计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1DF8F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黄凤、周函栀、刘栩彤</w:t>
            </w:r>
          </w:p>
        </w:tc>
        <w:tc>
          <w:tcPr>
            <w:tcW w:w="1601" w:type="dxa"/>
            <w:tcBorders>
              <w:top w:val="single" w:color="000000" w:sz="4" w:space="0"/>
              <w:left w:val="single" w:color="000000" w:sz="4" w:space="0"/>
              <w:bottom w:val="single" w:color="000000" w:sz="4" w:space="0"/>
              <w:right w:val="single" w:color="000000" w:sz="4" w:space="0"/>
            </w:tcBorders>
            <w:vAlign w:val="center"/>
          </w:tcPr>
          <w:p w14:paraId="0765C3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兰妮、毛云莹</w:t>
            </w:r>
          </w:p>
        </w:tc>
        <w:tc>
          <w:tcPr>
            <w:tcW w:w="1979" w:type="dxa"/>
            <w:tcBorders>
              <w:top w:val="single" w:color="000000" w:sz="4" w:space="0"/>
              <w:left w:val="single" w:color="000000" w:sz="4" w:space="0"/>
              <w:bottom w:val="single" w:color="000000" w:sz="4" w:space="0"/>
              <w:right w:val="single" w:color="000000" w:sz="4" w:space="0"/>
            </w:tcBorders>
            <w:vAlign w:val="center"/>
          </w:tcPr>
          <w:p w14:paraId="5A9D84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88B70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D1D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73FBAA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34</w:t>
            </w:r>
          </w:p>
        </w:tc>
        <w:tc>
          <w:tcPr>
            <w:tcW w:w="1190" w:type="dxa"/>
            <w:tcBorders>
              <w:top w:val="single" w:color="000000" w:sz="4" w:space="0"/>
              <w:left w:val="single" w:color="000000" w:sz="4" w:space="0"/>
              <w:bottom w:val="single" w:color="000000" w:sz="4" w:space="0"/>
              <w:right w:val="single" w:color="000000" w:sz="4" w:space="0"/>
            </w:tcBorders>
            <w:vAlign w:val="center"/>
          </w:tcPr>
          <w:p w14:paraId="511DDC7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446539</w:t>
            </w:r>
          </w:p>
        </w:tc>
        <w:tc>
          <w:tcPr>
            <w:tcW w:w="1712" w:type="dxa"/>
            <w:tcBorders>
              <w:top w:val="single" w:color="000000" w:sz="4" w:space="0"/>
              <w:left w:val="single" w:color="000000" w:sz="4" w:space="0"/>
              <w:bottom w:val="single" w:color="000000" w:sz="4" w:space="0"/>
              <w:right w:val="single" w:color="000000" w:sz="4" w:space="0"/>
            </w:tcBorders>
            <w:vAlign w:val="center"/>
          </w:tcPr>
          <w:p w14:paraId="51AE83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7D47A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千年智慧，新质生活</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新概念泡菜坛</w:t>
            </w:r>
          </w:p>
        </w:tc>
        <w:tc>
          <w:tcPr>
            <w:tcW w:w="2258" w:type="dxa"/>
            <w:tcBorders>
              <w:top w:val="single" w:color="000000" w:sz="4" w:space="0"/>
              <w:left w:val="single" w:color="000000" w:sz="4" w:space="0"/>
              <w:bottom w:val="single" w:color="000000" w:sz="4" w:space="0"/>
              <w:right w:val="single" w:color="000000" w:sz="4" w:space="0"/>
            </w:tcBorders>
            <w:vAlign w:val="center"/>
          </w:tcPr>
          <w:p w14:paraId="3B1F1B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杨雪飞、喻中魁</w:t>
            </w:r>
          </w:p>
        </w:tc>
        <w:tc>
          <w:tcPr>
            <w:tcW w:w="1601" w:type="dxa"/>
            <w:tcBorders>
              <w:top w:val="single" w:color="000000" w:sz="4" w:space="0"/>
              <w:left w:val="single" w:color="000000" w:sz="4" w:space="0"/>
              <w:bottom w:val="single" w:color="000000" w:sz="4" w:space="0"/>
              <w:right w:val="single" w:color="000000" w:sz="4" w:space="0"/>
            </w:tcBorders>
            <w:vAlign w:val="center"/>
          </w:tcPr>
          <w:p w14:paraId="3CE8A1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杨思凡、任宇</w:t>
            </w:r>
          </w:p>
        </w:tc>
        <w:tc>
          <w:tcPr>
            <w:tcW w:w="1979" w:type="dxa"/>
            <w:tcBorders>
              <w:top w:val="single" w:color="000000" w:sz="4" w:space="0"/>
              <w:left w:val="single" w:color="000000" w:sz="4" w:space="0"/>
              <w:bottom w:val="single" w:color="000000" w:sz="4" w:space="0"/>
              <w:right w:val="single" w:color="000000" w:sz="4" w:space="0"/>
            </w:tcBorders>
            <w:vAlign w:val="center"/>
          </w:tcPr>
          <w:p w14:paraId="3EF6AE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A904E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CE2E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E7EFAE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35</w:t>
            </w:r>
          </w:p>
        </w:tc>
        <w:tc>
          <w:tcPr>
            <w:tcW w:w="1190" w:type="dxa"/>
            <w:tcBorders>
              <w:top w:val="single" w:color="000000" w:sz="4" w:space="0"/>
              <w:left w:val="single" w:color="000000" w:sz="4" w:space="0"/>
              <w:bottom w:val="single" w:color="000000" w:sz="4" w:space="0"/>
              <w:right w:val="single" w:color="000000" w:sz="4" w:space="0"/>
            </w:tcBorders>
            <w:vAlign w:val="center"/>
          </w:tcPr>
          <w:p w14:paraId="02BB494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447631</w:t>
            </w:r>
          </w:p>
        </w:tc>
        <w:tc>
          <w:tcPr>
            <w:tcW w:w="1712" w:type="dxa"/>
            <w:tcBorders>
              <w:top w:val="single" w:color="000000" w:sz="4" w:space="0"/>
              <w:left w:val="single" w:color="000000" w:sz="4" w:space="0"/>
              <w:bottom w:val="single" w:color="000000" w:sz="4" w:space="0"/>
              <w:right w:val="single" w:color="000000" w:sz="4" w:space="0"/>
            </w:tcBorders>
            <w:vAlign w:val="center"/>
          </w:tcPr>
          <w:p w14:paraId="3752B0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B00E5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 xml:space="preserve"> ToothSense Tech</w:t>
            </w:r>
            <w:r>
              <w:rPr>
                <w:rFonts w:hint="eastAsia" w:ascii="Times New Roman" w:hAnsi="Times New Roman" w:eastAsia="方正仿宋_GBK" w:cs="方正仿宋_GBK"/>
                <w:color w:val="000000"/>
                <w:kern w:val="0"/>
                <w:sz w:val="28"/>
                <w:szCs w:val="32"/>
                <w:lang w:eastAsia="zh-CN"/>
              </w:rPr>
              <w:t>便捷假牙护理产品</w:t>
            </w:r>
          </w:p>
        </w:tc>
        <w:tc>
          <w:tcPr>
            <w:tcW w:w="2258" w:type="dxa"/>
            <w:tcBorders>
              <w:top w:val="single" w:color="000000" w:sz="4" w:space="0"/>
              <w:left w:val="single" w:color="000000" w:sz="4" w:space="0"/>
              <w:bottom w:val="single" w:color="000000" w:sz="4" w:space="0"/>
              <w:right w:val="single" w:color="000000" w:sz="4" w:space="0"/>
            </w:tcBorders>
            <w:vAlign w:val="center"/>
          </w:tcPr>
          <w:p w14:paraId="2356B9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范学智、宋雨杨、黄志豪</w:t>
            </w:r>
          </w:p>
        </w:tc>
        <w:tc>
          <w:tcPr>
            <w:tcW w:w="1601" w:type="dxa"/>
            <w:tcBorders>
              <w:top w:val="single" w:color="000000" w:sz="4" w:space="0"/>
              <w:left w:val="single" w:color="000000" w:sz="4" w:space="0"/>
              <w:bottom w:val="single" w:color="000000" w:sz="4" w:space="0"/>
              <w:right w:val="single" w:color="000000" w:sz="4" w:space="0"/>
            </w:tcBorders>
            <w:vAlign w:val="center"/>
          </w:tcPr>
          <w:p w14:paraId="3ADAE9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79" w:type="dxa"/>
            <w:tcBorders>
              <w:top w:val="single" w:color="000000" w:sz="4" w:space="0"/>
              <w:left w:val="single" w:color="000000" w:sz="4" w:space="0"/>
              <w:bottom w:val="single" w:color="000000" w:sz="4" w:space="0"/>
              <w:right w:val="single" w:color="000000" w:sz="4" w:space="0"/>
            </w:tcBorders>
            <w:vAlign w:val="center"/>
          </w:tcPr>
          <w:p w14:paraId="71DFD9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F7730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4AAC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BEEAE3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36</w:t>
            </w:r>
          </w:p>
        </w:tc>
        <w:tc>
          <w:tcPr>
            <w:tcW w:w="1190" w:type="dxa"/>
            <w:tcBorders>
              <w:top w:val="single" w:color="000000" w:sz="4" w:space="0"/>
              <w:left w:val="single" w:color="000000" w:sz="4" w:space="0"/>
              <w:bottom w:val="single" w:color="000000" w:sz="4" w:space="0"/>
              <w:right w:val="single" w:color="000000" w:sz="4" w:space="0"/>
            </w:tcBorders>
            <w:vAlign w:val="center"/>
          </w:tcPr>
          <w:p w14:paraId="1929658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447858</w:t>
            </w:r>
          </w:p>
        </w:tc>
        <w:tc>
          <w:tcPr>
            <w:tcW w:w="1712" w:type="dxa"/>
            <w:tcBorders>
              <w:top w:val="single" w:color="000000" w:sz="4" w:space="0"/>
              <w:left w:val="single" w:color="000000" w:sz="4" w:space="0"/>
              <w:bottom w:val="single" w:color="000000" w:sz="4" w:space="0"/>
              <w:right w:val="single" w:color="000000" w:sz="4" w:space="0"/>
            </w:tcBorders>
            <w:vAlign w:val="center"/>
          </w:tcPr>
          <w:p w14:paraId="6762EA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06877D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戏梦三花</w:t>
            </w:r>
          </w:p>
        </w:tc>
        <w:tc>
          <w:tcPr>
            <w:tcW w:w="2258" w:type="dxa"/>
            <w:tcBorders>
              <w:top w:val="single" w:color="000000" w:sz="4" w:space="0"/>
              <w:left w:val="single" w:color="000000" w:sz="4" w:space="0"/>
              <w:bottom w:val="single" w:color="000000" w:sz="4" w:space="0"/>
              <w:right w:val="single" w:color="000000" w:sz="4" w:space="0"/>
            </w:tcBorders>
            <w:vAlign w:val="center"/>
          </w:tcPr>
          <w:p w14:paraId="22F2B3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徐煜婷、霍彦君、张寒、严思嘉、秦萌</w:t>
            </w:r>
          </w:p>
        </w:tc>
        <w:tc>
          <w:tcPr>
            <w:tcW w:w="1601" w:type="dxa"/>
            <w:tcBorders>
              <w:top w:val="single" w:color="000000" w:sz="4" w:space="0"/>
              <w:left w:val="single" w:color="000000" w:sz="4" w:space="0"/>
              <w:bottom w:val="single" w:color="000000" w:sz="4" w:space="0"/>
              <w:right w:val="single" w:color="000000" w:sz="4" w:space="0"/>
            </w:tcBorders>
            <w:vAlign w:val="center"/>
          </w:tcPr>
          <w:p w14:paraId="230E5D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陈祺祺、王沧</w:t>
            </w:r>
          </w:p>
        </w:tc>
        <w:tc>
          <w:tcPr>
            <w:tcW w:w="1979" w:type="dxa"/>
            <w:tcBorders>
              <w:top w:val="single" w:color="000000" w:sz="4" w:space="0"/>
              <w:left w:val="single" w:color="000000" w:sz="4" w:space="0"/>
              <w:bottom w:val="single" w:color="000000" w:sz="4" w:space="0"/>
              <w:right w:val="single" w:color="000000" w:sz="4" w:space="0"/>
            </w:tcBorders>
            <w:vAlign w:val="center"/>
          </w:tcPr>
          <w:p w14:paraId="225099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6D6AA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46EA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A98F11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37</w:t>
            </w:r>
          </w:p>
        </w:tc>
        <w:tc>
          <w:tcPr>
            <w:tcW w:w="1190" w:type="dxa"/>
            <w:tcBorders>
              <w:top w:val="single" w:color="000000" w:sz="4" w:space="0"/>
              <w:left w:val="single" w:color="000000" w:sz="4" w:space="0"/>
              <w:bottom w:val="single" w:color="000000" w:sz="4" w:space="0"/>
              <w:right w:val="single" w:color="000000" w:sz="4" w:space="0"/>
            </w:tcBorders>
            <w:vAlign w:val="center"/>
          </w:tcPr>
          <w:p w14:paraId="2B44F543">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448296</w:t>
            </w:r>
          </w:p>
        </w:tc>
        <w:tc>
          <w:tcPr>
            <w:tcW w:w="1712" w:type="dxa"/>
            <w:tcBorders>
              <w:top w:val="single" w:color="000000" w:sz="4" w:space="0"/>
              <w:left w:val="single" w:color="000000" w:sz="4" w:space="0"/>
              <w:bottom w:val="single" w:color="000000" w:sz="4" w:space="0"/>
              <w:right w:val="single" w:color="000000" w:sz="4" w:space="0"/>
            </w:tcBorders>
            <w:vAlign w:val="center"/>
          </w:tcPr>
          <w:p w14:paraId="138AA5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19F499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漆遇新生，艺承千年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重庆漆艺文化视觉品牌创意设计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8840C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何晨曦、姜楠、沈文杰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52BC79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余慧娟</w:t>
            </w:r>
          </w:p>
        </w:tc>
        <w:tc>
          <w:tcPr>
            <w:tcW w:w="1979" w:type="dxa"/>
            <w:tcBorders>
              <w:top w:val="single" w:color="000000" w:sz="4" w:space="0"/>
              <w:left w:val="single" w:color="000000" w:sz="4" w:space="0"/>
              <w:bottom w:val="single" w:color="000000" w:sz="4" w:space="0"/>
              <w:right w:val="single" w:color="000000" w:sz="4" w:space="0"/>
            </w:tcBorders>
            <w:vAlign w:val="center"/>
          </w:tcPr>
          <w:p w14:paraId="720F5C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251EB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A951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9868E1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38</w:t>
            </w:r>
          </w:p>
        </w:tc>
        <w:tc>
          <w:tcPr>
            <w:tcW w:w="1190" w:type="dxa"/>
            <w:tcBorders>
              <w:top w:val="single" w:color="000000" w:sz="4" w:space="0"/>
              <w:left w:val="single" w:color="000000" w:sz="4" w:space="0"/>
              <w:bottom w:val="single" w:color="000000" w:sz="4" w:space="0"/>
              <w:right w:val="single" w:color="000000" w:sz="4" w:space="0"/>
            </w:tcBorders>
            <w:vAlign w:val="center"/>
          </w:tcPr>
          <w:p w14:paraId="4000D3D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448355</w:t>
            </w:r>
          </w:p>
        </w:tc>
        <w:tc>
          <w:tcPr>
            <w:tcW w:w="1712" w:type="dxa"/>
            <w:tcBorders>
              <w:top w:val="single" w:color="000000" w:sz="4" w:space="0"/>
              <w:left w:val="single" w:color="000000" w:sz="4" w:space="0"/>
              <w:bottom w:val="single" w:color="000000" w:sz="4" w:space="0"/>
              <w:right w:val="single" w:color="000000" w:sz="4" w:space="0"/>
            </w:tcBorders>
            <w:vAlign w:val="center"/>
          </w:tcPr>
          <w:p w14:paraId="5A21BC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3347A9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百年风月一杯茶</w:t>
            </w:r>
          </w:p>
        </w:tc>
        <w:tc>
          <w:tcPr>
            <w:tcW w:w="2258" w:type="dxa"/>
            <w:tcBorders>
              <w:top w:val="single" w:color="000000" w:sz="4" w:space="0"/>
              <w:left w:val="single" w:color="000000" w:sz="4" w:space="0"/>
              <w:bottom w:val="single" w:color="000000" w:sz="4" w:space="0"/>
              <w:right w:val="single" w:color="000000" w:sz="4" w:space="0"/>
            </w:tcBorders>
            <w:vAlign w:val="center"/>
          </w:tcPr>
          <w:p w14:paraId="459FDC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徐煜婷、霍彦君、张寒、严思嘉、龙德语</w:t>
            </w:r>
          </w:p>
        </w:tc>
        <w:tc>
          <w:tcPr>
            <w:tcW w:w="1601" w:type="dxa"/>
            <w:tcBorders>
              <w:top w:val="single" w:color="000000" w:sz="4" w:space="0"/>
              <w:left w:val="single" w:color="000000" w:sz="4" w:space="0"/>
              <w:bottom w:val="single" w:color="000000" w:sz="4" w:space="0"/>
              <w:right w:val="single" w:color="000000" w:sz="4" w:space="0"/>
            </w:tcBorders>
            <w:vAlign w:val="center"/>
          </w:tcPr>
          <w:p w14:paraId="1A4F21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王沧</w:t>
            </w:r>
          </w:p>
        </w:tc>
        <w:tc>
          <w:tcPr>
            <w:tcW w:w="1979" w:type="dxa"/>
            <w:tcBorders>
              <w:top w:val="single" w:color="000000" w:sz="4" w:space="0"/>
              <w:left w:val="single" w:color="000000" w:sz="4" w:space="0"/>
              <w:bottom w:val="single" w:color="000000" w:sz="4" w:space="0"/>
              <w:right w:val="single" w:color="000000" w:sz="4" w:space="0"/>
            </w:tcBorders>
            <w:vAlign w:val="center"/>
          </w:tcPr>
          <w:p w14:paraId="109B34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3232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084E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2B951A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39</w:t>
            </w:r>
          </w:p>
        </w:tc>
        <w:tc>
          <w:tcPr>
            <w:tcW w:w="1190" w:type="dxa"/>
            <w:tcBorders>
              <w:top w:val="single" w:color="000000" w:sz="4" w:space="0"/>
              <w:left w:val="single" w:color="000000" w:sz="4" w:space="0"/>
              <w:bottom w:val="single" w:color="000000" w:sz="4" w:space="0"/>
              <w:right w:val="single" w:color="000000" w:sz="4" w:space="0"/>
            </w:tcBorders>
            <w:vAlign w:val="center"/>
          </w:tcPr>
          <w:p w14:paraId="0837082B">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449651</w:t>
            </w:r>
          </w:p>
        </w:tc>
        <w:tc>
          <w:tcPr>
            <w:tcW w:w="1712" w:type="dxa"/>
            <w:tcBorders>
              <w:top w:val="single" w:color="000000" w:sz="4" w:space="0"/>
              <w:left w:val="single" w:color="000000" w:sz="4" w:space="0"/>
              <w:bottom w:val="single" w:color="000000" w:sz="4" w:space="0"/>
              <w:right w:val="single" w:color="000000" w:sz="4" w:space="0"/>
            </w:tcBorders>
            <w:vAlign w:val="center"/>
          </w:tcPr>
          <w:p w14:paraId="4B22FC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7A2267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栖野聚场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触媒理论视域下的重庆柏林村单元化弹性市集设计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4CE7A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孙文沛</w:t>
            </w:r>
          </w:p>
        </w:tc>
        <w:tc>
          <w:tcPr>
            <w:tcW w:w="1601" w:type="dxa"/>
            <w:tcBorders>
              <w:top w:val="single" w:color="000000" w:sz="4" w:space="0"/>
              <w:left w:val="single" w:color="000000" w:sz="4" w:space="0"/>
              <w:bottom w:val="single" w:color="000000" w:sz="4" w:space="0"/>
              <w:right w:val="single" w:color="000000" w:sz="4" w:space="0"/>
            </w:tcBorders>
            <w:vAlign w:val="center"/>
          </w:tcPr>
          <w:p w14:paraId="42435E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79" w:type="dxa"/>
            <w:tcBorders>
              <w:top w:val="single" w:color="000000" w:sz="4" w:space="0"/>
              <w:left w:val="single" w:color="000000" w:sz="4" w:space="0"/>
              <w:bottom w:val="single" w:color="000000" w:sz="4" w:space="0"/>
              <w:right w:val="single" w:color="000000" w:sz="4" w:space="0"/>
            </w:tcBorders>
            <w:vAlign w:val="center"/>
          </w:tcPr>
          <w:p w14:paraId="490CC9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E7DB2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1743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EAC19B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40</w:t>
            </w:r>
          </w:p>
        </w:tc>
        <w:tc>
          <w:tcPr>
            <w:tcW w:w="1190" w:type="dxa"/>
            <w:tcBorders>
              <w:top w:val="single" w:color="000000" w:sz="4" w:space="0"/>
              <w:left w:val="single" w:color="000000" w:sz="4" w:space="0"/>
              <w:bottom w:val="single" w:color="000000" w:sz="4" w:space="0"/>
              <w:right w:val="single" w:color="000000" w:sz="4" w:space="0"/>
            </w:tcBorders>
            <w:vAlign w:val="center"/>
          </w:tcPr>
          <w:p w14:paraId="62A51DC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450822</w:t>
            </w:r>
          </w:p>
        </w:tc>
        <w:tc>
          <w:tcPr>
            <w:tcW w:w="1712" w:type="dxa"/>
            <w:tcBorders>
              <w:top w:val="single" w:color="000000" w:sz="4" w:space="0"/>
              <w:left w:val="single" w:color="000000" w:sz="4" w:space="0"/>
              <w:bottom w:val="single" w:color="000000" w:sz="4" w:space="0"/>
              <w:right w:val="single" w:color="000000" w:sz="4" w:space="0"/>
            </w:tcBorders>
            <w:vAlign w:val="center"/>
          </w:tcPr>
          <w:p w14:paraId="4C8368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0E3CA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“千荷”文创产品设计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5BA4A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刘念</w:t>
            </w:r>
          </w:p>
        </w:tc>
        <w:tc>
          <w:tcPr>
            <w:tcW w:w="1601" w:type="dxa"/>
            <w:tcBorders>
              <w:top w:val="single" w:color="000000" w:sz="4" w:space="0"/>
              <w:left w:val="single" w:color="000000" w:sz="4" w:space="0"/>
              <w:bottom w:val="single" w:color="000000" w:sz="4" w:space="0"/>
              <w:right w:val="single" w:color="000000" w:sz="4" w:space="0"/>
            </w:tcBorders>
            <w:vAlign w:val="center"/>
          </w:tcPr>
          <w:p w14:paraId="18437A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钱蕾</w:t>
            </w:r>
          </w:p>
        </w:tc>
        <w:tc>
          <w:tcPr>
            <w:tcW w:w="1979" w:type="dxa"/>
            <w:tcBorders>
              <w:top w:val="single" w:color="000000" w:sz="4" w:space="0"/>
              <w:left w:val="single" w:color="000000" w:sz="4" w:space="0"/>
              <w:bottom w:val="single" w:color="000000" w:sz="4" w:space="0"/>
              <w:right w:val="single" w:color="000000" w:sz="4" w:space="0"/>
            </w:tcBorders>
            <w:vAlign w:val="center"/>
          </w:tcPr>
          <w:p w14:paraId="5D67D2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748BD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2CD9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07C8AE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41</w:t>
            </w:r>
          </w:p>
        </w:tc>
        <w:tc>
          <w:tcPr>
            <w:tcW w:w="1190" w:type="dxa"/>
            <w:tcBorders>
              <w:top w:val="single" w:color="000000" w:sz="4" w:space="0"/>
              <w:left w:val="single" w:color="000000" w:sz="4" w:space="0"/>
              <w:bottom w:val="single" w:color="000000" w:sz="4" w:space="0"/>
              <w:right w:val="single" w:color="000000" w:sz="4" w:space="0"/>
            </w:tcBorders>
            <w:vAlign w:val="center"/>
          </w:tcPr>
          <w:p w14:paraId="68DAB02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450848</w:t>
            </w:r>
          </w:p>
        </w:tc>
        <w:tc>
          <w:tcPr>
            <w:tcW w:w="1712" w:type="dxa"/>
            <w:tcBorders>
              <w:top w:val="single" w:color="000000" w:sz="4" w:space="0"/>
              <w:left w:val="single" w:color="000000" w:sz="4" w:space="0"/>
              <w:bottom w:val="single" w:color="000000" w:sz="4" w:space="0"/>
              <w:right w:val="single" w:color="000000" w:sz="4" w:space="0"/>
            </w:tcBorders>
            <w:vAlign w:val="center"/>
          </w:tcPr>
          <w:p w14:paraId="7A5F32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7B1FEA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“千荷”西文字体设计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6F6FB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刘念</w:t>
            </w:r>
          </w:p>
        </w:tc>
        <w:tc>
          <w:tcPr>
            <w:tcW w:w="1601" w:type="dxa"/>
            <w:tcBorders>
              <w:top w:val="single" w:color="000000" w:sz="4" w:space="0"/>
              <w:left w:val="single" w:color="000000" w:sz="4" w:space="0"/>
              <w:bottom w:val="single" w:color="000000" w:sz="4" w:space="0"/>
              <w:right w:val="single" w:color="000000" w:sz="4" w:space="0"/>
            </w:tcBorders>
            <w:vAlign w:val="center"/>
          </w:tcPr>
          <w:p w14:paraId="6AC4B2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钱蕾</w:t>
            </w:r>
          </w:p>
        </w:tc>
        <w:tc>
          <w:tcPr>
            <w:tcW w:w="1979" w:type="dxa"/>
            <w:tcBorders>
              <w:top w:val="single" w:color="000000" w:sz="4" w:space="0"/>
              <w:left w:val="single" w:color="000000" w:sz="4" w:space="0"/>
              <w:bottom w:val="single" w:color="000000" w:sz="4" w:space="0"/>
              <w:right w:val="single" w:color="000000" w:sz="4" w:space="0"/>
            </w:tcBorders>
            <w:vAlign w:val="center"/>
          </w:tcPr>
          <w:p w14:paraId="3BAADB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3E143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5C9C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D9651D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42</w:t>
            </w:r>
          </w:p>
        </w:tc>
        <w:tc>
          <w:tcPr>
            <w:tcW w:w="1190" w:type="dxa"/>
            <w:tcBorders>
              <w:top w:val="single" w:color="000000" w:sz="4" w:space="0"/>
              <w:left w:val="single" w:color="000000" w:sz="4" w:space="0"/>
              <w:bottom w:val="single" w:color="000000" w:sz="4" w:space="0"/>
              <w:right w:val="single" w:color="000000" w:sz="4" w:space="0"/>
            </w:tcBorders>
            <w:vAlign w:val="center"/>
          </w:tcPr>
          <w:p w14:paraId="1449105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455212</w:t>
            </w:r>
          </w:p>
        </w:tc>
        <w:tc>
          <w:tcPr>
            <w:tcW w:w="1712" w:type="dxa"/>
            <w:tcBorders>
              <w:top w:val="single" w:color="000000" w:sz="4" w:space="0"/>
              <w:left w:val="single" w:color="000000" w:sz="4" w:space="0"/>
              <w:bottom w:val="single" w:color="000000" w:sz="4" w:space="0"/>
              <w:right w:val="single" w:color="000000" w:sz="4" w:space="0"/>
            </w:tcBorders>
            <w:vAlign w:val="center"/>
          </w:tcPr>
          <w:p w14:paraId="5C3020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8E1EB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“紫薇夜色”街区更新设计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50B70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张芳洁、范依萱、徐婧怡</w:t>
            </w:r>
          </w:p>
        </w:tc>
        <w:tc>
          <w:tcPr>
            <w:tcW w:w="1601" w:type="dxa"/>
            <w:tcBorders>
              <w:top w:val="single" w:color="000000" w:sz="4" w:space="0"/>
              <w:left w:val="single" w:color="000000" w:sz="4" w:space="0"/>
              <w:bottom w:val="single" w:color="000000" w:sz="4" w:space="0"/>
              <w:right w:val="single" w:color="000000" w:sz="4" w:space="0"/>
            </w:tcBorders>
            <w:vAlign w:val="center"/>
          </w:tcPr>
          <w:p w14:paraId="2F42FC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刘丽娟</w:t>
            </w:r>
          </w:p>
        </w:tc>
        <w:tc>
          <w:tcPr>
            <w:tcW w:w="1979" w:type="dxa"/>
            <w:tcBorders>
              <w:top w:val="single" w:color="000000" w:sz="4" w:space="0"/>
              <w:left w:val="single" w:color="000000" w:sz="4" w:space="0"/>
              <w:bottom w:val="single" w:color="000000" w:sz="4" w:space="0"/>
              <w:right w:val="single" w:color="000000" w:sz="4" w:space="0"/>
            </w:tcBorders>
            <w:vAlign w:val="center"/>
          </w:tcPr>
          <w:p w14:paraId="7CA5C2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CC5B7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ED8B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DAE593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43</w:t>
            </w:r>
          </w:p>
        </w:tc>
        <w:tc>
          <w:tcPr>
            <w:tcW w:w="1190" w:type="dxa"/>
            <w:tcBorders>
              <w:top w:val="single" w:color="000000" w:sz="4" w:space="0"/>
              <w:left w:val="single" w:color="000000" w:sz="4" w:space="0"/>
              <w:bottom w:val="single" w:color="000000" w:sz="4" w:space="0"/>
              <w:right w:val="single" w:color="000000" w:sz="4" w:space="0"/>
            </w:tcBorders>
            <w:vAlign w:val="center"/>
          </w:tcPr>
          <w:p w14:paraId="4D1E173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455250</w:t>
            </w:r>
          </w:p>
        </w:tc>
        <w:tc>
          <w:tcPr>
            <w:tcW w:w="1712" w:type="dxa"/>
            <w:tcBorders>
              <w:top w:val="single" w:color="000000" w:sz="4" w:space="0"/>
              <w:left w:val="single" w:color="000000" w:sz="4" w:space="0"/>
              <w:bottom w:val="single" w:color="000000" w:sz="4" w:space="0"/>
              <w:right w:val="single" w:color="000000" w:sz="4" w:space="0"/>
            </w:tcBorders>
            <w:vAlign w:val="center"/>
          </w:tcPr>
          <w:p w14:paraId="6E6035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26D912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“书小童”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全民阅读活动</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707A6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李向宇、王春桩</w:t>
            </w:r>
          </w:p>
        </w:tc>
        <w:tc>
          <w:tcPr>
            <w:tcW w:w="1601" w:type="dxa"/>
            <w:tcBorders>
              <w:top w:val="single" w:color="000000" w:sz="4" w:space="0"/>
              <w:left w:val="single" w:color="000000" w:sz="4" w:space="0"/>
              <w:bottom w:val="single" w:color="000000" w:sz="4" w:space="0"/>
              <w:right w:val="single" w:color="000000" w:sz="4" w:space="0"/>
            </w:tcBorders>
            <w:vAlign w:val="center"/>
          </w:tcPr>
          <w:p w14:paraId="70CB42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晏莉</w:t>
            </w:r>
          </w:p>
        </w:tc>
        <w:tc>
          <w:tcPr>
            <w:tcW w:w="1979" w:type="dxa"/>
            <w:tcBorders>
              <w:top w:val="single" w:color="000000" w:sz="4" w:space="0"/>
              <w:left w:val="single" w:color="000000" w:sz="4" w:space="0"/>
              <w:bottom w:val="single" w:color="000000" w:sz="4" w:space="0"/>
              <w:right w:val="single" w:color="000000" w:sz="4" w:space="0"/>
            </w:tcBorders>
            <w:vAlign w:val="center"/>
          </w:tcPr>
          <w:p w14:paraId="0BFA21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B33FE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5843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A0994E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44</w:t>
            </w:r>
          </w:p>
        </w:tc>
        <w:tc>
          <w:tcPr>
            <w:tcW w:w="1190" w:type="dxa"/>
            <w:tcBorders>
              <w:top w:val="single" w:color="000000" w:sz="4" w:space="0"/>
              <w:left w:val="single" w:color="000000" w:sz="4" w:space="0"/>
              <w:bottom w:val="single" w:color="000000" w:sz="4" w:space="0"/>
              <w:right w:val="single" w:color="000000" w:sz="4" w:space="0"/>
            </w:tcBorders>
            <w:vAlign w:val="center"/>
          </w:tcPr>
          <w:p w14:paraId="252B618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462301</w:t>
            </w:r>
          </w:p>
        </w:tc>
        <w:tc>
          <w:tcPr>
            <w:tcW w:w="1712" w:type="dxa"/>
            <w:tcBorders>
              <w:top w:val="single" w:color="000000" w:sz="4" w:space="0"/>
              <w:left w:val="single" w:color="000000" w:sz="4" w:space="0"/>
              <w:bottom w:val="single" w:color="000000" w:sz="4" w:space="0"/>
              <w:right w:val="single" w:color="000000" w:sz="4" w:space="0"/>
            </w:tcBorders>
            <w:vAlign w:val="center"/>
          </w:tcPr>
          <w:p w14:paraId="0CB262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5F54D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颐年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安居</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大健康视域下黑龙江社会康复医院支持性环境设计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76CC7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陈飞龙、蒋沅原、代铭扬</w:t>
            </w:r>
          </w:p>
        </w:tc>
        <w:tc>
          <w:tcPr>
            <w:tcW w:w="1601" w:type="dxa"/>
            <w:tcBorders>
              <w:top w:val="single" w:color="000000" w:sz="4" w:space="0"/>
              <w:left w:val="single" w:color="000000" w:sz="4" w:space="0"/>
              <w:bottom w:val="single" w:color="000000" w:sz="4" w:space="0"/>
              <w:right w:val="single" w:color="000000" w:sz="4" w:space="0"/>
            </w:tcBorders>
            <w:vAlign w:val="center"/>
          </w:tcPr>
          <w:p w14:paraId="3227AA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w:t>
            </w:r>
          </w:p>
        </w:tc>
        <w:tc>
          <w:tcPr>
            <w:tcW w:w="1979" w:type="dxa"/>
            <w:tcBorders>
              <w:top w:val="single" w:color="000000" w:sz="4" w:space="0"/>
              <w:left w:val="single" w:color="000000" w:sz="4" w:space="0"/>
              <w:bottom w:val="single" w:color="000000" w:sz="4" w:space="0"/>
              <w:right w:val="single" w:color="000000" w:sz="4" w:space="0"/>
            </w:tcBorders>
            <w:vAlign w:val="center"/>
          </w:tcPr>
          <w:p w14:paraId="266564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C547A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00F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7D6B68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45</w:t>
            </w:r>
          </w:p>
        </w:tc>
        <w:tc>
          <w:tcPr>
            <w:tcW w:w="1190" w:type="dxa"/>
            <w:tcBorders>
              <w:top w:val="single" w:color="000000" w:sz="4" w:space="0"/>
              <w:left w:val="single" w:color="000000" w:sz="4" w:space="0"/>
              <w:bottom w:val="single" w:color="000000" w:sz="4" w:space="0"/>
              <w:right w:val="single" w:color="000000" w:sz="4" w:space="0"/>
            </w:tcBorders>
            <w:vAlign w:val="center"/>
          </w:tcPr>
          <w:p w14:paraId="16EA406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464129</w:t>
            </w:r>
          </w:p>
        </w:tc>
        <w:tc>
          <w:tcPr>
            <w:tcW w:w="1712" w:type="dxa"/>
            <w:tcBorders>
              <w:top w:val="single" w:color="000000" w:sz="4" w:space="0"/>
              <w:left w:val="single" w:color="000000" w:sz="4" w:space="0"/>
              <w:bottom w:val="single" w:color="000000" w:sz="4" w:space="0"/>
              <w:right w:val="single" w:color="000000" w:sz="4" w:space="0"/>
            </w:tcBorders>
            <w:vAlign w:val="center"/>
          </w:tcPr>
          <w:p w14:paraId="0006BC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DE1B6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“漫游寻径”</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基于展览空间序列的艺术活动中心设计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881E4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张曦予</w:t>
            </w:r>
          </w:p>
        </w:tc>
        <w:tc>
          <w:tcPr>
            <w:tcW w:w="1601" w:type="dxa"/>
            <w:tcBorders>
              <w:top w:val="single" w:color="000000" w:sz="4" w:space="0"/>
              <w:left w:val="single" w:color="000000" w:sz="4" w:space="0"/>
              <w:bottom w:val="single" w:color="000000" w:sz="4" w:space="0"/>
              <w:right w:val="single" w:color="000000" w:sz="4" w:space="0"/>
            </w:tcBorders>
            <w:vAlign w:val="center"/>
          </w:tcPr>
          <w:p w14:paraId="23C1C1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w:t>
            </w:r>
          </w:p>
        </w:tc>
        <w:tc>
          <w:tcPr>
            <w:tcW w:w="1979" w:type="dxa"/>
            <w:tcBorders>
              <w:top w:val="single" w:color="000000" w:sz="4" w:space="0"/>
              <w:left w:val="single" w:color="000000" w:sz="4" w:space="0"/>
              <w:bottom w:val="single" w:color="000000" w:sz="4" w:space="0"/>
              <w:right w:val="single" w:color="000000" w:sz="4" w:space="0"/>
            </w:tcBorders>
            <w:vAlign w:val="center"/>
          </w:tcPr>
          <w:p w14:paraId="301D1D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D2A6F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0A54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B45B0B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46</w:t>
            </w:r>
          </w:p>
        </w:tc>
        <w:tc>
          <w:tcPr>
            <w:tcW w:w="1190" w:type="dxa"/>
            <w:tcBorders>
              <w:top w:val="single" w:color="000000" w:sz="4" w:space="0"/>
              <w:left w:val="single" w:color="000000" w:sz="4" w:space="0"/>
              <w:bottom w:val="single" w:color="000000" w:sz="4" w:space="0"/>
              <w:right w:val="single" w:color="000000" w:sz="4" w:space="0"/>
            </w:tcBorders>
            <w:vAlign w:val="center"/>
          </w:tcPr>
          <w:p w14:paraId="62912A5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464850</w:t>
            </w:r>
          </w:p>
        </w:tc>
        <w:tc>
          <w:tcPr>
            <w:tcW w:w="1712" w:type="dxa"/>
            <w:tcBorders>
              <w:top w:val="single" w:color="000000" w:sz="4" w:space="0"/>
              <w:left w:val="single" w:color="000000" w:sz="4" w:space="0"/>
              <w:bottom w:val="single" w:color="000000" w:sz="4" w:space="0"/>
              <w:right w:val="single" w:color="000000" w:sz="4" w:space="0"/>
            </w:tcBorders>
            <w:vAlign w:val="center"/>
          </w:tcPr>
          <w:p w14:paraId="73347B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4BCCAE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《“包罗湾象”，土湾街道品牌形象设计》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A4F8D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曹小兰、王紫韵、张玉洁</w:t>
            </w:r>
          </w:p>
        </w:tc>
        <w:tc>
          <w:tcPr>
            <w:tcW w:w="1601" w:type="dxa"/>
            <w:tcBorders>
              <w:top w:val="single" w:color="000000" w:sz="4" w:space="0"/>
              <w:left w:val="single" w:color="000000" w:sz="4" w:space="0"/>
              <w:bottom w:val="single" w:color="000000" w:sz="4" w:space="0"/>
              <w:right w:val="single" w:color="000000" w:sz="4" w:space="0"/>
            </w:tcBorders>
            <w:vAlign w:val="center"/>
          </w:tcPr>
          <w:p w14:paraId="4BB2C5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胡术、陈灏</w:t>
            </w:r>
          </w:p>
        </w:tc>
        <w:tc>
          <w:tcPr>
            <w:tcW w:w="1979" w:type="dxa"/>
            <w:tcBorders>
              <w:top w:val="single" w:color="000000" w:sz="4" w:space="0"/>
              <w:left w:val="single" w:color="000000" w:sz="4" w:space="0"/>
              <w:bottom w:val="single" w:color="000000" w:sz="4" w:space="0"/>
              <w:right w:val="single" w:color="000000" w:sz="4" w:space="0"/>
            </w:tcBorders>
            <w:vAlign w:val="center"/>
          </w:tcPr>
          <w:p w14:paraId="458786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BCE23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6C38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A8CD8B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47</w:t>
            </w:r>
          </w:p>
        </w:tc>
        <w:tc>
          <w:tcPr>
            <w:tcW w:w="1190" w:type="dxa"/>
            <w:tcBorders>
              <w:top w:val="single" w:color="000000" w:sz="4" w:space="0"/>
              <w:left w:val="single" w:color="000000" w:sz="4" w:space="0"/>
              <w:bottom w:val="single" w:color="000000" w:sz="4" w:space="0"/>
              <w:right w:val="single" w:color="000000" w:sz="4" w:space="0"/>
            </w:tcBorders>
            <w:vAlign w:val="center"/>
          </w:tcPr>
          <w:p w14:paraId="2250F29B">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466132</w:t>
            </w:r>
          </w:p>
        </w:tc>
        <w:tc>
          <w:tcPr>
            <w:tcW w:w="1712" w:type="dxa"/>
            <w:tcBorders>
              <w:top w:val="single" w:color="000000" w:sz="4" w:space="0"/>
              <w:left w:val="single" w:color="000000" w:sz="4" w:space="0"/>
              <w:bottom w:val="single" w:color="000000" w:sz="4" w:space="0"/>
              <w:right w:val="single" w:color="000000" w:sz="4" w:space="0"/>
            </w:tcBorders>
            <w:vAlign w:val="center"/>
          </w:tcPr>
          <w:p w14:paraId="3265F9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20C52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《土偶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新生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“俑”见未来陶俑</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2DC09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汪鑫、杜旖晨、朱美熹</w:t>
            </w:r>
          </w:p>
        </w:tc>
        <w:tc>
          <w:tcPr>
            <w:tcW w:w="1601" w:type="dxa"/>
            <w:tcBorders>
              <w:top w:val="single" w:color="000000" w:sz="4" w:space="0"/>
              <w:left w:val="single" w:color="000000" w:sz="4" w:space="0"/>
              <w:bottom w:val="single" w:color="000000" w:sz="4" w:space="0"/>
              <w:right w:val="single" w:color="000000" w:sz="4" w:space="0"/>
            </w:tcBorders>
            <w:vAlign w:val="center"/>
          </w:tcPr>
          <w:p w14:paraId="0DC05D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龚念</w:t>
            </w:r>
          </w:p>
        </w:tc>
        <w:tc>
          <w:tcPr>
            <w:tcW w:w="1979" w:type="dxa"/>
            <w:tcBorders>
              <w:top w:val="single" w:color="000000" w:sz="4" w:space="0"/>
              <w:left w:val="single" w:color="000000" w:sz="4" w:space="0"/>
              <w:bottom w:val="single" w:color="000000" w:sz="4" w:space="0"/>
              <w:right w:val="single" w:color="000000" w:sz="4" w:space="0"/>
            </w:tcBorders>
            <w:vAlign w:val="center"/>
          </w:tcPr>
          <w:p w14:paraId="3D850F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60C92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DD4A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6869E0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48</w:t>
            </w:r>
          </w:p>
        </w:tc>
        <w:tc>
          <w:tcPr>
            <w:tcW w:w="1190" w:type="dxa"/>
            <w:tcBorders>
              <w:top w:val="single" w:color="000000" w:sz="4" w:space="0"/>
              <w:left w:val="single" w:color="000000" w:sz="4" w:space="0"/>
              <w:bottom w:val="single" w:color="000000" w:sz="4" w:space="0"/>
              <w:right w:val="single" w:color="000000" w:sz="4" w:space="0"/>
            </w:tcBorders>
            <w:vAlign w:val="center"/>
          </w:tcPr>
          <w:p w14:paraId="139C5D5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466371</w:t>
            </w:r>
          </w:p>
        </w:tc>
        <w:tc>
          <w:tcPr>
            <w:tcW w:w="1712" w:type="dxa"/>
            <w:tcBorders>
              <w:top w:val="single" w:color="000000" w:sz="4" w:space="0"/>
              <w:left w:val="single" w:color="000000" w:sz="4" w:space="0"/>
              <w:bottom w:val="single" w:color="000000" w:sz="4" w:space="0"/>
              <w:right w:val="single" w:color="000000" w:sz="4" w:space="0"/>
            </w:tcBorders>
            <w:vAlign w:val="center"/>
          </w:tcPr>
          <w:p w14:paraId="08EABC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47A95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充电器模块化设计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C0FE2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袁节、赵世奇</w:t>
            </w:r>
          </w:p>
        </w:tc>
        <w:tc>
          <w:tcPr>
            <w:tcW w:w="1601" w:type="dxa"/>
            <w:tcBorders>
              <w:top w:val="single" w:color="000000" w:sz="4" w:space="0"/>
              <w:left w:val="single" w:color="000000" w:sz="4" w:space="0"/>
              <w:bottom w:val="single" w:color="000000" w:sz="4" w:space="0"/>
              <w:right w:val="single" w:color="000000" w:sz="4" w:space="0"/>
            </w:tcBorders>
            <w:vAlign w:val="center"/>
          </w:tcPr>
          <w:p w14:paraId="018414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979" w:type="dxa"/>
            <w:tcBorders>
              <w:top w:val="single" w:color="000000" w:sz="4" w:space="0"/>
              <w:left w:val="single" w:color="000000" w:sz="4" w:space="0"/>
              <w:bottom w:val="single" w:color="000000" w:sz="4" w:space="0"/>
              <w:right w:val="single" w:color="000000" w:sz="4" w:space="0"/>
            </w:tcBorders>
            <w:vAlign w:val="center"/>
          </w:tcPr>
          <w:p w14:paraId="3FF926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14062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BC6C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F0581F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49</w:t>
            </w:r>
          </w:p>
        </w:tc>
        <w:tc>
          <w:tcPr>
            <w:tcW w:w="1190" w:type="dxa"/>
            <w:tcBorders>
              <w:top w:val="single" w:color="000000" w:sz="4" w:space="0"/>
              <w:left w:val="single" w:color="000000" w:sz="4" w:space="0"/>
              <w:bottom w:val="single" w:color="000000" w:sz="4" w:space="0"/>
              <w:right w:val="single" w:color="000000" w:sz="4" w:space="0"/>
            </w:tcBorders>
            <w:vAlign w:val="center"/>
          </w:tcPr>
          <w:p w14:paraId="53BD4AC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470460</w:t>
            </w:r>
          </w:p>
        </w:tc>
        <w:tc>
          <w:tcPr>
            <w:tcW w:w="1712" w:type="dxa"/>
            <w:tcBorders>
              <w:top w:val="single" w:color="000000" w:sz="4" w:space="0"/>
              <w:left w:val="single" w:color="000000" w:sz="4" w:space="0"/>
              <w:bottom w:val="single" w:color="000000" w:sz="4" w:space="0"/>
              <w:right w:val="single" w:color="000000" w:sz="4" w:space="0"/>
            </w:tcBorders>
            <w:vAlign w:val="center"/>
          </w:tcPr>
          <w:p w14:paraId="4DDC91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3FF61F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《九子万象，瑞泽四方》</w:t>
            </w:r>
          </w:p>
        </w:tc>
        <w:tc>
          <w:tcPr>
            <w:tcW w:w="2258" w:type="dxa"/>
            <w:tcBorders>
              <w:top w:val="single" w:color="000000" w:sz="4" w:space="0"/>
              <w:left w:val="single" w:color="000000" w:sz="4" w:space="0"/>
              <w:bottom w:val="single" w:color="000000" w:sz="4" w:space="0"/>
              <w:right w:val="single" w:color="000000" w:sz="4" w:space="0"/>
            </w:tcBorders>
            <w:vAlign w:val="center"/>
          </w:tcPr>
          <w:p w14:paraId="5F379E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谢雨芯</w:t>
            </w:r>
          </w:p>
        </w:tc>
        <w:tc>
          <w:tcPr>
            <w:tcW w:w="1601" w:type="dxa"/>
            <w:tcBorders>
              <w:top w:val="single" w:color="000000" w:sz="4" w:space="0"/>
              <w:left w:val="single" w:color="000000" w:sz="4" w:space="0"/>
              <w:bottom w:val="single" w:color="000000" w:sz="4" w:space="0"/>
              <w:right w:val="single" w:color="000000" w:sz="4" w:space="0"/>
            </w:tcBorders>
            <w:vAlign w:val="center"/>
          </w:tcPr>
          <w:p w14:paraId="74ACF2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夏青、邹建</w:t>
            </w:r>
          </w:p>
        </w:tc>
        <w:tc>
          <w:tcPr>
            <w:tcW w:w="1979" w:type="dxa"/>
            <w:tcBorders>
              <w:top w:val="single" w:color="000000" w:sz="4" w:space="0"/>
              <w:left w:val="single" w:color="000000" w:sz="4" w:space="0"/>
              <w:bottom w:val="single" w:color="000000" w:sz="4" w:space="0"/>
              <w:right w:val="single" w:color="000000" w:sz="4" w:space="0"/>
            </w:tcBorders>
            <w:vAlign w:val="center"/>
          </w:tcPr>
          <w:p w14:paraId="63D068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E0946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74E7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C1BAB4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50</w:t>
            </w:r>
          </w:p>
        </w:tc>
        <w:tc>
          <w:tcPr>
            <w:tcW w:w="1190" w:type="dxa"/>
            <w:tcBorders>
              <w:top w:val="single" w:color="000000" w:sz="4" w:space="0"/>
              <w:left w:val="single" w:color="000000" w:sz="4" w:space="0"/>
              <w:bottom w:val="single" w:color="000000" w:sz="4" w:space="0"/>
              <w:right w:val="single" w:color="000000" w:sz="4" w:space="0"/>
            </w:tcBorders>
            <w:vAlign w:val="center"/>
          </w:tcPr>
          <w:p w14:paraId="72E01CD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471576</w:t>
            </w:r>
          </w:p>
        </w:tc>
        <w:tc>
          <w:tcPr>
            <w:tcW w:w="1712" w:type="dxa"/>
            <w:tcBorders>
              <w:top w:val="single" w:color="000000" w:sz="4" w:space="0"/>
              <w:left w:val="single" w:color="000000" w:sz="4" w:space="0"/>
              <w:bottom w:val="single" w:color="000000" w:sz="4" w:space="0"/>
              <w:right w:val="single" w:color="000000" w:sz="4" w:space="0"/>
            </w:tcBorders>
            <w:vAlign w:val="center"/>
          </w:tcPr>
          <w:p w14:paraId="11B916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05ADB3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遇见福建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插画及其文创设计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FA5B5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冉彩秘、潘国均</w:t>
            </w:r>
          </w:p>
        </w:tc>
        <w:tc>
          <w:tcPr>
            <w:tcW w:w="1601" w:type="dxa"/>
            <w:tcBorders>
              <w:top w:val="single" w:color="000000" w:sz="4" w:space="0"/>
              <w:left w:val="single" w:color="000000" w:sz="4" w:space="0"/>
              <w:bottom w:val="single" w:color="000000" w:sz="4" w:space="0"/>
              <w:right w:val="single" w:color="000000" w:sz="4" w:space="0"/>
            </w:tcBorders>
            <w:vAlign w:val="center"/>
          </w:tcPr>
          <w:p w14:paraId="554C24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雷菁菁、刘根良</w:t>
            </w:r>
          </w:p>
        </w:tc>
        <w:tc>
          <w:tcPr>
            <w:tcW w:w="1979" w:type="dxa"/>
            <w:tcBorders>
              <w:top w:val="single" w:color="000000" w:sz="4" w:space="0"/>
              <w:left w:val="single" w:color="000000" w:sz="4" w:space="0"/>
              <w:bottom w:val="single" w:color="000000" w:sz="4" w:space="0"/>
              <w:right w:val="single" w:color="000000" w:sz="4" w:space="0"/>
            </w:tcBorders>
            <w:vAlign w:val="center"/>
          </w:tcPr>
          <w:p w14:paraId="204451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86815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1A23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B122D5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51</w:t>
            </w:r>
          </w:p>
        </w:tc>
        <w:tc>
          <w:tcPr>
            <w:tcW w:w="1190" w:type="dxa"/>
            <w:tcBorders>
              <w:top w:val="single" w:color="000000" w:sz="4" w:space="0"/>
              <w:left w:val="single" w:color="000000" w:sz="4" w:space="0"/>
              <w:bottom w:val="single" w:color="000000" w:sz="4" w:space="0"/>
              <w:right w:val="single" w:color="000000" w:sz="4" w:space="0"/>
            </w:tcBorders>
            <w:vAlign w:val="center"/>
          </w:tcPr>
          <w:p w14:paraId="516478B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472062</w:t>
            </w:r>
          </w:p>
        </w:tc>
        <w:tc>
          <w:tcPr>
            <w:tcW w:w="1712" w:type="dxa"/>
            <w:tcBorders>
              <w:top w:val="single" w:color="000000" w:sz="4" w:space="0"/>
              <w:left w:val="single" w:color="000000" w:sz="4" w:space="0"/>
              <w:bottom w:val="single" w:color="000000" w:sz="4" w:space="0"/>
              <w:right w:val="single" w:color="000000" w:sz="4" w:space="0"/>
            </w:tcBorders>
            <w:vAlign w:val="center"/>
          </w:tcPr>
          <w:p w14:paraId="15CF57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75CF27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“自有自染</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自贡扎染技艺动态海报设计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16165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丁彦西、王春桩</w:t>
            </w:r>
          </w:p>
        </w:tc>
        <w:tc>
          <w:tcPr>
            <w:tcW w:w="1601" w:type="dxa"/>
            <w:tcBorders>
              <w:top w:val="single" w:color="000000" w:sz="4" w:space="0"/>
              <w:left w:val="single" w:color="000000" w:sz="4" w:space="0"/>
              <w:bottom w:val="single" w:color="000000" w:sz="4" w:space="0"/>
              <w:right w:val="single" w:color="000000" w:sz="4" w:space="0"/>
            </w:tcBorders>
            <w:vAlign w:val="center"/>
          </w:tcPr>
          <w:p w14:paraId="2E479A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EAF4F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141EF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363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5EFD07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52</w:t>
            </w:r>
          </w:p>
        </w:tc>
        <w:tc>
          <w:tcPr>
            <w:tcW w:w="1190" w:type="dxa"/>
            <w:tcBorders>
              <w:top w:val="single" w:color="000000" w:sz="4" w:space="0"/>
              <w:left w:val="single" w:color="000000" w:sz="4" w:space="0"/>
              <w:bottom w:val="single" w:color="000000" w:sz="4" w:space="0"/>
              <w:right w:val="single" w:color="000000" w:sz="4" w:space="0"/>
            </w:tcBorders>
            <w:vAlign w:val="center"/>
          </w:tcPr>
          <w:p w14:paraId="7F54282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472643</w:t>
            </w:r>
          </w:p>
        </w:tc>
        <w:tc>
          <w:tcPr>
            <w:tcW w:w="1712" w:type="dxa"/>
            <w:tcBorders>
              <w:top w:val="single" w:color="000000" w:sz="4" w:space="0"/>
              <w:left w:val="single" w:color="000000" w:sz="4" w:space="0"/>
              <w:bottom w:val="single" w:color="000000" w:sz="4" w:space="0"/>
              <w:right w:val="single" w:color="000000" w:sz="4" w:space="0"/>
            </w:tcBorders>
            <w:vAlign w:val="center"/>
          </w:tcPr>
          <w:p w14:paraId="45DC16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3EAB08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绿梦逐舟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融合虚实交互的自然教育移动载体设计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7A934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卢佳烨、李敏洁、赵亮</w:t>
            </w:r>
          </w:p>
        </w:tc>
        <w:tc>
          <w:tcPr>
            <w:tcW w:w="1601" w:type="dxa"/>
            <w:tcBorders>
              <w:top w:val="single" w:color="000000" w:sz="4" w:space="0"/>
              <w:left w:val="single" w:color="000000" w:sz="4" w:space="0"/>
              <w:bottom w:val="single" w:color="000000" w:sz="4" w:space="0"/>
              <w:right w:val="single" w:color="000000" w:sz="4" w:space="0"/>
            </w:tcBorders>
            <w:vAlign w:val="center"/>
          </w:tcPr>
          <w:p w14:paraId="5402B9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许娜</w:t>
            </w:r>
          </w:p>
        </w:tc>
        <w:tc>
          <w:tcPr>
            <w:tcW w:w="1979" w:type="dxa"/>
            <w:tcBorders>
              <w:top w:val="single" w:color="000000" w:sz="4" w:space="0"/>
              <w:left w:val="single" w:color="000000" w:sz="4" w:space="0"/>
              <w:bottom w:val="single" w:color="000000" w:sz="4" w:space="0"/>
              <w:right w:val="single" w:color="000000" w:sz="4" w:space="0"/>
            </w:tcBorders>
            <w:vAlign w:val="center"/>
          </w:tcPr>
          <w:p w14:paraId="1AC89F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B79E1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E659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7E1745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53</w:t>
            </w:r>
          </w:p>
        </w:tc>
        <w:tc>
          <w:tcPr>
            <w:tcW w:w="1190" w:type="dxa"/>
            <w:tcBorders>
              <w:top w:val="single" w:color="000000" w:sz="4" w:space="0"/>
              <w:left w:val="single" w:color="000000" w:sz="4" w:space="0"/>
              <w:bottom w:val="single" w:color="000000" w:sz="4" w:space="0"/>
              <w:right w:val="single" w:color="000000" w:sz="4" w:space="0"/>
            </w:tcBorders>
            <w:vAlign w:val="center"/>
          </w:tcPr>
          <w:p w14:paraId="5F0565F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472966</w:t>
            </w:r>
          </w:p>
        </w:tc>
        <w:tc>
          <w:tcPr>
            <w:tcW w:w="1712" w:type="dxa"/>
            <w:tcBorders>
              <w:top w:val="single" w:color="000000" w:sz="4" w:space="0"/>
              <w:left w:val="single" w:color="000000" w:sz="4" w:space="0"/>
              <w:bottom w:val="single" w:color="000000" w:sz="4" w:space="0"/>
              <w:right w:val="single" w:color="000000" w:sz="4" w:space="0"/>
            </w:tcBorders>
            <w:vAlign w:val="center"/>
          </w:tcPr>
          <w:p w14:paraId="7ECA37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49B954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川江魂</w:t>
            </w:r>
          </w:p>
        </w:tc>
        <w:tc>
          <w:tcPr>
            <w:tcW w:w="2258" w:type="dxa"/>
            <w:tcBorders>
              <w:top w:val="single" w:color="000000" w:sz="4" w:space="0"/>
              <w:left w:val="single" w:color="000000" w:sz="4" w:space="0"/>
              <w:bottom w:val="single" w:color="000000" w:sz="4" w:space="0"/>
              <w:right w:val="single" w:color="000000" w:sz="4" w:space="0"/>
            </w:tcBorders>
            <w:vAlign w:val="center"/>
          </w:tcPr>
          <w:p w14:paraId="2A4DD3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尹兴欣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7CFBCF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夏青、马跃</w:t>
            </w:r>
          </w:p>
        </w:tc>
        <w:tc>
          <w:tcPr>
            <w:tcW w:w="1979" w:type="dxa"/>
            <w:tcBorders>
              <w:top w:val="single" w:color="000000" w:sz="4" w:space="0"/>
              <w:left w:val="single" w:color="000000" w:sz="4" w:space="0"/>
              <w:bottom w:val="single" w:color="000000" w:sz="4" w:space="0"/>
              <w:right w:val="single" w:color="000000" w:sz="4" w:space="0"/>
            </w:tcBorders>
            <w:vAlign w:val="center"/>
          </w:tcPr>
          <w:p w14:paraId="0F3B4C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C9F03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C35E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8DAB16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54</w:t>
            </w:r>
          </w:p>
        </w:tc>
        <w:tc>
          <w:tcPr>
            <w:tcW w:w="1190" w:type="dxa"/>
            <w:tcBorders>
              <w:top w:val="single" w:color="000000" w:sz="4" w:space="0"/>
              <w:left w:val="single" w:color="000000" w:sz="4" w:space="0"/>
              <w:bottom w:val="single" w:color="000000" w:sz="4" w:space="0"/>
              <w:right w:val="single" w:color="000000" w:sz="4" w:space="0"/>
            </w:tcBorders>
            <w:vAlign w:val="center"/>
          </w:tcPr>
          <w:p w14:paraId="7177C3D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479985</w:t>
            </w:r>
          </w:p>
        </w:tc>
        <w:tc>
          <w:tcPr>
            <w:tcW w:w="1712" w:type="dxa"/>
            <w:tcBorders>
              <w:top w:val="single" w:color="000000" w:sz="4" w:space="0"/>
              <w:left w:val="single" w:color="000000" w:sz="4" w:space="0"/>
              <w:bottom w:val="single" w:color="000000" w:sz="4" w:space="0"/>
              <w:right w:val="single" w:color="000000" w:sz="4" w:space="0"/>
            </w:tcBorders>
            <w:vAlign w:val="center"/>
          </w:tcPr>
          <w:p w14:paraId="3C6E38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03827E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乡村振兴—长寿慢城民宿品牌设计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61ED2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何鹏</w:t>
            </w:r>
          </w:p>
        </w:tc>
        <w:tc>
          <w:tcPr>
            <w:tcW w:w="1601" w:type="dxa"/>
            <w:tcBorders>
              <w:top w:val="single" w:color="000000" w:sz="4" w:space="0"/>
              <w:left w:val="single" w:color="000000" w:sz="4" w:space="0"/>
              <w:bottom w:val="single" w:color="000000" w:sz="4" w:space="0"/>
              <w:right w:val="single" w:color="000000" w:sz="4" w:space="0"/>
            </w:tcBorders>
            <w:vAlign w:val="center"/>
          </w:tcPr>
          <w:p w14:paraId="79CD70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程瑶</w:t>
            </w:r>
          </w:p>
        </w:tc>
        <w:tc>
          <w:tcPr>
            <w:tcW w:w="1979" w:type="dxa"/>
            <w:tcBorders>
              <w:top w:val="single" w:color="000000" w:sz="4" w:space="0"/>
              <w:left w:val="single" w:color="000000" w:sz="4" w:space="0"/>
              <w:bottom w:val="single" w:color="000000" w:sz="4" w:space="0"/>
              <w:right w:val="single" w:color="000000" w:sz="4" w:space="0"/>
            </w:tcBorders>
            <w:vAlign w:val="center"/>
          </w:tcPr>
          <w:p w14:paraId="7E3EAB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10521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E8CF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FC6869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55</w:t>
            </w:r>
          </w:p>
        </w:tc>
        <w:tc>
          <w:tcPr>
            <w:tcW w:w="1190" w:type="dxa"/>
            <w:tcBorders>
              <w:top w:val="single" w:color="000000" w:sz="4" w:space="0"/>
              <w:left w:val="single" w:color="000000" w:sz="4" w:space="0"/>
              <w:bottom w:val="single" w:color="000000" w:sz="4" w:space="0"/>
              <w:right w:val="single" w:color="000000" w:sz="4" w:space="0"/>
            </w:tcBorders>
            <w:vAlign w:val="center"/>
          </w:tcPr>
          <w:p w14:paraId="07B6ED4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482944</w:t>
            </w:r>
          </w:p>
        </w:tc>
        <w:tc>
          <w:tcPr>
            <w:tcW w:w="1712" w:type="dxa"/>
            <w:tcBorders>
              <w:top w:val="single" w:color="000000" w:sz="4" w:space="0"/>
              <w:left w:val="single" w:color="000000" w:sz="4" w:space="0"/>
              <w:bottom w:val="single" w:color="000000" w:sz="4" w:space="0"/>
              <w:right w:val="single" w:color="000000" w:sz="4" w:space="0"/>
            </w:tcBorders>
            <w:vAlign w:val="center"/>
          </w:tcPr>
          <w:p w14:paraId="388499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6B011B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《人来人往》</w:t>
            </w:r>
          </w:p>
        </w:tc>
        <w:tc>
          <w:tcPr>
            <w:tcW w:w="2258" w:type="dxa"/>
            <w:tcBorders>
              <w:top w:val="single" w:color="000000" w:sz="4" w:space="0"/>
              <w:left w:val="single" w:color="000000" w:sz="4" w:space="0"/>
              <w:bottom w:val="single" w:color="000000" w:sz="4" w:space="0"/>
              <w:right w:val="single" w:color="000000" w:sz="4" w:space="0"/>
            </w:tcBorders>
            <w:vAlign w:val="center"/>
          </w:tcPr>
          <w:p w14:paraId="73ACD6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唐梓薰</w:t>
            </w:r>
          </w:p>
        </w:tc>
        <w:tc>
          <w:tcPr>
            <w:tcW w:w="1601" w:type="dxa"/>
            <w:tcBorders>
              <w:top w:val="single" w:color="000000" w:sz="4" w:space="0"/>
              <w:left w:val="single" w:color="000000" w:sz="4" w:space="0"/>
              <w:bottom w:val="single" w:color="000000" w:sz="4" w:space="0"/>
              <w:right w:val="single" w:color="000000" w:sz="4" w:space="0"/>
            </w:tcBorders>
            <w:vAlign w:val="center"/>
          </w:tcPr>
          <w:p w14:paraId="094403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隋春艳</w:t>
            </w:r>
          </w:p>
        </w:tc>
        <w:tc>
          <w:tcPr>
            <w:tcW w:w="1979" w:type="dxa"/>
            <w:tcBorders>
              <w:top w:val="single" w:color="000000" w:sz="4" w:space="0"/>
              <w:left w:val="single" w:color="000000" w:sz="4" w:space="0"/>
              <w:bottom w:val="single" w:color="000000" w:sz="4" w:space="0"/>
              <w:right w:val="single" w:color="000000" w:sz="4" w:space="0"/>
            </w:tcBorders>
            <w:vAlign w:val="center"/>
          </w:tcPr>
          <w:p w14:paraId="2C9040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D077E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AB2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EDE0FF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56</w:t>
            </w:r>
          </w:p>
        </w:tc>
        <w:tc>
          <w:tcPr>
            <w:tcW w:w="1190" w:type="dxa"/>
            <w:tcBorders>
              <w:top w:val="single" w:color="000000" w:sz="4" w:space="0"/>
              <w:left w:val="single" w:color="000000" w:sz="4" w:space="0"/>
              <w:bottom w:val="single" w:color="000000" w:sz="4" w:space="0"/>
              <w:right w:val="single" w:color="000000" w:sz="4" w:space="0"/>
            </w:tcBorders>
            <w:vAlign w:val="center"/>
          </w:tcPr>
          <w:p w14:paraId="1BA99F9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483488</w:t>
            </w:r>
          </w:p>
        </w:tc>
        <w:tc>
          <w:tcPr>
            <w:tcW w:w="1712" w:type="dxa"/>
            <w:tcBorders>
              <w:top w:val="single" w:color="000000" w:sz="4" w:space="0"/>
              <w:left w:val="single" w:color="000000" w:sz="4" w:space="0"/>
              <w:bottom w:val="single" w:color="000000" w:sz="4" w:space="0"/>
              <w:right w:val="single" w:color="000000" w:sz="4" w:space="0"/>
            </w:tcBorders>
            <w:vAlign w:val="center"/>
          </w:tcPr>
          <w:p w14:paraId="36BB1B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33583E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《遇见》</w:t>
            </w:r>
          </w:p>
        </w:tc>
        <w:tc>
          <w:tcPr>
            <w:tcW w:w="2258" w:type="dxa"/>
            <w:tcBorders>
              <w:top w:val="single" w:color="000000" w:sz="4" w:space="0"/>
              <w:left w:val="single" w:color="000000" w:sz="4" w:space="0"/>
              <w:bottom w:val="single" w:color="000000" w:sz="4" w:space="0"/>
              <w:right w:val="single" w:color="000000" w:sz="4" w:space="0"/>
            </w:tcBorders>
            <w:vAlign w:val="center"/>
          </w:tcPr>
          <w:p w14:paraId="139A23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贵晓燕</w:t>
            </w:r>
          </w:p>
        </w:tc>
        <w:tc>
          <w:tcPr>
            <w:tcW w:w="1601" w:type="dxa"/>
            <w:tcBorders>
              <w:top w:val="single" w:color="000000" w:sz="4" w:space="0"/>
              <w:left w:val="single" w:color="000000" w:sz="4" w:space="0"/>
              <w:bottom w:val="single" w:color="000000" w:sz="4" w:space="0"/>
              <w:right w:val="single" w:color="000000" w:sz="4" w:space="0"/>
            </w:tcBorders>
            <w:vAlign w:val="center"/>
          </w:tcPr>
          <w:p w14:paraId="77C1B8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隋春艳</w:t>
            </w:r>
          </w:p>
        </w:tc>
        <w:tc>
          <w:tcPr>
            <w:tcW w:w="1979" w:type="dxa"/>
            <w:tcBorders>
              <w:top w:val="single" w:color="000000" w:sz="4" w:space="0"/>
              <w:left w:val="single" w:color="000000" w:sz="4" w:space="0"/>
              <w:bottom w:val="single" w:color="000000" w:sz="4" w:space="0"/>
              <w:right w:val="single" w:color="000000" w:sz="4" w:space="0"/>
            </w:tcBorders>
            <w:vAlign w:val="center"/>
          </w:tcPr>
          <w:p w14:paraId="57639D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6C8D8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23B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6D10FA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57</w:t>
            </w:r>
          </w:p>
        </w:tc>
        <w:tc>
          <w:tcPr>
            <w:tcW w:w="1190" w:type="dxa"/>
            <w:tcBorders>
              <w:top w:val="single" w:color="000000" w:sz="4" w:space="0"/>
              <w:left w:val="single" w:color="000000" w:sz="4" w:space="0"/>
              <w:bottom w:val="single" w:color="000000" w:sz="4" w:space="0"/>
              <w:right w:val="single" w:color="000000" w:sz="4" w:space="0"/>
            </w:tcBorders>
            <w:vAlign w:val="center"/>
          </w:tcPr>
          <w:p w14:paraId="45C8E7F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483579</w:t>
            </w:r>
          </w:p>
        </w:tc>
        <w:tc>
          <w:tcPr>
            <w:tcW w:w="1712" w:type="dxa"/>
            <w:tcBorders>
              <w:top w:val="single" w:color="000000" w:sz="4" w:space="0"/>
              <w:left w:val="single" w:color="000000" w:sz="4" w:space="0"/>
              <w:bottom w:val="single" w:color="000000" w:sz="4" w:space="0"/>
              <w:right w:val="single" w:color="000000" w:sz="4" w:space="0"/>
            </w:tcBorders>
            <w:vAlign w:val="center"/>
          </w:tcPr>
          <w:p w14:paraId="2CC9F0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6616D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《“茶”构西溪——基子地方文化粒子与意境的茶室空间设计》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09225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刘吉平、陶思杭、姜语嫣</w:t>
            </w:r>
          </w:p>
        </w:tc>
        <w:tc>
          <w:tcPr>
            <w:tcW w:w="1601" w:type="dxa"/>
            <w:tcBorders>
              <w:top w:val="single" w:color="000000" w:sz="4" w:space="0"/>
              <w:left w:val="single" w:color="000000" w:sz="4" w:space="0"/>
              <w:bottom w:val="single" w:color="000000" w:sz="4" w:space="0"/>
              <w:right w:val="single" w:color="000000" w:sz="4" w:space="0"/>
            </w:tcBorders>
            <w:vAlign w:val="center"/>
          </w:tcPr>
          <w:p w14:paraId="5CE022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79" w:type="dxa"/>
            <w:tcBorders>
              <w:top w:val="single" w:color="000000" w:sz="4" w:space="0"/>
              <w:left w:val="single" w:color="000000" w:sz="4" w:space="0"/>
              <w:bottom w:val="single" w:color="000000" w:sz="4" w:space="0"/>
              <w:right w:val="single" w:color="000000" w:sz="4" w:space="0"/>
            </w:tcBorders>
            <w:vAlign w:val="center"/>
          </w:tcPr>
          <w:p w14:paraId="64CC04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D3CBF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5DAD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DE8727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58</w:t>
            </w:r>
          </w:p>
        </w:tc>
        <w:tc>
          <w:tcPr>
            <w:tcW w:w="1190" w:type="dxa"/>
            <w:tcBorders>
              <w:top w:val="single" w:color="000000" w:sz="4" w:space="0"/>
              <w:left w:val="single" w:color="000000" w:sz="4" w:space="0"/>
              <w:bottom w:val="single" w:color="000000" w:sz="4" w:space="0"/>
              <w:right w:val="single" w:color="000000" w:sz="4" w:space="0"/>
            </w:tcBorders>
            <w:vAlign w:val="center"/>
          </w:tcPr>
          <w:p w14:paraId="413652F3">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498806</w:t>
            </w:r>
          </w:p>
        </w:tc>
        <w:tc>
          <w:tcPr>
            <w:tcW w:w="1712" w:type="dxa"/>
            <w:tcBorders>
              <w:top w:val="single" w:color="000000" w:sz="4" w:space="0"/>
              <w:left w:val="single" w:color="000000" w:sz="4" w:space="0"/>
              <w:bottom w:val="single" w:color="000000" w:sz="4" w:space="0"/>
              <w:right w:val="single" w:color="000000" w:sz="4" w:space="0"/>
            </w:tcBorders>
            <w:vAlign w:val="center"/>
          </w:tcPr>
          <w:p w14:paraId="5E47E1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4793C7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《燧人氏取火》</w:t>
            </w:r>
          </w:p>
        </w:tc>
        <w:tc>
          <w:tcPr>
            <w:tcW w:w="2258" w:type="dxa"/>
            <w:tcBorders>
              <w:top w:val="single" w:color="000000" w:sz="4" w:space="0"/>
              <w:left w:val="single" w:color="000000" w:sz="4" w:space="0"/>
              <w:bottom w:val="single" w:color="000000" w:sz="4" w:space="0"/>
              <w:right w:val="single" w:color="000000" w:sz="4" w:space="0"/>
            </w:tcBorders>
            <w:vAlign w:val="center"/>
          </w:tcPr>
          <w:p w14:paraId="5D1B51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程文钰、向贞谕、袁小丁</w:t>
            </w:r>
          </w:p>
        </w:tc>
        <w:tc>
          <w:tcPr>
            <w:tcW w:w="1601" w:type="dxa"/>
            <w:tcBorders>
              <w:top w:val="single" w:color="000000" w:sz="4" w:space="0"/>
              <w:left w:val="single" w:color="000000" w:sz="4" w:space="0"/>
              <w:bottom w:val="single" w:color="000000" w:sz="4" w:space="0"/>
              <w:right w:val="single" w:color="000000" w:sz="4" w:space="0"/>
            </w:tcBorders>
            <w:vAlign w:val="center"/>
          </w:tcPr>
          <w:p w14:paraId="08E929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邓兴兴、任龙泉</w:t>
            </w:r>
          </w:p>
        </w:tc>
        <w:tc>
          <w:tcPr>
            <w:tcW w:w="1979" w:type="dxa"/>
            <w:tcBorders>
              <w:top w:val="single" w:color="000000" w:sz="4" w:space="0"/>
              <w:left w:val="single" w:color="000000" w:sz="4" w:space="0"/>
              <w:bottom w:val="single" w:color="000000" w:sz="4" w:space="0"/>
              <w:right w:val="single" w:color="000000" w:sz="4" w:space="0"/>
            </w:tcBorders>
            <w:vAlign w:val="center"/>
          </w:tcPr>
          <w:p w14:paraId="638E3A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5170B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0656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F0CC4A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59</w:t>
            </w:r>
          </w:p>
        </w:tc>
        <w:tc>
          <w:tcPr>
            <w:tcW w:w="1190" w:type="dxa"/>
            <w:tcBorders>
              <w:top w:val="single" w:color="000000" w:sz="4" w:space="0"/>
              <w:left w:val="single" w:color="000000" w:sz="4" w:space="0"/>
              <w:bottom w:val="single" w:color="000000" w:sz="4" w:space="0"/>
              <w:right w:val="single" w:color="000000" w:sz="4" w:space="0"/>
            </w:tcBorders>
            <w:vAlign w:val="center"/>
          </w:tcPr>
          <w:p w14:paraId="3AD5C90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501534</w:t>
            </w:r>
          </w:p>
        </w:tc>
        <w:tc>
          <w:tcPr>
            <w:tcW w:w="1712" w:type="dxa"/>
            <w:tcBorders>
              <w:top w:val="single" w:color="000000" w:sz="4" w:space="0"/>
              <w:left w:val="single" w:color="000000" w:sz="4" w:space="0"/>
              <w:bottom w:val="single" w:color="000000" w:sz="4" w:space="0"/>
              <w:right w:val="single" w:color="000000" w:sz="4" w:space="0"/>
            </w:tcBorders>
            <w:vAlign w:val="center"/>
          </w:tcPr>
          <w:p w14:paraId="22E683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B56FA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以“遗”育美以“剪”育德</w:t>
            </w:r>
          </w:p>
        </w:tc>
        <w:tc>
          <w:tcPr>
            <w:tcW w:w="2258" w:type="dxa"/>
            <w:tcBorders>
              <w:top w:val="single" w:color="000000" w:sz="4" w:space="0"/>
              <w:left w:val="single" w:color="000000" w:sz="4" w:space="0"/>
              <w:bottom w:val="single" w:color="000000" w:sz="4" w:space="0"/>
              <w:right w:val="single" w:color="000000" w:sz="4" w:space="0"/>
            </w:tcBorders>
            <w:vAlign w:val="center"/>
          </w:tcPr>
          <w:p w14:paraId="0ED8E6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孙焱阳、苗慧</w:t>
            </w:r>
          </w:p>
        </w:tc>
        <w:tc>
          <w:tcPr>
            <w:tcW w:w="1601" w:type="dxa"/>
            <w:tcBorders>
              <w:top w:val="single" w:color="000000" w:sz="4" w:space="0"/>
              <w:left w:val="single" w:color="000000" w:sz="4" w:space="0"/>
              <w:bottom w:val="single" w:color="000000" w:sz="4" w:space="0"/>
              <w:right w:val="single" w:color="000000" w:sz="4" w:space="0"/>
            </w:tcBorders>
            <w:vAlign w:val="center"/>
          </w:tcPr>
          <w:p w14:paraId="0E09C7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汤红兵</w:t>
            </w:r>
          </w:p>
        </w:tc>
        <w:tc>
          <w:tcPr>
            <w:tcW w:w="1979" w:type="dxa"/>
            <w:tcBorders>
              <w:top w:val="single" w:color="000000" w:sz="4" w:space="0"/>
              <w:left w:val="single" w:color="000000" w:sz="4" w:space="0"/>
              <w:bottom w:val="single" w:color="000000" w:sz="4" w:space="0"/>
              <w:right w:val="single" w:color="000000" w:sz="4" w:space="0"/>
            </w:tcBorders>
            <w:vAlign w:val="center"/>
          </w:tcPr>
          <w:p w14:paraId="551EF2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重庆三峡学院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99554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8253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AD9472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60</w:t>
            </w:r>
          </w:p>
        </w:tc>
        <w:tc>
          <w:tcPr>
            <w:tcW w:w="1190" w:type="dxa"/>
            <w:tcBorders>
              <w:top w:val="single" w:color="000000" w:sz="4" w:space="0"/>
              <w:left w:val="single" w:color="000000" w:sz="4" w:space="0"/>
              <w:bottom w:val="single" w:color="000000" w:sz="4" w:space="0"/>
              <w:right w:val="single" w:color="000000" w:sz="4" w:space="0"/>
            </w:tcBorders>
            <w:vAlign w:val="center"/>
          </w:tcPr>
          <w:p w14:paraId="794BA3B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502149</w:t>
            </w:r>
          </w:p>
        </w:tc>
        <w:tc>
          <w:tcPr>
            <w:tcW w:w="1712" w:type="dxa"/>
            <w:tcBorders>
              <w:top w:val="single" w:color="000000" w:sz="4" w:space="0"/>
              <w:left w:val="single" w:color="000000" w:sz="4" w:space="0"/>
              <w:bottom w:val="single" w:color="000000" w:sz="4" w:space="0"/>
              <w:right w:val="single" w:color="000000" w:sz="4" w:space="0"/>
            </w:tcBorders>
            <w:vAlign w:val="center"/>
          </w:tcPr>
          <w:p w14:paraId="7140D5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7E4CFD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《老三样》</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走马古镇三大国术主题书籍装帧设计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DC829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赵豫熙</w:t>
            </w:r>
          </w:p>
        </w:tc>
        <w:tc>
          <w:tcPr>
            <w:tcW w:w="1601" w:type="dxa"/>
            <w:tcBorders>
              <w:top w:val="single" w:color="000000" w:sz="4" w:space="0"/>
              <w:left w:val="single" w:color="000000" w:sz="4" w:space="0"/>
              <w:bottom w:val="single" w:color="000000" w:sz="4" w:space="0"/>
              <w:right w:val="single" w:color="000000" w:sz="4" w:space="0"/>
            </w:tcBorders>
            <w:vAlign w:val="center"/>
          </w:tcPr>
          <w:p w14:paraId="2C546C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B4D7A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20CB6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5D58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8C2F55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61</w:t>
            </w:r>
          </w:p>
        </w:tc>
        <w:tc>
          <w:tcPr>
            <w:tcW w:w="1190" w:type="dxa"/>
            <w:tcBorders>
              <w:top w:val="single" w:color="000000" w:sz="4" w:space="0"/>
              <w:left w:val="single" w:color="000000" w:sz="4" w:space="0"/>
              <w:bottom w:val="single" w:color="000000" w:sz="4" w:space="0"/>
              <w:right w:val="single" w:color="000000" w:sz="4" w:space="0"/>
            </w:tcBorders>
            <w:vAlign w:val="center"/>
          </w:tcPr>
          <w:p w14:paraId="1F03E80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513457</w:t>
            </w:r>
          </w:p>
        </w:tc>
        <w:tc>
          <w:tcPr>
            <w:tcW w:w="1712" w:type="dxa"/>
            <w:tcBorders>
              <w:top w:val="single" w:color="000000" w:sz="4" w:space="0"/>
              <w:left w:val="single" w:color="000000" w:sz="4" w:space="0"/>
              <w:bottom w:val="single" w:color="000000" w:sz="4" w:space="0"/>
              <w:right w:val="single" w:color="000000" w:sz="4" w:space="0"/>
            </w:tcBorders>
            <w:vAlign w:val="center"/>
          </w:tcPr>
          <w:p w14:paraId="2172E2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DAAD1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鱼跃东方</w:t>
            </w:r>
          </w:p>
        </w:tc>
        <w:tc>
          <w:tcPr>
            <w:tcW w:w="2258" w:type="dxa"/>
            <w:tcBorders>
              <w:top w:val="single" w:color="000000" w:sz="4" w:space="0"/>
              <w:left w:val="single" w:color="000000" w:sz="4" w:space="0"/>
              <w:bottom w:val="single" w:color="000000" w:sz="4" w:space="0"/>
              <w:right w:val="single" w:color="000000" w:sz="4" w:space="0"/>
            </w:tcBorders>
            <w:vAlign w:val="center"/>
          </w:tcPr>
          <w:p w14:paraId="419CA5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陈婕、蒋银宝</w:t>
            </w:r>
          </w:p>
        </w:tc>
        <w:tc>
          <w:tcPr>
            <w:tcW w:w="1601" w:type="dxa"/>
            <w:tcBorders>
              <w:top w:val="single" w:color="000000" w:sz="4" w:space="0"/>
              <w:left w:val="single" w:color="000000" w:sz="4" w:space="0"/>
              <w:bottom w:val="single" w:color="000000" w:sz="4" w:space="0"/>
              <w:right w:val="single" w:color="000000" w:sz="4" w:space="0"/>
            </w:tcBorders>
            <w:vAlign w:val="center"/>
          </w:tcPr>
          <w:p w14:paraId="03D67A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刘丽丽</w:t>
            </w:r>
          </w:p>
        </w:tc>
        <w:tc>
          <w:tcPr>
            <w:tcW w:w="1979" w:type="dxa"/>
            <w:tcBorders>
              <w:top w:val="single" w:color="000000" w:sz="4" w:space="0"/>
              <w:left w:val="single" w:color="000000" w:sz="4" w:space="0"/>
              <w:bottom w:val="single" w:color="000000" w:sz="4" w:space="0"/>
              <w:right w:val="single" w:color="000000" w:sz="4" w:space="0"/>
            </w:tcBorders>
            <w:vAlign w:val="center"/>
          </w:tcPr>
          <w:p w14:paraId="2A9757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E3F69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51D7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FF4F37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62</w:t>
            </w:r>
          </w:p>
        </w:tc>
        <w:tc>
          <w:tcPr>
            <w:tcW w:w="1190" w:type="dxa"/>
            <w:tcBorders>
              <w:top w:val="single" w:color="000000" w:sz="4" w:space="0"/>
              <w:left w:val="single" w:color="000000" w:sz="4" w:space="0"/>
              <w:bottom w:val="single" w:color="000000" w:sz="4" w:space="0"/>
              <w:right w:val="single" w:color="000000" w:sz="4" w:space="0"/>
            </w:tcBorders>
            <w:vAlign w:val="center"/>
          </w:tcPr>
          <w:p w14:paraId="0B28E26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514899</w:t>
            </w:r>
          </w:p>
        </w:tc>
        <w:tc>
          <w:tcPr>
            <w:tcW w:w="1712" w:type="dxa"/>
            <w:tcBorders>
              <w:top w:val="single" w:color="000000" w:sz="4" w:space="0"/>
              <w:left w:val="single" w:color="000000" w:sz="4" w:space="0"/>
              <w:bottom w:val="single" w:color="000000" w:sz="4" w:space="0"/>
              <w:right w:val="single" w:color="000000" w:sz="4" w:space="0"/>
            </w:tcBorders>
            <w:vAlign w:val="center"/>
          </w:tcPr>
          <w:p w14:paraId="288C9B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3EB79D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《悠游》</w:t>
            </w:r>
          </w:p>
        </w:tc>
        <w:tc>
          <w:tcPr>
            <w:tcW w:w="2258" w:type="dxa"/>
            <w:tcBorders>
              <w:top w:val="single" w:color="000000" w:sz="4" w:space="0"/>
              <w:left w:val="single" w:color="000000" w:sz="4" w:space="0"/>
              <w:bottom w:val="single" w:color="000000" w:sz="4" w:space="0"/>
              <w:right w:val="single" w:color="000000" w:sz="4" w:space="0"/>
            </w:tcBorders>
            <w:vAlign w:val="center"/>
          </w:tcPr>
          <w:p w14:paraId="70715B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谭琳</w:t>
            </w:r>
          </w:p>
        </w:tc>
        <w:tc>
          <w:tcPr>
            <w:tcW w:w="1601" w:type="dxa"/>
            <w:tcBorders>
              <w:top w:val="single" w:color="000000" w:sz="4" w:space="0"/>
              <w:left w:val="single" w:color="000000" w:sz="4" w:space="0"/>
              <w:bottom w:val="single" w:color="000000" w:sz="4" w:space="0"/>
              <w:right w:val="single" w:color="000000" w:sz="4" w:space="0"/>
            </w:tcBorders>
            <w:vAlign w:val="center"/>
          </w:tcPr>
          <w:p w14:paraId="7EF5C1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55AE63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752D8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F904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1B7159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63</w:t>
            </w:r>
          </w:p>
        </w:tc>
        <w:tc>
          <w:tcPr>
            <w:tcW w:w="1190" w:type="dxa"/>
            <w:tcBorders>
              <w:top w:val="single" w:color="000000" w:sz="4" w:space="0"/>
              <w:left w:val="single" w:color="000000" w:sz="4" w:space="0"/>
              <w:bottom w:val="single" w:color="000000" w:sz="4" w:space="0"/>
              <w:right w:val="single" w:color="000000" w:sz="4" w:space="0"/>
            </w:tcBorders>
            <w:vAlign w:val="center"/>
          </w:tcPr>
          <w:p w14:paraId="2125439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515635</w:t>
            </w:r>
          </w:p>
        </w:tc>
        <w:tc>
          <w:tcPr>
            <w:tcW w:w="1712" w:type="dxa"/>
            <w:tcBorders>
              <w:top w:val="single" w:color="000000" w:sz="4" w:space="0"/>
              <w:left w:val="single" w:color="000000" w:sz="4" w:space="0"/>
              <w:bottom w:val="single" w:color="000000" w:sz="4" w:space="0"/>
              <w:right w:val="single" w:color="000000" w:sz="4" w:space="0"/>
            </w:tcBorders>
            <w:vAlign w:val="center"/>
          </w:tcPr>
          <w:p w14:paraId="478E24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082ABA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一起听！音乐</w:t>
            </w:r>
          </w:p>
        </w:tc>
        <w:tc>
          <w:tcPr>
            <w:tcW w:w="2258" w:type="dxa"/>
            <w:tcBorders>
              <w:top w:val="single" w:color="000000" w:sz="4" w:space="0"/>
              <w:left w:val="single" w:color="000000" w:sz="4" w:space="0"/>
              <w:bottom w:val="single" w:color="000000" w:sz="4" w:space="0"/>
              <w:right w:val="single" w:color="000000" w:sz="4" w:space="0"/>
            </w:tcBorders>
            <w:vAlign w:val="center"/>
          </w:tcPr>
          <w:p w14:paraId="16543A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李敏洁</w:t>
            </w:r>
          </w:p>
        </w:tc>
        <w:tc>
          <w:tcPr>
            <w:tcW w:w="1601" w:type="dxa"/>
            <w:tcBorders>
              <w:top w:val="single" w:color="000000" w:sz="4" w:space="0"/>
              <w:left w:val="single" w:color="000000" w:sz="4" w:space="0"/>
              <w:bottom w:val="single" w:color="000000" w:sz="4" w:space="0"/>
              <w:right w:val="single" w:color="000000" w:sz="4" w:space="0"/>
            </w:tcBorders>
            <w:vAlign w:val="center"/>
          </w:tcPr>
          <w:p w14:paraId="20B939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孙敏</w:t>
            </w:r>
          </w:p>
        </w:tc>
        <w:tc>
          <w:tcPr>
            <w:tcW w:w="1979" w:type="dxa"/>
            <w:tcBorders>
              <w:top w:val="single" w:color="000000" w:sz="4" w:space="0"/>
              <w:left w:val="single" w:color="000000" w:sz="4" w:space="0"/>
              <w:bottom w:val="single" w:color="000000" w:sz="4" w:space="0"/>
              <w:right w:val="single" w:color="000000" w:sz="4" w:space="0"/>
            </w:tcBorders>
            <w:vAlign w:val="center"/>
          </w:tcPr>
          <w:p w14:paraId="5DEBFB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CD2F2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71DC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9"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FC55496">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64</w:t>
            </w:r>
          </w:p>
        </w:tc>
        <w:tc>
          <w:tcPr>
            <w:tcW w:w="1190" w:type="dxa"/>
            <w:tcBorders>
              <w:top w:val="single" w:color="000000" w:sz="4" w:space="0"/>
              <w:left w:val="single" w:color="000000" w:sz="4" w:space="0"/>
              <w:bottom w:val="single" w:color="000000" w:sz="4" w:space="0"/>
              <w:right w:val="single" w:color="000000" w:sz="4" w:space="0"/>
            </w:tcBorders>
            <w:vAlign w:val="center"/>
          </w:tcPr>
          <w:p w14:paraId="113B6B7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519836</w:t>
            </w:r>
          </w:p>
        </w:tc>
        <w:tc>
          <w:tcPr>
            <w:tcW w:w="1712" w:type="dxa"/>
            <w:tcBorders>
              <w:top w:val="single" w:color="000000" w:sz="4" w:space="0"/>
              <w:left w:val="single" w:color="000000" w:sz="4" w:space="0"/>
              <w:bottom w:val="single" w:color="000000" w:sz="4" w:space="0"/>
              <w:right w:val="single" w:color="000000" w:sz="4" w:space="0"/>
            </w:tcBorders>
            <w:vAlign w:val="center"/>
          </w:tcPr>
          <w:p w14:paraId="03F671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6F3DE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广阳科创智环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基于“生态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智慧”可持续发展理念的三峡库区生态科研创新空间建筑设计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BFE47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梁茹冰、蒋杰龙、王铁晨</w:t>
            </w:r>
          </w:p>
        </w:tc>
        <w:tc>
          <w:tcPr>
            <w:tcW w:w="1601" w:type="dxa"/>
            <w:tcBorders>
              <w:top w:val="single" w:color="000000" w:sz="4" w:space="0"/>
              <w:left w:val="single" w:color="000000" w:sz="4" w:space="0"/>
              <w:bottom w:val="single" w:color="000000" w:sz="4" w:space="0"/>
              <w:right w:val="single" w:color="000000" w:sz="4" w:space="0"/>
            </w:tcBorders>
            <w:vAlign w:val="center"/>
          </w:tcPr>
          <w:p w14:paraId="19C51C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任洁</w:t>
            </w:r>
          </w:p>
        </w:tc>
        <w:tc>
          <w:tcPr>
            <w:tcW w:w="1979" w:type="dxa"/>
            <w:tcBorders>
              <w:top w:val="single" w:color="000000" w:sz="4" w:space="0"/>
              <w:left w:val="single" w:color="000000" w:sz="4" w:space="0"/>
              <w:bottom w:val="single" w:color="000000" w:sz="4" w:space="0"/>
              <w:right w:val="single" w:color="000000" w:sz="4" w:space="0"/>
            </w:tcBorders>
            <w:vAlign w:val="center"/>
          </w:tcPr>
          <w:p w14:paraId="0E8889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C9B32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D15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4F6097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65</w:t>
            </w:r>
          </w:p>
        </w:tc>
        <w:tc>
          <w:tcPr>
            <w:tcW w:w="1190" w:type="dxa"/>
            <w:tcBorders>
              <w:top w:val="single" w:color="000000" w:sz="4" w:space="0"/>
              <w:left w:val="single" w:color="000000" w:sz="4" w:space="0"/>
              <w:bottom w:val="single" w:color="000000" w:sz="4" w:space="0"/>
              <w:right w:val="single" w:color="000000" w:sz="4" w:space="0"/>
            </w:tcBorders>
            <w:vAlign w:val="center"/>
          </w:tcPr>
          <w:p w14:paraId="3BDACA0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521713</w:t>
            </w:r>
          </w:p>
        </w:tc>
        <w:tc>
          <w:tcPr>
            <w:tcW w:w="1712" w:type="dxa"/>
            <w:tcBorders>
              <w:top w:val="single" w:color="000000" w:sz="4" w:space="0"/>
              <w:left w:val="single" w:color="000000" w:sz="4" w:space="0"/>
              <w:bottom w:val="single" w:color="000000" w:sz="4" w:space="0"/>
              <w:right w:val="single" w:color="000000" w:sz="4" w:space="0"/>
            </w:tcBorders>
            <w:vAlign w:val="center"/>
          </w:tcPr>
          <w:p w14:paraId="319DE0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321C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易充：新能源汽车快速补能系统</w:t>
            </w:r>
          </w:p>
        </w:tc>
        <w:tc>
          <w:tcPr>
            <w:tcW w:w="2258" w:type="dxa"/>
            <w:tcBorders>
              <w:top w:val="single" w:color="000000" w:sz="4" w:space="0"/>
              <w:left w:val="single" w:color="000000" w:sz="4" w:space="0"/>
              <w:bottom w:val="single" w:color="000000" w:sz="4" w:space="0"/>
              <w:right w:val="single" w:color="000000" w:sz="4" w:space="0"/>
            </w:tcBorders>
            <w:vAlign w:val="center"/>
          </w:tcPr>
          <w:p w14:paraId="57CDB7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严晓涵、郭宇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3B5821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79" w:type="dxa"/>
            <w:tcBorders>
              <w:top w:val="single" w:color="000000" w:sz="4" w:space="0"/>
              <w:left w:val="single" w:color="000000" w:sz="4" w:space="0"/>
              <w:bottom w:val="single" w:color="000000" w:sz="4" w:space="0"/>
              <w:right w:val="single" w:color="000000" w:sz="4" w:space="0"/>
            </w:tcBorders>
            <w:vAlign w:val="center"/>
          </w:tcPr>
          <w:p w14:paraId="326D36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8C437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245E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B6C4CE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66</w:t>
            </w:r>
          </w:p>
        </w:tc>
        <w:tc>
          <w:tcPr>
            <w:tcW w:w="1190" w:type="dxa"/>
            <w:tcBorders>
              <w:top w:val="single" w:color="000000" w:sz="4" w:space="0"/>
              <w:left w:val="single" w:color="000000" w:sz="4" w:space="0"/>
              <w:bottom w:val="single" w:color="000000" w:sz="4" w:space="0"/>
              <w:right w:val="single" w:color="000000" w:sz="4" w:space="0"/>
            </w:tcBorders>
            <w:vAlign w:val="center"/>
          </w:tcPr>
          <w:p w14:paraId="0CCE6B9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522003</w:t>
            </w:r>
          </w:p>
        </w:tc>
        <w:tc>
          <w:tcPr>
            <w:tcW w:w="1712" w:type="dxa"/>
            <w:tcBorders>
              <w:top w:val="single" w:color="000000" w:sz="4" w:space="0"/>
              <w:left w:val="single" w:color="000000" w:sz="4" w:space="0"/>
              <w:bottom w:val="single" w:color="000000" w:sz="4" w:space="0"/>
              <w:right w:val="single" w:color="000000" w:sz="4" w:space="0"/>
            </w:tcBorders>
            <w:vAlign w:val="center"/>
          </w:tcPr>
          <w:p w14:paraId="397F9C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39B8B9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风起巴渝绿筑新境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重庆江津吴滩古镇气候适应性设计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415B0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王鑫、代铭扬、蒋沅原</w:t>
            </w:r>
          </w:p>
        </w:tc>
        <w:tc>
          <w:tcPr>
            <w:tcW w:w="1601" w:type="dxa"/>
            <w:tcBorders>
              <w:top w:val="single" w:color="000000" w:sz="4" w:space="0"/>
              <w:left w:val="single" w:color="000000" w:sz="4" w:space="0"/>
              <w:bottom w:val="single" w:color="000000" w:sz="4" w:space="0"/>
              <w:right w:val="single" w:color="000000" w:sz="4" w:space="0"/>
            </w:tcBorders>
            <w:vAlign w:val="center"/>
          </w:tcPr>
          <w:p w14:paraId="7003EF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赵一舟、任洁</w:t>
            </w:r>
          </w:p>
        </w:tc>
        <w:tc>
          <w:tcPr>
            <w:tcW w:w="1979" w:type="dxa"/>
            <w:tcBorders>
              <w:top w:val="single" w:color="000000" w:sz="4" w:space="0"/>
              <w:left w:val="single" w:color="000000" w:sz="4" w:space="0"/>
              <w:bottom w:val="single" w:color="000000" w:sz="4" w:space="0"/>
              <w:right w:val="single" w:color="000000" w:sz="4" w:space="0"/>
            </w:tcBorders>
            <w:vAlign w:val="center"/>
          </w:tcPr>
          <w:p w14:paraId="3C1272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9E4AF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9AE7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C8D7CF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67</w:t>
            </w:r>
          </w:p>
        </w:tc>
        <w:tc>
          <w:tcPr>
            <w:tcW w:w="1190" w:type="dxa"/>
            <w:tcBorders>
              <w:top w:val="single" w:color="000000" w:sz="4" w:space="0"/>
              <w:left w:val="single" w:color="000000" w:sz="4" w:space="0"/>
              <w:bottom w:val="single" w:color="000000" w:sz="4" w:space="0"/>
              <w:right w:val="single" w:color="000000" w:sz="4" w:space="0"/>
            </w:tcBorders>
            <w:vAlign w:val="center"/>
          </w:tcPr>
          <w:p w14:paraId="099B3E63">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522118</w:t>
            </w:r>
          </w:p>
        </w:tc>
        <w:tc>
          <w:tcPr>
            <w:tcW w:w="1712" w:type="dxa"/>
            <w:tcBorders>
              <w:top w:val="single" w:color="000000" w:sz="4" w:space="0"/>
              <w:left w:val="single" w:color="000000" w:sz="4" w:space="0"/>
              <w:bottom w:val="single" w:color="000000" w:sz="4" w:space="0"/>
              <w:right w:val="single" w:color="000000" w:sz="4" w:space="0"/>
            </w:tcBorders>
            <w:vAlign w:val="center"/>
          </w:tcPr>
          <w:p w14:paraId="4AC783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C33AC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承载式全地形无人运载装备设计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0B91B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严晓涵、郭宇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361964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79" w:type="dxa"/>
            <w:tcBorders>
              <w:top w:val="single" w:color="000000" w:sz="4" w:space="0"/>
              <w:left w:val="single" w:color="000000" w:sz="4" w:space="0"/>
              <w:bottom w:val="single" w:color="000000" w:sz="4" w:space="0"/>
              <w:right w:val="single" w:color="000000" w:sz="4" w:space="0"/>
            </w:tcBorders>
            <w:vAlign w:val="center"/>
          </w:tcPr>
          <w:p w14:paraId="23C802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3818A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E97A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8A3F8E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68</w:t>
            </w:r>
          </w:p>
        </w:tc>
        <w:tc>
          <w:tcPr>
            <w:tcW w:w="1190" w:type="dxa"/>
            <w:tcBorders>
              <w:top w:val="single" w:color="000000" w:sz="4" w:space="0"/>
              <w:left w:val="single" w:color="000000" w:sz="4" w:space="0"/>
              <w:bottom w:val="single" w:color="000000" w:sz="4" w:space="0"/>
              <w:right w:val="single" w:color="000000" w:sz="4" w:space="0"/>
            </w:tcBorders>
            <w:vAlign w:val="center"/>
          </w:tcPr>
          <w:p w14:paraId="4D92EB0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522534</w:t>
            </w:r>
          </w:p>
        </w:tc>
        <w:tc>
          <w:tcPr>
            <w:tcW w:w="1712" w:type="dxa"/>
            <w:tcBorders>
              <w:top w:val="single" w:color="000000" w:sz="4" w:space="0"/>
              <w:left w:val="single" w:color="000000" w:sz="4" w:space="0"/>
              <w:bottom w:val="single" w:color="000000" w:sz="4" w:space="0"/>
              <w:right w:val="single" w:color="000000" w:sz="4" w:space="0"/>
            </w:tcBorders>
            <w:vAlign w:val="center"/>
          </w:tcPr>
          <w:p w14:paraId="14483A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4ADBC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道明光影</w:t>
            </w:r>
            <w:r>
              <w:rPr>
                <w:rFonts w:ascii="Times New Roman" w:hAnsi="Times New Roman" w:eastAsia="方正仿宋_GBK" w:cs="方正仿宋_GBK"/>
                <w:color w:val="000000"/>
                <w:kern w:val="0"/>
                <w:sz w:val="28"/>
                <w:szCs w:val="32"/>
                <w:lang w:eastAsia="zh-CN"/>
              </w:rPr>
              <w:t>/Daoming Light</w:t>
            </w:r>
          </w:p>
        </w:tc>
        <w:tc>
          <w:tcPr>
            <w:tcW w:w="2258" w:type="dxa"/>
            <w:tcBorders>
              <w:top w:val="single" w:color="000000" w:sz="4" w:space="0"/>
              <w:left w:val="single" w:color="000000" w:sz="4" w:space="0"/>
              <w:bottom w:val="single" w:color="000000" w:sz="4" w:space="0"/>
              <w:right w:val="single" w:color="000000" w:sz="4" w:space="0"/>
            </w:tcBorders>
            <w:vAlign w:val="center"/>
          </w:tcPr>
          <w:p w14:paraId="7975DA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邢祥龙</w:t>
            </w:r>
          </w:p>
        </w:tc>
        <w:tc>
          <w:tcPr>
            <w:tcW w:w="1601" w:type="dxa"/>
            <w:tcBorders>
              <w:top w:val="single" w:color="000000" w:sz="4" w:space="0"/>
              <w:left w:val="single" w:color="000000" w:sz="4" w:space="0"/>
              <w:bottom w:val="single" w:color="000000" w:sz="4" w:space="0"/>
              <w:right w:val="single" w:color="000000" w:sz="4" w:space="0"/>
            </w:tcBorders>
            <w:vAlign w:val="center"/>
          </w:tcPr>
          <w:p w14:paraId="36A575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谢亚平</w:t>
            </w:r>
          </w:p>
        </w:tc>
        <w:tc>
          <w:tcPr>
            <w:tcW w:w="1979" w:type="dxa"/>
            <w:tcBorders>
              <w:top w:val="single" w:color="000000" w:sz="4" w:space="0"/>
              <w:left w:val="single" w:color="000000" w:sz="4" w:space="0"/>
              <w:bottom w:val="single" w:color="000000" w:sz="4" w:space="0"/>
              <w:right w:val="single" w:color="000000" w:sz="4" w:space="0"/>
            </w:tcBorders>
            <w:vAlign w:val="center"/>
          </w:tcPr>
          <w:p w14:paraId="477E23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CC5E1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1302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FA378E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69</w:t>
            </w:r>
          </w:p>
        </w:tc>
        <w:tc>
          <w:tcPr>
            <w:tcW w:w="1190" w:type="dxa"/>
            <w:tcBorders>
              <w:top w:val="single" w:color="000000" w:sz="4" w:space="0"/>
              <w:left w:val="single" w:color="000000" w:sz="4" w:space="0"/>
              <w:bottom w:val="single" w:color="000000" w:sz="4" w:space="0"/>
              <w:right w:val="single" w:color="000000" w:sz="4" w:space="0"/>
            </w:tcBorders>
            <w:vAlign w:val="center"/>
          </w:tcPr>
          <w:p w14:paraId="649051C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522987</w:t>
            </w:r>
          </w:p>
        </w:tc>
        <w:tc>
          <w:tcPr>
            <w:tcW w:w="1712" w:type="dxa"/>
            <w:tcBorders>
              <w:top w:val="single" w:color="000000" w:sz="4" w:space="0"/>
              <w:left w:val="single" w:color="000000" w:sz="4" w:space="0"/>
              <w:bottom w:val="single" w:color="000000" w:sz="4" w:space="0"/>
              <w:right w:val="single" w:color="000000" w:sz="4" w:space="0"/>
            </w:tcBorders>
            <w:vAlign w:val="center"/>
          </w:tcPr>
          <w:p w14:paraId="6AB132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13B8A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市韵新笺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新烟火主义下巴渝商贸主导型场镇空间设计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5A0DA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王锦榕、喻新凯、贺予羲</w:t>
            </w:r>
          </w:p>
        </w:tc>
        <w:tc>
          <w:tcPr>
            <w:tcW w:w="1601" w:type="dxa"/>
            <w:tcBorders>
              <w:top w:val="single" w:color="000000" w:sz="4" w:space="0"/>
              <w:left w:val="single" w:color="000000" w:sz="4" w:space="0"/>
              <w:bottom w:val="single" w:color="000000" w:sz="4" w:space="0"/>
              <w:right w:val="single" w:color="000000" w:sz="4" w:space="0"/>
            </w:tcBorders>
            <w:vAlign w:val="center"/>
          </w:tcPr>
          <w:p w14:paraId="617089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w:t>
            </w:r>
          </w:p>
        </w:tc>
        <w:tc>
          <w:tcPr>
            <w:tcW w:w="1979" w:type="dxa"/>
            <w:tcBorders>
              <w:top w:val="single" w:color="000000" w:sz="4" w:space="0"/>
              <w:left w:val="single" w:color="000000" w:sz="4" w:space="0"/>
              <w:bottom w:val="single" w:color="000000" w:sz="4" w:space="0"/>
              <w:right w:val="single" w:color="000000" w:sz="4" w:space="0"/>
            </w:tcBorders>
            <w:vAlign w:val="center"/>
          </w:tcPr>
          <w:p w14:paraId="3B8EFD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87EB3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B76C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6CA928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70</w:t>
            </w:r>
          </w:p>
        </w:tc>
        <w:tc>
          <w:tcPr>
            <w:tcW w:w="1190" w:type="dxa"/>
            <w:tcBorders>
              <w:top w:val="single" w:color="000000" w:sz="4" w:space="0"/>
              <w:left w:val="single" w:color="000000" w:sz="4" w:space="0"/>
              <w:bottom w:val="single" w:color="000000" w:sz="4" w:space="0"/>
              <w:right w:val="single" w:color="000000" w:sz="4" w:space="0"/>
            </w:tcBorders>
            <w:vAlign w:val="center"/>
          </w:tcPr>
          <w:p w14:paraId="254AAAA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526501</w:t>
            </w:r>
          </w:p>
        </w:tc>
        <w:tc>
          <w:tcPr>
            <w:tcW w:w="1712" w:type="dxa"/>
            <w:tcBorders>
              <w:top w:val="single" w:color="000000" w:sz="4" w:space="0"/>
              <w:left w:val="single" w:color="000000" w:sz="4" w:space="0"/>
              <w:bottom w:val="single" w:color="000000" w:sz="4" w:space="0"/>
              <w:right w:val="single" w:color="000000" w:sz="4" w:space="0"/>
            </w:tcBorders>
            <w:vAlign w:val="center"/>
          </w:tcPr>
          <w:p w14:paraId="372F93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154" w:type="dxa"/>
            <w:tcBorders>
              <w:top w:val="single" w:color="000000" w:sz="4" w:space="0"/>
              <w:left w:val="single" w:color="000000" w:sz="4" w:space="0"/>
              <w:bottom w:val="single" w:color="000000" w:sz="4" w:space="0"/>
              <w:right w:val="single" w:color="000000" w:sz="4" w:space="0"/>
            </w:tcBorders>
            <w:vAlign w:val="center"/>
          </w:tcPr>
          <w:p w14:paraId="254728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“第三空间”视域下四川传统手工艺村落的保护与活化研究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以川西南夹江手工造纸村落为例</w:t>
            </w:r>
          </w:p>
        </w:tc>
        <w:tc>
          <w:tcPr>
            <w:tcW w:w="2258" w:type="dxa"/>
            <w:tcBorders>
              <w:top w:val="single" w:color="000000" w:sz="4" w:space="0"/>
              <w:left w:val="single" w:color="000000" w:sz="4" w:space="0"/>
              <w:bottom w:val="single" w:color="000000" w:sz="4" w:space="0"/>
              <w:right w:val="single" w:color="000000" w:sz="4" w:space="0"/>
            </w:tcBorders>
            <w:vAlign w:val="center"/>
          </w:tcPr>
          <w:p w14:paraId="71A38B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王锦榕</w:t>
            </w:r>
          </w:p>
        </w:tc>
        <w:tc>
          <w:tcPr>
            <w:tcW w:w="1601" w:type="dxa"/>
            <w:tcBorders>
              <w:top w:val="single" w:color="000000" w:sz="4" w:space="0"/>
              <w:left w:val="single" w:color="000000" w:sz="4" w:space="0"/>
              <w:bottom w:val="single" w:color="000000" w:sz="4" w:space="0"/>
              <w:right w:val="single" w:color="000000" w:sz="4" w:space="0"/>
            </w:tcBorders>
            <w:vAlign w:val="center"/>
          </w:tcPr>
          <w:p w14:paraId="7FCA30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62947C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79760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915A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DB2CFE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71</w:t>
            </w:r>
          </w:p>
        </w:tc>
        <w:tc>
          <w:tcPr>
            <w:tcW w:w="1190" w:type="dxa"/>
            <w:tcBorders>
              <w:top w:val="single" w:color="000000" w:sz="4" w:space="0"/>
              <w:left w:val="single" w:color="000000" w:sz="4" w:space="0"/>
              <w:bottom w:val="single" w:color="000000" w:sz="4" w:space="0"/>
              <w:right w:val="single" w:color="000000" w:sz="4" w:space="0"/>
            </w:tcBorders>
            <w:vAlign w:val="center"/>
          </w:tcPr>
          <w:p w14:paraId="56C1E97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532330</w:t>
            </w:r>
          </w:p>
        </w:tc>
        <w:tc>
          <w:tcPr>
            <w:tcW w:w="1712" w:type="dxa"/>
            <w:tcBorders>
              <w:top w:val="single" w:color="000000" w:sz="4" w:space="0"/>
              <w:left w:val="single" w:color="000000" w:sz="4" w:space="0"/>
              <w:bottom w:val="single" w:color="000000" w:sz="4" w:space="0"/>
              <w:right w:val="single" w:color="000000" w:sz="4" w:space="0"/>
            </w:tcBorders>
            <w:vAlign w:val="center"/>
          </w:tcPr>
          <w:p w14:paraId="0A0F2C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57AFC0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《歌尽桃花，扇底风》</w:t>
            </w:r>
          </w:p>
        </w:tc>
        <w:tc>
          <w:tcPr>
            <w:tcW w:w="2258" w:type="dxa"/>
            <w:tcBorders>
              <w:top w:val="single" w:color="000000" w:sz="4" w:space="0"/>
              <w:left w:val="single" w:color="000000" w:sz="4" w:space="0"/>
              <w:bottom w:val="single" w:color="000000" w:sz="4" w:space="0"/>
              <w:right w:val="single" w:color="000000" w:sz="4" w:space="0"/>
            </w:tcBorders>
            <w:vAlign w:val="center"/>
          </w:tcPr>
          <w:p w14:paraId="44A3C1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温立君</w:t>
            </w:r>
          </w:p>
        </w:tc>
        <w:tc>
          <w:tcPr>
            <w:tcW w:w="1601" w:type="dxa"/>
            <w:tcBorders>
              <w:top w:val="single" w:color="000000" w:sz="4" w:space="0"/>
              <w:left w:val="single" w:color="000000" w:sz="4" w:space="0"/>
              <w:bottom w:val="single" w:color="000000" w:sz="4" w:space="0"/>
              <w:right w:val="single" w:color="000000" w:sz="4" w:space="0"/>
            </w:tcBorders>
            <w:vAlign w:val="center"/>
          </w:tcPr>
          <w:p w14:paraId="2A5E81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葛平伟</w:t>
            </w:r>
          </w:p>
        </w:tc>
        <w:tc>
          <w:tcPr>
            <w:tcW w:w="1979" w:type="dxa"/>
            <w:tcBorders>
              <w:top w:val="single" w:color="000000" w:sz="4" w:space="0"/>
              <w:left w:val="single" w:color="000000" w:sz="4" w:space="0"/>
              <w:bottom w:val="single" w:color="000000" w:sz="4" w:space="0"/>
              <w:right w:val="single" w:color="000000" w:sz="4" w:space="0"/>
            </w:tcBorders>
            <w:vAlign w:val="center"/>
          </w:tcPr>
          <w:p w14:paraId="5CF463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064A4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6B89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587D68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72</w:t>
            </w:r>
          </w:p>
        </w:tc>
        <w:tc>
          <w:tcPr>
            <w:tcW w:w="1190" w:type="dxa"/>
            <w:tcBorders>
              <w:top w:val="single" w:color="000000" w:sz="4" w:space="0"/>
              <w:left w:val="single" w:color="000000" w:sz="4" w:space="0"/>
              <w:bottom w:val="single" w:color="000000" w:sz="4" w:space="0"/>
              <w:right w:val="single" w:color="000000" w:sz="4" w:space="0"/>
            </w:tcBorders>
            <w:vAlign w:val="center"/>
          </w:tcPr>
          <w:p w14:paraId="228E190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532878</w:t>
            </w:r>
          </w:p>
        </w:tc>
        <w:tc>
          <w:tcPr>
            <w:tcW w:w="1712" w:type="dxa"/>
            <w:tcBorders>
              <w:top w:val="single" w:color="000000" w:sz="4" w:space="0"/>
              <w:left w:val="single" w:color="000000" w:sz="4" w:space="0"/>
              <w:bottom w:val="single" w:color="000000" w:sz="4" w:space="0"/>
              <w:right w:val="single" w:color="000000" w:sz="4" w:space="0"/>
            </w:tcBorders>
            <w:vAlign w:val="center"/>
          </w:tcPr>
          <w:p w14:paraId="378CAD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4102A8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 xml:space="preserve">Crab's shell memories </w:t>
            </w:r>
          </w:p>
        </w:tc>
        <w:tc>
          <w:tcPr>
            <w:tcW w:w="2258" w:type="dxa"/>
            <w:tcBorders>
              <w:top w:val="single" w:color="000000" w:sz="4" w:space="0"/>
              <w:left w:val="single" w:color="000000" w:sz="4" w:space="0"/>
              <w:bottom w:val="single" w:color="000000" w:sz="4" w:space="0"/>
              <w:right w:val="single" w:color="000000" w:sz="4" w:space="0"/>
            </w:tcBorders>
            <w:vAlign w:val="center"/>
          </w:tcPr>
          <w:p w14:paraId="188608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陈智涵</w:t>
            </w:r>
          </w:p>
        </w:tc>
        <w:tc>
          <w:tcPr>
            <w:tcW w:w="1601" w:type="dxa"/>
            <w:tcBorders>
              <w:top w:val="single" w:color="000000" w:sz="4" w:space="0"/>
              <w:left w:val="single" w:color="000000" w:sz="4" w:space="0"/>
              <w:bottom w:val="single" w:color="000000" w:sz="4" w:space="0"/>
              <w:right w:val="single" w:color="000000" w:sz="4" w:space="0"/>
            </w:tcBorders>
            <w:vAlign w:val="center"/>
          </w:tcPr>
          <w:p w14:paraId="6B42A6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潘蕾</w:t>
            </w:r>
          </w:p>
        </w:tc>
        <w:tc>
          <w:tcPr>
            <w:tcW w:w="1979" w:type="dxa"/>
            <w:tcBorders>
              <w:top w:val="single" w:color="000000" w:sz="4" w:space="0"/>
              <w:left w:val="single" w:color="000000" w:sz="4" w:space="0"/>
              <w:bottom w:val="single" w:color="000000" w:sz="4" w:space="0"/>
              <w:right w:val="single" w:color="000000" w:sz="4" w:space="0"/>
            </w:tcBorders>
            <w:vAlign w:val="center"/>
          </w:tcPr>
          <w:p w14:paraId="6F0A42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02DEA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E98B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02C7C7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73</w:t>
            </w:r>
          </w:p>
        </w:tc>
        <w:tc>
          <w:tcPr>
            <w:tcW w:w="1190" w:type="dxa"/>
            <w:tcBorders>
              <w:top w:val="single" w:color="000000" w:sz="4" w:space="0"/>
              <w:left w:val="single" w:color="000000" w:sz="4" w:space="0"/>
              <w:bottom w:val="single" w:color="000000" w:sz="4" w:space="0"/>
              <w:right w:val="single" w:color="000000" w:sz="4" w:space="0"/>
            </w:tcBorders>
            <w:vAlign w:val="center"/>
          </w:tcPr>
          <w:p w14:paraId="45CB6EF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534772</w:t>
            </w:r>
          </w:p>
        </w:tc>
        <w:tc>
          <w:tcPr>
            <w:tcW w:w="1712" w:type="dxa"/>
            <w:tcBorders>
              <w:top w:val="single" w:color="000000" w:sz="4" w:space="0"/>
              <w:left w:val="single" w:color="000000" w:sz="4" w:space="0"/>
              <w:bottom w:val="single" w:color="000000" w:sz="4" w:space="0"/>
              <w:right w:val="single" w:color="000000" w:sz="4" w:space="0"/>
            </w:tcBorders>
            <w:vAlign w:val="center"/>
          </w:tcPr>
          <w:p w14:paraId="4CB2AE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C91A4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山海经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元宇涮宴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未来主义神话火锅馆空间设计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806E8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杨越越</w:t>
            </w:r>
          </w:p>
        </w:tc>
        <w:tc>
          <w:tcPr>
            <w:tcW w:w="1601" w:type="dxa"/>
            <w:tcBorders>
              <w:top w:val="single" w:color="000000" w:sz="4" w:space="0"/>
              <w:left w:val="single" w:color="000000" w:sz="4" w:space="0"/>
              <w:bottom w:val="single" w:color="000000" w:sz="4" w:space="0"/>
              <w:right w:val="single" w:color="000000" w:sz="4" w:space="0"/>
            </w:tcBorders>
            <w:vAlign w:val="center"/>
          </w:tcPr>
          <w:p w14:paraId="23CE64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w:t>
            </w:r>
          </w:p>
        </w:tc>
        <w:tc>
          <w:tcPr>
            <w:tcW w:w="1979" w:type="dxa"/>
            <w:tcBorders>
              <w:top w:val="single" w:color="000000" w:sz="4" w:space="0"/>
              <w:left w:val="single" w:color="000000" w:sz="4" w:space="0"/>
              <w:bottom w:val="single" w:color="000000" w:sz="4" w:space="0"/>
              <w:right w:val="single" w:color="000000" w:sz="4" w:space="0"/>
            </w:tcBorders>
            <w:vAlign w:val="center"/>
          </w:tcPr>
          <w:p w14:paraId="060364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35A5C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1907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4FBC53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74</w:t>
            </w:r>
          </w:p>
        </w:tc>
        <w:tc>
          <w:tcPr>
            <w:tcW w:w="1190" w:type="dxa"/>
            <w:tcBorders>
              <w:top w:val="single" w:color="000000" w:sz="4" w:space="0"/>
              <w:left w:val="single" w:color="000000" w:sz="4" w:space="0"/>
              <w:bottom w:val="single" w:color="000000" w:sz="4" w:space="0"/>
              <w:right w:val="single" w:color="000000" w:sz="4" w:space="0"/>
            </w:tcBorders>
            <w:vAlign w:val="center"/>
          </w:tcPr>
          <w:p w14:paraId="771F70C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536201</w:t>
            </w:r>
          </w:p>
        </w:tc>
        <w:tc>
          <w:tcPr>
            <w:tcW w:w="1712" w:type="dxa"/>
            <w:tcBorders>
              <w:top w:val="single" w:color="000000" w:sz="4" w:space="0"/>
              <w:left w:val="single" w:color="000000" w:sz="4" w:space="0"/>
              <w:bottom w:val="single" w:color="000000" w:sz="4" w:space="0"/>
              <w:right w:val="single" w:color="000000" w:sz="4" w:space="0"/>
            </w:tcBorders>
            <w:vAlign w:val="center"/>
          </w:tcPr>
          <w:p w14:paraId="05EC60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BABC0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乡鲜速护</w:t>
            </w:r>
          </w:p>
        </w:tc>
        <w:tc>
          <w:tcPr>
            <w:tcW w:w="2258" w:type="dxa"/>
            <w:tcBorders>
              <w:top w:val="single" w:color="000000" w:sz="4" w:space="0"/>
              <w:left w:val="single" w:color="000000" w:sz="4" w:space="0"/>
              <w:bottom w:val="single" w:color="000000" w:sz="4" w:space="0"/>
              <w:right w:val="single" w:color="000000" w:sz="4" w:space="0"/>
            </w:tcBorders>
            <w:vAlign w:val="center"/>
          </w:tcPr>
          <w:p w14:paraId="4836E1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何沅恒</w:t>
            </w:r>
          </w:p>
        </w:tc>
        <w:tc>
          <w:tcPr>
            <w:tcW w:w="1601" w:type="dxa"/>
            <w:tcBorders>
              <w:top w:val="single" w:color="000000" w:sz="4" w:space="0"/>
              <w:left w:val="single" w:color="000000" w:sz="4" w:space="0"/>
              <w:bottom w:val="single" w:color="000000" w:sz="4" w:space="0"/>
              <w:right w:val="single" w:color="000000" w:sz="4" w:space="0"/>
            </w:tcBorders>
            <w:vAlign w:val="center"/>
          </w:tcPr>
          <w:p w14:paraId="2E55A8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79" w:type="dxa"/>
            <w:tcBorders>
              <w:top w:val="single" w:color="000000" w:sz="4" w:space="0"/>
              <w:left w:val="single" w:color="000000" w:sz="4" w:space="0"/>
              <w:bottom w:val="single" w:color="000000" w:sz="4" w:space="0"/>
              <w:right w:val="single" w:color="000000" w:sz="4" w:space="0"/>
            </w:tcBorders>
            <w:vAlign w:val="center"/>
          </w:tcPr>
          <w:p w14:paraId="696451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97398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FA8D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FB8ADD6">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75</w:t>
            </w:r>
          </w:p>
        </w:tc>
        <w:tc>
          <w:tcPr>
            <w:tcW w:w="1190" w:type="dxa"/>
            <w:tcBorders>
              <w:top w:val="single" w:color="000000" w:sz="4" w:space="0"/>
              <w:left w:val="single" w:color="000000" w:sz="4" w:space="0"/>
              <w:bottom w:val="single" w:color="000000" w:sz="4" w:space="0"/>
              <w:right w:val="single" w:color="000000" w:sz="4" w:space="0"/>
            </w:tcBorders>
            <w:vAlign w:val="center"/>
          </w:tcPr>
          <w:p w14:paraId="1AE1E5D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539552</w:t>
            </w:r>
          </w:p>
        </w:tc>
        <w:tc>
          <w:tcPr>
            <w:tcW w:w="1712" w:type="dxa"/>
            <w:tcBorders>
              <w:top w:val="single" w:color="000000" w:sz="4" w:space="0"/>
              <w:left w:val="single" w:color="000000" w:sz="4" w:space="0"/>
              <w:bottom w:val="single" w:color="000000" w:sz="4" w:space="0"/>
              <w:right w:val="single" w:color="000000" w:sz="4" w:space="0"/>
            </w:tcBorders>
            <w:vAlign w:val="center"/>
          </w:tcPr>
          <w:p w14:paraId="3D2607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186290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水墨中国</w:t>
            </w:r>
          </w:p>
        </w:tc>
        <w:tc>
          <w:tcPr>
            <w:tcW w:w="2258" w:type="dxa"/>
            <w:tcBorders>
              <w:top w:val="single" w:color="000000" w:sz="4" w:space="0"/>
              <w:left w:val="single" w:color="000000" w:sz="4" w:space="0"/>
              <w:bottom w:val="single" w:color="000000" w:sz="4" w:space="0"/>
              <w:right w:val="single" w:color="000000" w:sz="4" w:space="0"/>
            </w:tcBorders>
            <w:vAlign w:val="center"/>
          </w:tcPr>
          <w:p w14:paraId="5076F7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刘巍娜、李林芮、颜瑞、蒋子琳、王凤</w:t>
            </w:r>
          </w:p>
        </w:tc>
        <w:tc>
          <w:tcPr>
            <w:tcW w:w="1601" w:type="dxa"/>
            <w:tcBorders>
              <w:top w:val="single" w:color="000000" w:sz="4" w:space="0"/>
              <w:left w:val="single" w:color="000000" w:sz="4" w:space="0"/>
              <w:bottom w:val="single" w:color="000000" w:sz="4" w:space="0"/>
              <w:right w:val="single" w:color="000000" w:sz="4" w:space="0"/>
            </w:tcBorders>
            <w:vAlign w:val="center"/>
          </w:tcPr>
          <w:p w14:paraId="291769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陶宇</w:t>
            </w:r>
          </w:p>
        </w:tc>
        <w:tc>
          <w:tcPr>
            <w:tcW w:w="1979" w:type="dxa"/>
            <w:tcBorders>
              <w:top w:val="single" w:color="000000" w:sz="4" w:space="0"/>
              <w:left w:val="single" w:color="000000" w:sz="4" w:space="0"/>
              <w:bottom w:val="single" w:color="000000" w:sz="4" w:space="0"/>
              <w:right w:val="single" w:color="000000" w:sz="4" w:space="0"/>
            </w:tcBorders>
            <w:vAlign w:val="center"/>
          </w:tcPr>
          <w:p w14:paraId="6AF3B9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64C6C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B4F1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D15718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76</w:t>
            </w:r>
          </w:p>
        </w:tc>
        <w:tc>
          <w:tcPr>
            <w:tcW w:w="1190" w:type="dxa"/>
            <w:tcBorders>
              <w:top w:val="single" w:color="000000" w:sz="4" w:space="0"/>
              <w:left w:val="single" w:color="000000" w:sz="4" w:space="0"/>
              <w:bottom w:val="single" w:color="000000" w:sz="4" w:space="0"/>
              <w:right w:val="single" w:color="000000" w:sz="4" w:space="0"/>
            </w:tcBorders>
            <w:vAlign w:val="center"/>
          </w:tcPr>
          <w:p w14:paraId="438D7B7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539982</w:t>
            </w:r>
          </w:p>
        </w:tc>
        <w:tc>
          <w:tcPr>
            <w:tcW w:w="1712" w:type="dxa"/>
            <w:tcBorders>
              <w:top w:val="single" w:color="000000" w:sz="4" w:space="0"/>
              <w:left w:val="single" w:color="000000" w:sz="4" w:space="0"/>
              <w:bottom w:val="single" w:color="000000" w:sz="4" w:space="0"/>
              <w:right w:val="single" w:color="000000" w:sz="4" w:space="0"/>
            </w:tcBorders>
            <w:vAlign w:val="center"/>
          </w:tcPr>
          <w:p w14:paraId="50A61D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3B3F68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中国传统象纹的创新表达</w:t>
            </w:r>
          </w:p>
        </w:tc>
        <w:tc>
          <w:tcPr>
            <w:tcW w:w="2258" w:type="dxa"/>
            <w:tcBorders>
              <w:top w:val="single" w:color="000000" w:sz="4" w:space="0"/>
              <w:left w:val="single" w:color="000000" w:sz="4" w:space="0"/>
              <w:bottom w:val="single" w:color="000000" w:sz="4" w:space="0"/>
              <w:right w:val="single" w:color="000000" w:sz="4" w:space="0"/>
            </w:tcBorders>
            <w:vAlign w:val="center"/>
          </w:tcPr>
          <w:p w14:paraId="5EC065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唐楚云、陈芷瑞、董艺阳</w:t>
            </w:r>
          </w:p>
        </w:tc>
        <w:tc>
          <w:tcPr>
            <w:tcW w:w="1601" w:type="dxa"/>
            <w:tcBorders>
              <w:top w:val="single" w:color="000000" w:sz="4" w:space="0"/>
              <w:left w:val="single" w:color="000000" w:sz="4" w:space="0"/>
              <w:bottom w:val="single" w:color="000000" w:sz="4" w:space="0"/>
              <w:right w:val="single" w:color="000000" w:sz="4" w:space="0"/>
            </w:tcBorders>
            <w:vAlign w:val="center"/>
          </w:tcPr>
          <w:p w14:paraId="7226B9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张玲琅、韩雪莉</w:t>
            </w:r>
          </w:p>
        </w:tc>
        <w:tc>
          <w:tcPr>
            <w:tcW w:w="1979" w:type="dxa"/>
            <w:tcBorders>
              <w:top w:val="single" w:color="000000" w:sz="4" w:space="0"/>
              <w:left w:val="single" w:color="000000" w:sz="4" w:space="0"/>
              <w:bottom w:val="single" w:color="000000" w:sz="4" w:space="0"/>
              <w:right w:val="single" w:color="000000" w:sz="4" w:space="0"/>
            </w:tcBorders>
            <w:vAlign w:val="center"/>
          </w:tcPr>
          <w:p w14:paraId="3A2B3D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37292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5099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7549C2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77</w:t>
            </w:r>
          </w:p>
        </w:tc>
        <w:tc>
          <w:tcPr>
            <w:tcW w:w="1190" w:type="dxa"/>
            <w:tcBorders>
              <w:top w:val="single" w:color="000000" w:sz="4" w:space="0"/>
              <w:left w:val="single" w:color="000000" w:sz="4" w:space="0"/>
              <w:bottom w:val="single" w:color="000000" w:sz="4" w:space="0"/>
              <w:right w:val="single" w:color="000000" w:sz="4" w:space="0"/>
            </w:tcBorders>
            <w:vAlign w:val="center"/>
          </w:tcPr>
          <w:p w14:paraId="6810836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541418</w:t>
            </w:r>
          </w:p>
        </w:tc>
        <w:tc>
          <w:tcPr>
            <w:tcW w:w="1712" w:type="dxa"/>
            <w:tcBorders>
              <w:top w:val="single" w:color="000000" w:sz="4" w:space="0"/>
              <w:left w:val="single" w:color="000000" w:sz="4" w:space="0"/>
              <w:bottom w:val="single" w:color="000000" w:sz="4" w:space="0"/>
              <w:right w:val="single" w:color="000000" w:sz="4" w:space="0"/>
            </w:tcBorders>
            <w:vAlign w:val="center"/>
          </w:tcPr>
          <w:p w14:paraId="72019B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FF6BA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《墨韵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无界》</w:t>
            </w:r>
          </w:p>
        </w:tc>
        <w:tc>
          <w:tcPr>
            <w:tcW w:w="2258" w:type="dxa"/>
            <w:tcBorders>
              <w:top w:val="single" w:color="000000" w:sz="4" w:space="0"/>
              <w:left w:val="single" w:color="000000" w:sz="4" w:space="0"/>
              <w:bottom w:val="single" w:color="000000" w:sz="4" w:space="0"/>
              <w:right w:val="single" w:color="000000" w:sz="4" w:space="0"/>
            </w:tcBorders>
            <w:vAlign w:val="center"/>
          </w:tcPr>
          <w:p w14:paraId="689BD0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刘敏、杨诗婷、李晓林</w:t>
            </w:r>
          </w:p>
        </w:tc>
        <w:tc>
          <w:tcPr>
            <w:tcW w:w="1601" w:type="dxa"/>
            <w:tcBorders>
              <w:top w:val="single" w:color="000000" w:sz="4" w:space="0"/>
              <w:left w:val="single" w:color="000000" w:sz="4" w:space="0"/>
              <w:bottom w:val="single" w:color="000000" w:sz="4" w:space="0"/>
              <w:right w:val="single" w:color="000000" w:sz="4" w:space="0"/>
            </w:tcBorders>
            <w:vAlign w:val="center"/>
          </w:tcPr>
          <w:p w14:paraId="540062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刘丽丽</w:t>
            </w:r>
          </w:p>
        </w:tc>
        <w:tc>
          <w:tcPr>
            <w:tcW w:w="1979" w:type="dxa"/>
            <w:tcBorders>
              <w:top w:val="single" w:color="000000" w:sz="4" w:space="0"/>
              <w:left w:val="single" w:color="000000" w:sz="4" w:space="0"/>
              <w:bottom w:val="single" w:color="000000" w:sz="4" w:space="0"/>
              <w:right w:val="single" w:color="000000" w:sz="4" w:space="0"/>
            </w:tcBorders>
            <w:vAlign w:val="center"/>
          </w:tcPr>
          <w:p w14:paraId="3A4F9E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ACD25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CA7C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0023F1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78</w:t>
            </w:r>
          </w:p>
        </w:tc>
        <w:tc>
          <w:tcPr>
            <w:tcW w:w="1190" w:type="dxa"/>
            <w:tcBorders>
              <w:top w:val="single" w:color="000000" w:sz="4" w:space="0"/>
              <w:left w:val="single" w:color="000000" w:sz="4" w:space="0"/>
              <w:bottom w:val="single" w:color="000000" w:sz="4" w:space="0"/>
              <w:right w:val="single" w:color="000000" w:sz="4" w:space="0"/>
            </w:tcBorders>
            <w:vAlign w:val="center"/>
          </w:tcPr>
          <w:p w14:paraId="7F52548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542039</w:t>
            </w:r>
          </w:p>
        </w:tc>
        <w:tc>
          <w:tcPr>
            <w:tcW w:w="1712" w:type="dxa"/>
            <w:tcBorders>
              <w:top w:val="single" w:color="000000" w:sz="4" w:space="0"/>
              <w:left w:val="single" w:color="000000" w:sz="4" w:space="0"/>
              <w:bottom w:val="single" w:color="000000" w:sz="4" w:space="0"/>
              <w:right w:val="single" w:color="000000" w:sz="4" w:space="0"/>
            </w:tcBorders>
            <w:vAlign w:val="center"/>
          </w:tcPr>
          <w:p w14:paraId="169801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1230DB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铸迹焕新绿</w:t>
            </w:r>
            <w:r>
              <w:rPr>
                <w:rFonts w:ascii="Times New Roman" w:hAnsi="Times New Roman" w:eastAsia="方正仿宋_GBK" w:cs="方正仿宋_GBK"/>
                <w:color w:val="000000"/>
                <w:kern w:val="0"/>
                <w:sz w:val="28"/>
                <w:szCs w:val="32"/>
                <w:lang w:eastAsia="zh-CN"/>
              </w:rPr>
              <w:t>·Foundry to Foliage</w:t>
            </w:r>
            <w:r>
              <w:rPr>
                <w:rFonts w:hint="eastAsia" w:ascii="Times New Roman" w:hAnsi="Times New Roman" w:eastAsia="方正仿宋_GBK" w:cs="方正仿宋_GBK"/>
                <w:color w:val="000000"/>
                <w:kern w:val="0"/>
                <w:sz w:val="28"/>
                <w:szCs w:val="32"/>
                <w:lang w:eastAsia="zh-CN"/>
              </w:rPr>
              <w:t>：</w:t>
            </w:r>
            <w:r>
              <w:rPr>
                <w:rFonts w:ascii="Times New Roman" w:hAnsi="Times New Roman" w:eastAsia="方正仿宋_GBK" w:cs="方正仿宋_GBK"/>
                <w:color w:val="000000"/>
                <w:kern w:val="0"/>
                <w:sz w:val="28"/>
                <w:szCs w:val="32"/>
                <w:lang w:eastAsia="zh-CN"/>
              </w:rPr>
              <w:t>A Vertical Oasis</w:t>
            </w:r>
          </w:p>
        </w:tc>
        <w:tc>
          <w:tcPr>
            <w:tcW w:w="2258" w:type="dxa"/>
            <w:tcBorders>
              <w:top w:val="single" w:color="000000" w:sz="4" w:space="0"/>
              <w:left w:val="single" w:color="000000" w:sz="4" w:space="0"/>
              <w:bottom w:val="single" w:color="000000" w:sz="4" w:space="0"/>
              <w:right w:val="single" w:color="000000" w:sz="4" w:space="0"/>
            </w:tcBorders>
            <w:vAlign w:val="center"/>
          </w:tcPr>
          <w:p w14:paraId="6F3BF6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揭文烜、傅妍妍</w:t>
            </w:r>
          </w:p>
        </w:tc>
        <w:tc>
          <w:tcPr>
            <w:tcW w:w="1601" w:type="dxa"/>
            <w:tcBorders>
              <w:top w:val="single" w:color="000000" w:sz="4" w:space="0"/>
              <w:left w:val="single" w:color="000000" w:sz="4" w:space="0"/>
              <w:bottom w:val="single" w:color="000000" w:sz="4" w:space="0"/>
              <w:right w:val="single" w:color="000000" w:sz="4" w:space="0"/>
            </w:tcBorders>
            <w:vAlign w:val="center"/>
          </w:tcPr>
          <w:p w14:paraId="09622D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黄海静</w:t>
            </w:r>
          </w:p>
        </w:tc>
        <w:tc>
          <w:tcPr>
            <w:tcW w:w="1979" w:type="dxa"/>
            <w:tcBorders>
              <w:top w:val="single" w:color="000000" w:sz="4" w:space="0"/>
              <w:left w:val="single" w:color="000000" w:sz="4" w:space="0"/>
              <w:bottom w:val="single" w:color="000000" w:sz="4" w:space="0"/>
              <w:right w:val="single" w:color="000000" w:sz="4" w:space="0"/>
            </w:tcBorders>
            <w:vAlign w:val="center"/>
          </w:tcPr>
          <w:p w14:paraId="294690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C9C2B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603A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9D5DA2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79</w:t>
            </w:r>
          </w:p>
        </w:tc>
        <w:tc>
          <w:tcPr>
            <w:tcW w:w="1190" w:type="dxa"/>
            <w:tcBorders>
              <w:top w:val="single" w:color="000000" w:sz="4" w:space="0"/>
              <w:left w:val="single" w:color="000000" w:sz="4" w:space="0"/>
              <w:bottom w:val="single" w:color="000000" w:sz="4" w:space="0"/>
              <w:right w:val="single" w:color="000000" w:sz="4" w:space="0"/>
            </w:tcBorders>
            <w:vAlign w:val="center"/>
          </w:tcPr>
          <w:p w14:paraId="6EDE84A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544003</w:t>
            </w:r>
          </w:p>
        </w:tc>
        <w:tc>
          <w:tcPr>
            <w:tcW w:w="1712" w:type="dxa"/>
            <w:tcBorders>
              <w:top w:val="single" w:color="000000" w:sz="4" w:space="0"/>
              <w:left w:val="single" w:color="000000" w:sz="4" w:space="0"/>
              <w:bottom w:val="single" w:color="000000" w:sz="4" w:space="0"/>
              <w:right w:val="single" w:color="000000" w:sz="4" w:space="0"/>
            </w:tcBorders>
            <w:vAlign w:val="center"/>
          </w:tcPr>
          <w:p w14:paraId="53F482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6282FC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《璃光集》</w:t>
            </w:r>
          </w:p>
        </w:tc>
        <w:tc>
          <w:tcPr>
            <w:tcW w:w="2258" w:type="dxa"/>
            <w:tcBorders>
              <w:top w:val="single" w:color="000000" w:sz="4" w:space="0"/>
              <w:left w:val="single" w:color="000000" w:sz="4" w:space="0"/>
              <w:bottom w:val="single" w:color="000000" w:sz="4" w:space="0"/>
              <w:right w:val="single" w:color="000000" w:sz="4" w:space="0"/>
            </w:tcBorders>
            <w:vAlign w:val="center"/>
          </w:tcPr>
          <w:p w14:paraId="769EAD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邓岚、张蕴涵、曹诗悦</w:t>
            </w:r>
          </w:p>
        </w:tc>
        <w:tc>
          <w:tcPr>
            <w:tcW w:w="1601" w:type="dxa"/>
            <w:tcBorders>
              <w:top w:val="single" w:color="000000" w:sz="4" w:space="0"/>
              <w:left w:val="single" w:color="000000" w:sz="4" w:space="0"/>
              <w:bottom w:val="single" w:color="000000" w:sz="4" w:space="0"/>
              <w:right w:val="single" w:color="000000" w:sz="4" w:space="0"/>
            </w:tcBorders>
            <w:vAlign w:val="center"/>
          </w:tcPr>
          <w:p w14:paraId="160D93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冯廷祥</w:t>
            </w:r>
          </w:p>
        </w:tc>
        <w:tc>
          <w:tcPr>
            <w:tcW w:w="1979" w:type="dxa"/>
            <w:tcBorders>
              <w:top w:val="single" w:color="000000" w:sz="4" w:space="0"/>
              <w:left w:val="single" w:color="000000" w:sz="4" w:space="0"/>
              <w:bottom w:val="single" w:color="000000" w:sz="4" w:space="0"/>
              <w:right w:val="single" w:color="000000" w:sz="4" w:space="0"/>
            </w:tcBorders>
            <w:vAlign w:val="center"/>
          </w:tcPr>
          <w:p w14:paraId="7139A5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E34DF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25AD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19837E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80</w:t>
            </w:r>
          </w:p>
        </w:tc>
        <w:tc>
          <w:tcPr>
            <w:tcW w:w="1190" w:type="dxa"/>
            <w:tcBorders>
              <w:top w:val="single" w:color="000000" w:sz="4" w:space="0"/>
              <w:left w:val="single" w:color="000000" w:sz="4" w:space="0"/>
              <w:bottom w:val="single" w:color="000000" w:sz="4" w:space="0"/>
              <w:right w:val="single" w:color="000000" w:sz="4" w:space="0"/>
            </w:tcBorders>
            <w:vAlign w:val="center"/>
          </w:tcPr>
          <w:p w14:paraId="6B9365D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551779</w:t>
            </w:r>
          </w:p>
        </w:tc>
        <w:tc>
          <w:tcPr>
            <w:tcW w:w="1712" w:type="dxa"/>
            <w:tcBorders>
              <w:top w:val="single" w:color="000000" w:sz="4" w:space="0"/>
              <w:left w:val="single" w:color="000000" w:sz="4" w:space="0"/>
              <w:bottom w:val="single" w:color="000000" w:sz="4" w:space="0"/>
              <w:right w:val="single" w:color="000000" w:sz="4" w:space="0"/>
            </w:tcBorders>
            <w:vAlign w:val="center"/>
          </w:tcPr>
          <w:p w14:paraId="51C306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C6C4A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春望山楹石暖苔生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05F782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肖晨夕、林可、刘军鹏</w:t>
            </w:r>
          </w:p>
        </w:tc>
        <w:tc>
          <w:tcPr>
            <w:tcW w:w="1601" w:type="dxa"/>
            <w:tcBorders>
              <w:top w:val="single" w:color="000000" w:sz="4" w:space="0"/>
              <w:left w:val="single" w:color="000000" w:sz="4" w:space="0"/>
              <w:bottom w:val="single" w:color="000000" w:sz="4" w:space="0"/>
              <w:right w:val="single" w:color="000000" w:sz="4" w:space="0"/>
            </w:tcBorders>
            <w:vAlign w:val="center"/>
          </w:tcPr>
          <w:p w14:paraId="6C9842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79A4D1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92BF8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2C1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F63E60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81</w:t>
            </w:r>
          </w:p>
        </w:tc>
        <w:tc>
          <w:tcPr>
            <w:tcW w:w="1190" w:type="dxa"/>
            <w:tcBorders>
              <w:top w:val="single" w:color="000000" w:sz="4" w:space="0"/>
              <w:left w:val="single" w:color="000000" w:sz="4" w:space="0"/>
              <w:bottom w:val="single" w:color="000000" w:sz="4" w:space="0"/>
              <w:right w:val="single" w:color="000000" w:sz="4" w:space="0"/>
            </w:tcBorders>
            <w:vAlign w:val="center"/>
          </w:tcPr>
          <w:p w14:paraId="4CF688E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553569</w:t>
            </w:r>
          </w:p>
        </w:tc>
        <w:tc>
          <w:tcPr>
            <w:tcW w:w="1712" w:type="dxa"/>
            <w:tcBorders>
              <w:top w:val="single" w:color="000000" w:sz="4" w:space="0"/>
              <w:left w:val="single" w:color="000000" w:sz="4" w:space="0"/>
              <w:bottom w:val="single" w:color="000000" w:sz="4" w:space="0"/>
              <w:right w:val="single" w:color="000000" w:sz="4" w:space="0"/>
            </w:tcBorders>
            <w:vAlign w:val="center"/>
          </w:tcPr>
          <w:p w14:paraId="0E489F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7D1935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水泽稻香</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重庆璧山水培育种实验田景观设计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72A6F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罗萃、毕思琦、黄毅丰</w:t>
            </w:r>
          </w:p>
        </w:tc>
        <w:tc>
          <w:tcPr>
            <w:tcW w:w="1601" w:type="dxa"/>
            <w:tcBorders>
              <w:top w:val="single" w:color="000000" w:sz="4" w:space="0"/>
              <w:left w:val="single" w:color="000000" w:sz="4" w:space="0"/>
              <w:bottom w:val="single" w:color="000000" w:sz="4" w:space="0"/>
              <w:right w:val="single" w:color="000000" w:sz="4" w:space="0"/>
            </w:tcBorders>
            <w:vAlign w:val="center"/>
          </w:tcPr>
          <w:p w14:paraId="435276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赵一舟、杨静黎</w:t>
            </w:r>
          </w:p>
        </w:tc>
        <w:tc>
          <w:tcPr>
            <w:tcW w:w="1979" w:type="dxa"/>
            <w:tcBorders>
              <w:top w:val="single" w:color="000000" w:sz="4" w:space="0"/>
              <w:left w:val="single" w:color="000000" w:sz="4" w:space="0"/>
              <w:bottom w:val="single" w:color="000000" w:sz="4" w:space="0"/>
              <w:right w:val="single" w:color="000000" w:sz="4" w:space="0"/>
            </w:tcBorders>
            <w:vAlign w:val="center"/>
          </w:tcPr>
          <w:p w14:paraId="7287D8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EF621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6B3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EB7081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82</w:t>
            </w:r>
          </w:p>
        </w:tc>
        <w:tc>
          <w:tcPr>
            <w:tcW w:w="1190" w:type="dxa"/>
            <w:tcBorders>
              <w:top w:val="single" w:color="000000" w:sz="4" w:space="0"/>
              <w:left w:val="single" w:color="000000" w:sz="4" w:space="0"/>
              <w:bottom w:val="single" w:color="000000" w:sz="4" w:space="0"/>
              <w:right w:val="single" w:color="000000" w:sz="4" w:space="0"/>
            </w:tcBorders>
            <w:vAlign w:val="center"/>
          </w:tcPr>
          <w:p w14:paraId="7C9D901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553803</w:t>
            </w:r>
          </w:p>
        </w:tc>
        <w:tc>
          <w:tcPr>
            <w:tcW w:w="1712" w:type="dxa"/>
            <w:tcBorders>
              <w:top w:val="single" w:color="000000" w:sz="4" w:space="0"/>
              <w:left w:val="single" w:color="000000" w:sz="4" w:space="0"/>
              <w:bottom w:val="single" w:color="000000" w:sz="4" w:space="0"/>
              <w:right w:val="single" w:color="000000" w:sz="4" w:space="0"/>
            </w:tcBorders>
            <w:vAlign w:val="center"/>
          </w:tcPr>
          <w:p w14:paraId="0FAC89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4656EB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《天空的彩绘》</w:t>
            </w:r>
          </w:p>
        </w:tc>
        <w:tc>
          <w:tcPr>
            <w:tcW w:w="2258" w:type="dxa"/>
            <w:tcBorders>
              <w:top w:val="single" w:color="000000" w:sz="4" w:space="0"/>
              <w:left w:val="single" w:color="000000" w:sz="4" w:space="0"/>
              <w:bottom w:val="single" w:color="000000" w:sz="4" w:space="0"/>
              <w:right w:val="single" w:color="000000" w:sz="4" w:space="0"/>
            </w:tcBorders>
            <w:vAlign w:val="center"/>
          </w:tcPr>
          <w:p w14:paraId="5BE659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王紫韵、张家驹、曹小兰</w:t>
            </w:r>
          </w:p>
        </w:tc>
        <w:tc>
          <w:tcPr>
            <w:tcW w:w="1601" w:type="dxa"/>
            <w:tcBorders>
              <w:top w:val="single" w:color="000000" w:sz="4" w:space="0"/>
              <w:left w:val="single" w:color="000000" w:sz="4" w:space="0"/>
              <w:bottom w:val="single" w:color="000000" w:sz="4" w:space="0"/>
              <w:right w:val="single" w:color="000000" w:sz="4" w:space="0"/>
            </w:tcBorders>
            <w:vAlign w:val="center"/>
          </w:tcPr>
          <w:p w14:paraId="7F8CAC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陈灏</w:t>
            </w:r>
          </w:p>
        </w:tc>
        <w:tc>
          <w:tcPr>
            <w:tcW w:w="1979" w:type="dxa"/>
            <w:tcBorders>
              <w:top w:val="single" w:color="000000" w:sz="4" w:space="0"/>
              <w:left w:val="single" w:color="000000" w:sz="4" w:space="0"/>
              <w:bottom w:val="single" w:color="000000" w:sz="4" w:space="0"/>
              <w:right w:val="single" w:color="000000" w:sz="4" w:space="0"/>
            </w:tcBorders>
            <w:vAlign w:val="center"/>
          </w:tcPr>
          <w:p w14:paraId="03050A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92A71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553E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80B942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83</w:t>
            </w:r>
          </w:p>
        </w:tc>
        <w:tc>
          <w:tcPr>
            <w:tcW w:w="1190" w:type="dxa"/>
            <w:tcBorders>
              <w:top w:val="single" w:color="000000" w:sz="4" w:space="0"/>
              <w:left w:val="single" w:color="000000" w:sz="4" w:space="0"/>
              <w:bottom w:val="single" w:color="000000" w:sz="4" w:space="0"/>
              <w:right w:val="single" w:color="000000" w:sz="4" w:space="0"/>
            </w:tcBorders>
            <w:vAlign w:val="center"/>
          </w:tcPr>
          <w:p w14:paraId="688208C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554034</w:t>
            </w:r>
          </w:p>
        </w:tc>
        <w:tc>
          <w:tcPr>
            <w:tcW w:w="1712" w:type="dxa"/>
            <w:tcBorders>
              <w:top w:val="single" w:color="000000" w:sz="4" w:space="0"/>
              <w:left w:val="single" w:color="000000" w:sz="4" w:space="0"/>
              <w:bottom w:val="single" w:color="000000" w:sz="4" w:space="0"/>
              <w:right w:val="single" w:color="000000" w:sz="4" w:space="0"/>
            </w:tcBorders>
            <w:vAlign w:val="center"/>
          </w:tcPr>
          <w:p w14:paraId="6CD5B2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设计前沿探索</w:t>
            </w:r>
          </w:p>
        </w:tc>
        <w:tc>
          <w:tcPr>
            <w:tcW w:w="3154" w:type="dxa"/>
            <w:tcBorders>
              <w:top w:val="single" w:color="000000" w:sz="4" w:space="0"/>
              <w:left w:val="single" w:color="000000" w:sz="4" w:space="0"/>
              <w:bottom w:val="single" w:color="000000" w:sz="4" w:space="0"/>
              <w:right w:val="single" w:color="000000" w:sz="4" w:space="0"/>
            </w:tcBorders>
            <w:vAlign w:val="center"/>
          </w:tcPr>
          <w:p w14:paraId="3D038A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“经纬共生”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土家刺绣与菌丝材料的生物拓扑设计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17331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刘玉佳、严卓睿</w:t>
            </w:r>
          </w:p>
        </w:tc>
        <w:tc>
          <w:tcPr>
            <w:tcW w:w="1601" w:type="dxa"/>
            <w:tcBorders>
              <w:top w:val="single" w:color="000000" w:sz="4" w:space="0"/>
              <w:left w:val="single" w:color="000000" w:sz="4" w:space="0"/>
              <w:bottom w:val="single" w:color="000000" w:sz="4" w:space="0"/>
              <w:right w:val="single" w:color="000000" w:sz="4" w:space="0"/>
            </w:tcBorders>
            <w:vAlign w:val="center"/>
          </w:tcPr>
          <w:p w14:paraId="5ABE9B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79" w:type="dxa"/>
            <w:tcBorders>
              <w:top w:val="single" w:color="000000" w:sz="4" w:space="0"/>
              <w:left w:val="single" w:color="000000" w:sz="4" w:space="0"/>
              <w:bottom w:val="single" w:color="000000" w:sz="4" w:space="0"/>
              <w:right w:val="single" w:color="000000" w:sz="4" w:space="0"/>
            </w:tcBorders>
            <w:vAlign w:val="center"/>
          </w:tcPr>
          <w:p w14:paraId="76ACD1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7BC27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4FF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29AE1C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84</w:t>
            </w:r>
          </w:p>
        </w:tc>
        <w:tc>
          <w:tcPr>
            <w:tcW w:w="1190" w:type="dxa"/>
            <w:tcBorders>
              <w:top w:val="single" w:color="000000" w:sz="4" w:space="0"/>
              <w:left w:val="single" w:color="000000" w:sz="4" w:space="0"/>
              <w:bottom w:val="single" w:color="000000" w:sz="4" w:space="0"/>
              <w:right w:val="single" w:color="000000" w:sz="4" w:space="0"/>
            </w:tcBorders>
            <w:vAlign w:val="center"/>
          </w:tcPr>
          <w:p w14:paraId="4160943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554392</w:t>
            </w:r>
          </w:p>
        </w:tc>
        <w:tc>
          <w:tcPr>
            <w:tcW w:w="1712" w:type="dxa"/>
            <w:tcBorders>
              <w:top w:val="single" w:color="000000" w:sz="4" w:space="0"/>
              <w:left w:val="single" w:color="000000" w:sz="4" w:space="0"/>
              <w:bottom w:val="single" w:color="000000" w:sz="4" w:space="0"/>
              <w:right w:val="single" w:color="000000" w:sz="4" w:space="0"/>
            </w:tcBorders>
            <w:vAlign w:val="center"/>
          </w:tcPr>
          <w:p w14:paraId="597F54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78844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堰上竹纸</w:t>
            </w:r>
            <w:r>
              <w:rPr>
                <w:rFonts w:ascii="Times New Roman" w:hAnsi="Times New Roman" w:eastAsia="方正仿宋_GBK" w:cs="方正仿宋_GBK"/>
                <w:color w:val="000000"/>
                <w:kern w:val="0"/>
                <w:sz w:val="28"/>
                <w:szCs w:val="32"/>
                <w:lang w:eastAsia="zh-CN"/>
              </w:rPr>
              <w:t xml:space="preserve"> · </w:t>
            </w:r>
            <w:r>
              <w:rPr>
                <w:rFonts w:hint="eastAsia" w:ascii="Times New Roman" w:hAnsi="Times New Roman" w:eastAsia="方正仿宋_GBK" w:cs="方正仿宋_GBK"/>
                <w:color w:val="000000"/>
                <w:kern w:val="0"/>
                <w:sz w:val="28"/>
                <w:szCs w:val="32"/>
                <w:lang w:eastAsia="zh-CN"/>
              </w:rPr>
              <w:t>桥畔乡集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夹江县石堰村枷担桥老街乡土市集再生设计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AFA4D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冷康琳、袁一然、柯杨</w:t>
            </w:r>
          </w:p>
        </w:tc>
        <w:tc>
          <w:tcPr>
            <w:tcW w:w="1601" w:type="dxa"/>
            <w:tcBorders>
              <w:top w:val="single" w:color="000000" w:sz="4" w:space="0"/>
              <w:left w:val="single" w:color="000000" w:sz="4" w:space="0"/>
              <w:bottom w:val="single" w:color="000000" w:sz="4" w:space="0"/>
              <w:right w:val="single" w:color="000000" w:sz="4" w:space="0"/>
            </w:tcBorders>
            <w:vAlign w:val="center"/>
          </w:tcPr>
          <w:p w14:paraId="308506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潘召南</w:t>
            </w:r>
          </w:p>
        </w:tc>
        <w:tc>
          <w:tcPr>
            <w:tcW w:w="1979" w:type="dxa"/>
            <w:tcBorders>
              <w:top w:val="single" w:color="000000" w:sz="4" w:space="0"/>
              <w:left w:val="single" w:color="000000" w:sz="4" w:space="0"/>
              <w:bottom w:val="single" w:color="000000" w:sz="4" w:space="0"/>
              <w:right w:val="single" w:color="000000" w:sz="4" w:space="0"/>
            </w:tcBorders>
            <w:vAlign w:val="center"/>
          </w:tcPr>
          <w:p w14:paraId="741B11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D27D0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AF60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45A1EC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85</w:t>
            </w:r>
          </w:p>
        </w:tc>
        <w:tc>
          <w:tcPr>
            <w:tcW w:w="1190" w:type="dxa"/>
            <w:tcBorders>
              <w:top w:val="single" w:color="000000" w:sz="4" w:space="0"/>
              <w:left w:val="single" w:color="000000" w:sz="4" w:space="0"/>
              <w:bottom w:val="single" w:color="000000" w:sz="4" w:space="0"/>
              <w:right w:val="single" w:color="000000" w:sz="4" w:space="0"/>
            </w:tcBorders>
            <w:vAlign w:val="center"/>
          </w:tcPr>
          <w:p w14:paraId="4D74862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554591</w:t>
            </w:r>
          </w:p>
        </w:tc>
        <w:tc>
          <w:tcPr>
            <w:tcW w:w="1712" w:type="dxa"/>
            <w:tcBorders>
              <w:top w:val="single" w:color="000000" w:sz="4" w:space="0"/>
              <w:left w:val="single" w:color="000000" w:sz="4" w:space="0"/>
              <w:bottom w:val="single" w:color="000000" w:sz="4" w:space="0"/>
              <w:right w:val="single" w:color="000000" w:sz="4" w:space="0"/>
            </w:tcBorders>
            <w:vAlign w:val="center"/>
          </w:tcPr>
          <w:p w14:paraId="2B7F88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11572C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《相随心变</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川剧脸谱数字化》</w:t>
            </w:r>
          </w:p>
        </w:tc>
        <w:tc>
          <w:tcPr>
            <w:tcW w:w="2258" w:type="dxa"/>
            <w:tcBorders>
              <w:top w:val="single" w:color="000000" w:sz="4" w:space="0"/>
              <w:left w:val="single" w:color="000000" w:sz="4" w:space="0"/>
              <w:bottom w:val="single" w:color="000000" w:sz="4" w:space="0"/>
              <w:right w:val="single" w:color="000000" w:sz="4" w:space="0"/>
            </w:tcBorders>
            <w:vAlign w:val="center"/>
          </w:tcPr>
          <w:p w14:paraId="327957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李牧笛</w:t>
            </w:r>
          </w:p>
        </w:tc>
        <w:tc>
          <w:tcPr>
            <w:tcW w:w="1601" w:type="dxa"/>
            <w:tcBorders>
              <w:top w:val="single" w:color="000000" w:sz="4" w:space="0"/>
              <w:left w:val="single" w:color="000000" w:sz="4" w:space="0"/>
              <w:bottom w:val="single" w:color="000000" w:sz="4" w:space="0"/>
              <w:right w:val="single" w:color="000000" w:sz="4" w:space="0"/>
            </w:tcBorders>
            <w:vAlign w:val="center"/>
          </w:tcPr>
          <w:p w14:paraId="5927BE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272FF1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A3ABA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16A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0B184B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86</w:t>
            </w:r>
          </w:p>
        </w:tc>
        <w:tc>
          <w:tcPr>
            <w:tcW w:w="1190" w:type="dxa"/>
            <w:tcBorders>
              <w:top w:val="single" w:color="000000" w:sz="4" w:space="0"/>
              <w:left w:val="single" w:color="000000" w:sz="4" w:space="0"/>
              <w:bottom w:val="single" w:color="000000" w:sz="4" w:space="0"/>
              <w:right w:val="single" w:color="000000" w:sz="4" w:space="0"/>
            </w:tcBorders>
            <w:vAlign w:val="center"/>
          </w:tcPr>
          <w:p w14:paraId="3E943BB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554871</w:t>
            </w:r>
          </w:p>
        </w:tc>
        <w:tc>
          <w:tcPr>
            <w:tcW w:w="1712" w:type="dxa"/>
            <w:tcBorders>
              <w:top w:val="single" w:color="000000" w:sz="4" w:space="0"/>
              <w:left w:val="single" w:color="000000" w:sz="4" w:space="0"/>
              <w:bottom w:val="single" w:color="000000" w:sz="4" w:space="0"/>
              <w:right w:val="single" w:color="000000" w:sz="4" w:space="0"/>
            </w:tcBorders>
            <w:vAlign w:val="center"/>
          </w:tcPr>
          <w:p w14:paraId="38E29A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31FC1F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厂街炊烟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袅袅回忆</w:t>
            </w:r>
          </w:p>
        </w:tc>
        <w:tc>
          <w:tcPr>
            <w:tcW w:w="2258" w:type="dxa"/>
            <w:tcBorders>
              <w:top w:val="single" w:color="000000" w:sz="4" w:space="0"/>
              <w:left w:val="single" w:color="000000" w:sz="4" w:space="0"/>
              <w:bottom w:val="single" w:color="000000" w:sz="4" w:space="0"/>
              <w:right w:val="single" w:color="000000" w:sz="4" w:space="0"/>
            </w:tcBorders>
            <w:vAlign w:val="center"/>
          </w:tcPr>
          <w:p w14:paraId="67CD5A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尹佳莉、张骢腾、伍泽轩</w:t>
            </w:r>
          </w:p>
        </w:tc>
        <w:tc>
          <w:tcPr>
            <w:tcW w:w="1601" w:type="dxa"/>
            <w:tcBorders>
              <w:top w:val="single" w:color="000000" w:sz="4" w:space="0"/>
              <w:left w:val="single" w:color="000000" w:sz="4" w:space="0"/>
              <w:bottom w:val="single" w:color="000000" w:sz="4" w:space="0"/>
              <w:right w:val="single" w:color="000000" w:sz="4" w:space="0"/>
            </w:tcBorders>
            <w:vAlign w:val="center"/>
          </w:tcPr>
          <w:p w14:paraId="09E415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王涛</w:t>
            </w:r>
          </w:p>
        </w:tc>
        <w:tc>
          <w:tcPr>
            <w:tcW w:w="1979" w:type="dxa"/>
            <w:tcBorders>
              <w:top w:val="single" w:color="000000" w:sz="4" w:space="0"/>
              <w:left w:val="single" w:color="000000" w:sz="4" w:space="0"/>
              <w:bottom w:val="single" w:color="000000" w:sz="4" w:space="0"/>
              <w:right w:val="single" w:color="000000" w:sz="4" w:space="0"/>
            </w:tcBorders>
            <w:vAlign w:val="center"/>
          </w:tcPr>
          <w:p w14:paraId="1429E5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965B4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53C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E5C820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87</w:t>
            </w:r>
          </w:p>
        </w:tc>
        <w:tc>
          <w:tcPr>
            <w:tcW w:w="1190" w:type="dxa"/>
            <w:tcBorders>
              <w:top w:val="single" w:color="000000" w:sz="4" w:space="0"/>
              <w:left w:val="single" w:color="000000" w:sz="4" w:space="0"/>
              <w:bottom w:val="single" w:color="000000" w:sz="4" w:space="0"/>
              <w:right w:val="single" w:color="000000" w:sz="4" w:space="0"/>
            </w:tcBorders>
            <w:vAlign w:val="center"/>
          </w:tcPr>
          <w:p w14:paraId="7DAA92A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555295</w:t>
            </w:r>
          </w:p>
        </w:tc>
        <w:tc>
          <w:tcPr>
            <w:tcW w:w="1712" w:type="dxa"/>
            <w:tcBorders>
              <w:top w:val="single" w:color="000000" w:sz="4" w:space="0"/>
              <w:left w:val="single" w:color="000000" w:sz="4" w:space="0"/>
              <w:bottom w:val="single" w:color="000000" w:sz="4" w:space="0"/>
              <w:right w:val="single" w:color="000000" w:sz="4" w:space="0"/>
            </w:tcBorders>
            <w:vAlign w:val="center"/>
          </w:tcPr>
          <w:p w14:paraId="0595DF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3D2D3B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“魅力滨海</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津彩有礼”滨海文旅品牌形象设计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069FA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李翎宇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6176B7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沈巾力</w:t>
            </w:r>
          </w:p>
        </w:tc>
        <w:tc>
          <w:tcPr>
            <w:tcW w:w="1979" w:type="dxa"/>
            <w:tcBorders>
              <w:top w:val="single" w:color="000000" w:sz="4" w:space="0"/>
              <w:left w:val="single" w:color="000000" w:sz="4" w:space="0"/>
              <w:bottom w:val="single" w:color="000000" w:sz="4" w:space="0"/>
              <w:right w:val="single" w:color="000000" w:sz="4" w:space="0"/>
            </w:tcBorders>
            <w:vAlign w:val="center"/>
          </w:tcPr>
          <w:p w14:paraId="4DE4B6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5B289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CB23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253C46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88</w:t>
            </w:r>
          </w:p>
        </w:tc>
        <w:tc>
          <w:tcPr>
            <w:tcW w:w="1190" w:type="dxa"/>
            <w:tcBorders>
              <w:top w:val="single" w:color="000000" w:sz="4" w:space="0"/>
              <w:left w:val="single" w:color="000000" w:sz="4" w:space="0"/>
              <w:bottom w:val="single" w:color="000000" w:sz="4" w:space="0"/>
              <w:right w:val="single" w:color="000000" w:sz="4" w:space="0"/>
            </w:tcBorders>
            <w:vAlign w:val="center"/>
          </w:tcPr>
          <w:p w14:paraId="771481C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557672</w:t>
            </w:r>
          </w:p>
        </w:tc>
        <w:tc>
          <w:tcPr>
            <w:tcW w:w="1712" w:type="dxa"/>
            <w:tcBorders>
              <w:top w:val="single" w:color="000000" w:sz="4" w:space="0"/>
              <w:left w:val="single" w:color="000000" w:sz="4" w:space="0"/>
              <w:bottom w:val="single" w:color="000000" w:sz="4" w:space="0"/>
              <w:right w:val="single" w:color="000000" w:sz="4" w:space="0"/>
            </w:tcBorders>
            <w:vAlign w:val="center"/>
          </w:tcPr>
          <w:p w14:paraId="10F282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2648B8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青原红韵</w:t>
            </w:r>
          </w:p>
        </w:tc>
        <w:tc>
          <w:tcPr>
            <w:tcW w:w="2258" w:type="dxa"/>
            <w:tcBorders>
              <w:top w:val="single" w:color="000000" w:sz="4" w:space="0"/>
              <w:left w:val="single" w:color="000000" w:sz="4" w:space="0"/>
              <w:bottom w:val="single" w:color="000000" w:sz="4" w:space="0"/>
              <w:right w:val="single" w:color="000000" w:sz="4" w:space="0"/>
            </w:tcBorders>
            <w:vAlign w:val="center"/>
          </w:tcPr>
          <w:p w14:paraId="3F9033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左玉菡、田一帆</w:t>
            </w:r>
          </w:p>
        </w:tc>
        <w:tc>
          <w:tcPr>
            <w:tcW w:w="1601" w:type="dxa"/>
            <w:tcBorders>
              <w:top w:val="single" w:color="000000" w:sz="4" w:space="0"/>
              <w:left w:val="single" w:color="000000" w:sz="4" w:space="0"/>
              <w:bottom w:val="single" w:color="000000" w:sz="4" w:space="0"/>
              <w:right w:val="single" w:color="000000" w:sz="4" w:space="0"/>
            </w:tcBorders>
            <w:vAlign w:val="center"/>
          </w:tcPr>
          <w:p w14:paraId="05AE5D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赵世学</w:t>
            </w:r>
          </w:p>
        </w:tc>
        <w:tc>
          <w:tcPr>
            <w:tcW w:w="1979" w:type="dxa"/>
            <w:tcBorders>
              <w:top w:val="single" w:color="000000" w:sz="4" w:space="0"/>
              <w:left w:val="single" w:color="000000" w:sz="4" w:space="0"/>
              <w:bottom w:val="single" w:color="000000" w:sz="4" w:space="0"/>
              <w:right w:val="single" w:color="000000" w:sz="4" w:space="0"/>
            </w:tcBorders>
            <w:vAlign w:val="center"/>
          </w:tcPr>
          <w:p w14:paraId="5DDA11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3FEA7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1AD0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954520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89</w:t>
            </w:r>
          </w:p>
        </w:tc>
        <w:tc>
          <w:tcPr>
            <w:tcW w:w="1190" w:type="dxa"/>
            <w:tcBorders>
              <w:top w:val="single" w:color="000000" w:sz="4" w:space="0"/>
              <w:left w:val="single" w:color="000000" w:sz="4" w:space="0"/>
              <w:bottom w:val="single" w:color="000000" w:sz="4" w:space="0"/>
              <w:right w:val="single" w:color="000000" w:sz="4" w:space="0"/>
            </w:tcBorders>
            <w:vAlign w:val="center"/>
          </w:tcPr>
          <w:p w14:paraId="03E31A8F">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559424</w:t>
            </w:r>
          </w:p>
        </w:tc>
        <w:tc>
          <w:tcPr>
            <w:tcW w:w="1712" w:type="dxa"/>
            <w:tcBorders>
              <w:top w:val="single" w:color="000000" w:sz="4" w:space="0"/>
              <w:left w:val="single" w:color="000000" w:sz="4" w:space="0"/>
              <w:bottom w:val="single" w:color="000000" w:sz="4" w:space="0"/>
              <w:right w:val="single" w:color="000000" w:sz="4" w:space="0"/>
            </w:tcBorders>
            <w:vAlign w:val="center"/>
          </w:tcPr>
          <w:p w14:paraId="73055A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2C178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梯田之上</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禾风绿廊</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八塘镇稻作农坊环境设计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D27FB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毕思琦、王纯希、蒋沅原</w:t>
            </w:r>
          </w:p>
        </w:tc>
        <w:tc>
          <w:tcPr>
            <w:tcW w:w="1601" w:type="dxa"/>
            <w:tcBorders>
              <w:top w:val="single" w:color="000000" w:sz="4" w:space="0"/>
              <w:left w:val="single" w:color="000000" w:sz="4" w:space="0"/>
              <w:bottom w:val="single" w:color="000000" w:sz="4" w:space="0"/>
              <w:right w:val="single" w:color="000000" w:sz="4" w:space="0"/>
            </w:tcBorders>
            <w:vAlign w:val="center"/>
          </w:tcPr>
          <w:p w14:paraId="614E5C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赵一舟、杨静黎</w:t>
            </w:r>
          </w:p>
        </w:tc>
        <w:tc>
          <w:tcPr>
            <w:tcW w:w="1979" w:type="dxa"/>
            <w:tcBorders>
              <w:top w:val="single" w:color="000000" w:sz="4" w:space="0"/>
              <w:left w:val="single" w:color="000000" w:sz="4" w:space="0"/>
              <w:bottom w:val="single" w:color="000000" w:sz="4" w:space="0"/>
              <w:right w:val="single" w:color="000000" w:sz="4" w:space="0"/>
            </w:tcBorders>
            <w:vAlign w:val="center"/>
          </w:tcPr>
          <w:p w14:paraId="5E1410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90CC8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4C9A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E76BB8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90</w:t>
            </w:r>
          </w:p>
        </w:tc>
        <w:tc>
          <w:tcPr>
            <w:tcW w:w="1190" w:type="dxa"/>
            <w:tcBorders>
              <w:top w:val="single" w:color="000000" w:sz="4" w:space="0"/>
              <w:left w:val="single" w:color="000000" w:sz="4" w:space="0"/>
              <w:bottom w:val="single" w:color="000000" w:sz="4" w:space="0"/>
              <w:right w:val="single" w:color="000000" w:sz="4" w:space="0"/>
            </w:tcBorders>
            <w:vAlign w:val="center"/>
          </w:tcPr>
          <w:p w14:paraId="020FA5F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560751</w:t>
            </w:r>
          </w:p>
        </w:tc>
        <w:tc>
          <w:tcPr>
            <w:tcW w:w="1712" w:type="dxa"/>
            <w:tcBorders>
              <w:top w:val="single" w:color="000000" w:sz="4" w:space="0"/>
              <w:left w:val="single" w:color="000000" w:sz="4" w:space="0"/>
              <w:bottom w:val="single" w:color="000000" w:sz="4" w:space="0"/>
              <w:right w:val="single" w:color="000000" w:sz="4" w:space="0"/>
            </w:tcBorders>
            <w:vAlign w:val="center"/>
          </w:tcPr>
          <w:p w14:paraId="083061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01F39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星火传承</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赤色征程</w:t>
            </w:r>
          </w:p>
        </w:tc>
        <w:tc>
          <w:tcPr>
            <w:tcW w:w="2258" w:type="dxa"/>
            <w:tcBorders>
              <w:top w:val="single" w:color="000000" w:sz="4" w:space="0"/>
              <w:left w:val="single" w:color="000000" w:sz="4" w:space="0"/>
              <w:bottom w:val="single" w:color="000000" w:sz="4" w:space="0"/>
              <w:right w:val="single" w:color="000000" w:sz="4" w:space="0"/>
            </w:tcBorders>
            <w:vAlign w:val="center"/>
          </w:tcPr>
          <w:p w14:paraId="2645DD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王丹、李欣亚、杨莹莹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4118C1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7B2BC0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CC74D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EC2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646CE0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91</w:t>
            </w:r>
          </w:p>
        </w:tc>
        <w:tc>
          <w:tcPr>
            <w:tcW w:w="1190" w:type="dxa"/>
            <w:tcBorders>
              <w:top w:val="single" w:color="000000" w:sz="4" w:space="0"/>
              <w:left w:val="single" w:color="000000" w:sz="4" w:space="0"/>
              <w:bottom w:val="single" w:color="000000" w:sz="4" w:space="0"/>
              <w:right w:val="single" w:color="000000" w:sz="4" w:space="0"/>
            </w:tcBorders>
            <w:vAlign w:val="center"/>
          </w:tcPr>
          <w:p w14:paraId="2346F84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561255</w:t>
            </w:r>
          </w:p>
        </w:tc>
        <w:tc>
          <w:tcPr>
            <w:tcW w:w="1712" w:type="dxa"/>
            <w:tcBorders>
              <w:top w:val="single" w:color="000000" w:sz="4" w:space="0"/>
              <w:left w:val="single" w:color="000000" w:sz="4" w:space="0"/>
              <w:bottom w:val="single" w:color="000000" w:sz="4" w:space="0"/>
              <w:right w:val="single" w:color="000000" w:sz="4" w:space="0"/>
            </w:tcBorders>
            <w:vAlign w:val="center"/>
          </w:tcPr>
          <w:p w14:paraId="714C72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C7795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三江源韵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玉树藏区特色聚落营造方案</w:t>
            </w:r>
          </w:p>
        </w:tc>
        <w:tc>
          <w:tcPr>
            <w:tcW w:w="2258" w:type="dxa"/>
            <w:tcBorders>
              <w:top w:val="single" w:color="000000" w:sz="4" w:space="0"/>
              <w:left w:val="single" w:color="000000" w:sz="4" w:space="0"/>
              <w:bottom w:val="single" w:color="000000" w:sz="4" w:space="0"/>
              <w:right w:val="single" w:color="000000" w:sz="4" w:space="0"/>
            </w:tcBorders>
            <w:vAlign w:val="center"/>
          </w:tcPr>
          <w:p w14:paraId="6D5047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周晨、任欣欣、方丽</w:t>
            </w:r>
          </w:p>
        </w:tc>
        <w:tc>
          <w:tcPr>
            <w:tcW w:w="1601" w:type="dxa"/>
            <w:tcBorders>
              <w:top w:val="single" w:color="000000" w:sz="4" w:space="0"/>
              <w:left w:val="single" w:color="000000" w:sz="4" w:space="0"/>
              <w:bottom w:val="single" w:color="000000" w:sz="4" w:space="0"/>
              <w:right w:val="single" w:color="000000" w:sz="4" w:space="0"/>
            </w:tcBorders>
            <w:vAlign w:val="center"/>
          </w:tcPr>
          <w:p w14:paraId="789652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周丁、高小勇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62B46A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EC428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93FC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D7A6B0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92</w:t>
            </w:r>
          </w:p>
        </w:tc>
        <w:tc>
          <w:tcPr>
            <w:tcW w:w="1190" w:type="dxa"/>
            <w:tcBorders>
              <w:top w:val="single" w:color="000000" w:sz="4" w:space="0"/>
              <w:left w:val="single" w:color="000000" w:sz="4" w:space="0"/>
              <w:bottom w:val="single" w:color="000000" w:sz="4" w:space="0"/>
              <w:right w:val="single" w:color="000000" w:sz="4" w:space="0"/>
            </w:tcBorders>
            <w:vAlign w:val="center"/>
          </w:tcPr>
          <w:p w14:paraId="2752E71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561542</w:t>
            </w:r>
          </w:p>
        </w:tc>
        <w:tc>
          <w:tcPr>
            <w:tcW w:w="1712" w:type="dxa"/>
            <w:tcBorders>
              <w:top w:val="single" w:color="000000" w:sz="4" w:space="0"/>
              <w:left w:val="single" w:color="000000" w:sz="4" w:space="0"/>
              <w:bottom w:val="single" w:color="000000" w:sz="4" w:space="0"/>
              <w:right w:val="single" w:color="000000" w:sz="4" w:space="0"/>
            </w:tcBorders>
            <w:vAlign w:val="center"/>
          </w:tcPr>
          <w:p w14:paraId="4E9333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CDE13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秦塬龙泽</w:t>
            </w:r>
          </w:p>
        </w:tc>
        <w:tc>
          <w:tcPr>
            <w:tcW w:w="2258" w:type="dxa"/>
            <w:tcBorders>
              <w:top w:val="single" w:color="000000" w:sz="4" w:space="0"/>
              <w:left w:val="single" w:color="000000" w:sz="4" w:space="0"/>
              <w:bottom w:val="single" w:color="000000" w:sz="4" w:space="0"/>
              <w:right w:val="single" w:color="000000" w:sz="4" w:space="0"/>
            </w:tcBorders>
            <w:vAlign w:val="center"/>
          </w:tcPr>
          <w:p w14:paraId="3E82CF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方丽、周晨、彭少伟</w:t>
            </w:r>
          </w:p>
        </w:tc>
        <w:tc>
          <w:tcPr>
            <w:tcW w:w="1601" w:type="dxa"/>
            <w:tcBorders>
              <w:top w:val="single" w:color="000000" w:sz="4" w:space="0"/>
              <w:left w:val="single" w:color="000000" w:sz="4" w:space="0"/>
              <w:bottom w:val="single" w:color="000000" w:sz="4" w:space="0"/>
              <w:right w:val="single" w:color="000000" w:sz="4" w:space="0"/>
            </w:tcBorders>
            <w:vAlign w:val="center"/>
          </w:tcPr>
          <w:p w14:paraId="77D9E5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周丁、高小勇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299D0C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FD5B9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40E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5D6C58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93</w:t>
            </w:r>
          </w:p>
        </w:tc>
        <w:tc>
          <w:tcPr>
            <w:tcW w:w="1190" w:type="dxa"/>
            <w:tcBorders>
              <w:top w:val="single" w:color="000000" w:sz="4" w:space="0"/>
              <w:left w:val="single" w:color="000000" w:sz="4" w:space="0"/>
              <w:bottom w:val="single" w:color="000000" w:sz="4" w:space="0"/>
              <w:right w:val="single" w:color="000000" w:sz="4" w:space="0"/>
            </w:tcBorders>
            <w:vAlign w:val="center"/>
          </w:tcPr>
          <w:p w14:paraId="016AD8DB">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561954</w:t>
            </w:r>
          </w:p>
        </w:tc>
        <w:tc>
          <w:tcPr>
            <w:tcW w:w="1712" w:type="dxa"/>
            <w:tcBorders>
              <w:top w:val="single" w:color="000000" w:sz="4" w:space="0"/>
              <w:left w:val="single" w:color="000000" w:sz="4" w:space="0"/>
              <w:bottom w:val="single" w:color="000000" w:sz="4" w:space="0"/>
              <w:right w:val="single" w:color="000000" w:sz="4" w:space="0"/>
            </w:tcBorders>
            <w:vAlign w:val="center"/>
          </w:tcPr>
          <w:p w14:paraId="265BDC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7C4693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尚书局品牌形象设计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F5E31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黄逸帆、胡金宇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03FEDE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陈滢竹</w:t>
            </w:r>
          </w:p>
        </w:tc>
        <w:tc>
          <w:tcPr>
            <w:tcW w:w="1979" w:type="dxa"/>
            <w:tcBorders>
              <w:top w:val="single" w:color="000000" w:sz="4" w:space="0"/>
              <w:left w:val="single" w:color="000000" w:sz="4" w:space="0"/>
              <w:bottom w:val="single" w:color="000000" w:sz="4" w:space="0"/>
              <w:right w:val="single" w:color="000000" w:sz="4" w:space="0"/>
            </w:tcBorders>
            <w:vAlign w:val="center"/>
          </w:tcPr>
          <w:p w14:paraId="44FDEC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23F79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4550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A07F846">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94</w:t>
            </w:r>
          </w:p>
        </w:tc>
        <w:tc>
          <w:tcPr>
            <w:tcW w:w="1190" w:type="dxa"/>
            <w:tcBorders>
              <w:top w:val="single" w:color="000000" w:sz="4" w:space="0"/>
              <w:left w:val="single" w:color="000000" w:sz="4" w:space="0"/>
              <w:bottom w:val="single" w:color="000000" w:sz="4" w:space="0"/>
              <w:right w:val="single" w:color="000000" w:sz="4" w:space="0"/>
            </w:tcBorders>
            <w:vAlign w:val="center"/>
          </w:tcPr>
          <w:p w14:paraId="6C7912CF">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562045</w:t>
            </w:r>
          </w:p>
        </w:tc>
        <w:tc>
          <w:tcPr>
            <w:tcW w:w="1712" w:type="dxa"/>
            <w:tcBorders>
              <w:top w:val="single" w:color="000000" w:sz="4" w:space="0"/>
              <w:left w:val="single" w:color="000000" w:sz="4" w:space="0"/>
              <w:bottom w:val="single" w:color="000000" w:sz="4" w:space="0"/>
              <w:right w:val="single" w:color="000000" w:sz="4" w:space="0"/>
            </w:tcBorders>
            <w:vAlign w:val="center"/>
          </w:tcPr>
          <w:p w14:paraId="5B6A7C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39B57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七秒钟的记忆</w:t>
            </w:r>
          </w:p>
        </w:tc>
        <w:tc>
          <w:tcPr>
            <w:tcW w:w="2258" w:type="dxa"/>
            <w:tcBorders>
              <w:top w:val="single" w:color="000000" w:sz="4" w:space="0"/>
              <w:left w:val="single" w:color="000000" w:sz="4" w:space="0"/>
              <w:bottom w:val="single" w:color="000000" w:sz="4" w:space="0"/>
              <w:right w:val="single" w:color="000000" w:sz="4" w:space="0"/>
            </w:tcBorders>
            <w:vAlign w:val="center"/>
          </w:tcPr>
          <w:p w14:paraId="44653A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任欣欣、杨莹莹、周莹莹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0F40BF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257FAB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04A4A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7F2A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A54404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95</w:t>
            </w:r>
          </w:p>
        </w:tc>
        <w:tc>
          <w:tcPr>
            <w:tcW w:w="1190" w:type="dxa"/>
            <w:tcBorders>
              <w:top w:val="single" w:color="000000" w:sz="4" w:space="0"/>
              <w:left w:val="single" w:color="000000" w:sz="4" w:space="0"/>
              <w:bottom w:val="single" w:color="000000" w:sz="4" w:space="0"/>
              <w:right w:val="single" w:color="000000" w:sz="4" w:space="0"/>
            </w:tcBorders>
            <w:vAlign w:val="center"/>
          </w:tcPr>
          <w:p w14:paraId="36F1A05B">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562108</w:t>
            </w:r>
          </w:p>
        </w:tc>
        <w:tc>
          <w:tcPr>
            <w:tcW w:w="1712" w:type="dxa"/>
            <w:tcBorders>
              <w:top w:val="single" w:color="000000" w:sz="4" w:space="0"/>
              <w:left w:val="single" w:color="000000" w:sz="4" w:space="0"/>
              <w:bottom w:val="single" w:color="000000" w:sz="4" w:space="0"/>
              <w:right w:val="single" w:color="000000" w:sz="4" w:space="0"/>
            </w:tcBorders>
            <w:vAlign w:val="center"/>
          </w:tcPr>
          <w:p w14:paraId="3896A2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821D7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未来家庭出行智能座舱设计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67BDD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郭宇、严晓涵</w:t>
            </w:r>
          </w:p>
        </w:tc>
        <w:tc>
          <w:tcPr>
            <w:tcW w:w="1601" w:type="dxa"/>
            <w:tcBorders>
              <w:top w:val="single" w:color="000000" w:sz="4" w:space="0"/>
              <w:left w:val="single" w:color="000000" w:sz="4" w:space="0"/>
              <w:bottom w:val="single" w:color="000000" w:sz="4" w:space="0"/>
              <w:right w:val="single" w:color="000000" w:sz="4" w:space="0"/>
            </w:tcBorders>
            <w:vAlign w:val="center"/>
          </w:tcPr>
          <w:p w14:paraId="2A3495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79" w:type="dxa"/>
            <w:tcBorders>
              <w:top w:val="single" w:color="000000" w:sz="4" w:space="0"/>
              <w:left w:val="single" w:color="000000" w:sz="4" w:space="0"/>
              <w:bottom w:val="single" w:color="000000" w:sz="4" w:space="0"/>
              <w:right w:val="single" w:color="000000" w:sz="4" w:space="0"/>
            </w:tcBorders>
            <w:vAlign w:val="center"/>
          </w:tcPr>
          <w:p w14:paraId="336229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BE09F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FDF7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5C19D1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96</w:t>
            </w:r>
          </w:p>
        </w:tc>
        <w:tc>
          <w:tcPr>
            <w:tcW w:w="1190" w:type="dxa"/>
            <w:tcBorders>
              <w:top w:val="single" w:color="000000" w:sz="4" w:space="0"/>
              <w:left w:val="single" w:color="000000" w:sz="4" w:space="0"/>
              <w:bottom w:val="single" w:color="000000" w:sz="4" w:space="0"/>
              <w:right w:val="single" w:color="000000" w:sz="4" w:space="0"/>
            </w:tcBorders>
            <w:vAlign w:val="center"/>
          </w:tcPr>
          <w:p w14:paraId="381A504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562143</w:t>
            </w:r>
          </w:p>
        </w:tc>
        <w:tc>
          <w:tcPr>
            <w:tcW w:w="1712" w:type="dxa"/>
            <w:tcBorders>
              <w:top w:val="single" w:color="000000" w:sz="4" w:space="0"/>
              <w:left w:val="single" w:color="000000" w:sz="4" w:space="0"/>
              <w:bottom w:val="single" w:color="000000" w:sz="4" w:space="0"/>
              <w:right w:val="single" w:color="000000" w:sz="4" w:space="0"/>
            </w:tcBorders>
            <w:vAlign w:val="center"/>
          </w:tcPr>
          <w:p w14:paraId="7635D9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4B3785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嘿！记得牵绳</w:t>
            </w:r>
          </w:p>
        </w:tc>
        <w:tc>
          <w:tcPr>
            <w:tcW w:w="2258" w:type="dxa"/>
            <w:tcBorders>
              <w:top w:val="single" w:color="000000" w:sz="4" w:space="0"/>
              <w:left w:val="single" w:color="000000" w:sz="4" w:space="0"/>
              <w:bottom w:val="single" w:color="000000" w:sz="4" w:space="0"/>
              <w:right w:val="single" w:color="000000" w:sz="4" w:space="0"/>
            </w:tcBorders>
            <w:vAlign w:val="center"/>
          </w:tcPr>
          <w:p w14:paraId="2360E2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黄逸帆</w:t>
            </w:r>
          </w:p>
        </w:tc>
        <w:tc>
          <w:tcPr>
            <w:tcW w:w="1601" w:type="dxa"/>
            <w:tcBorders>
              <w:top w:val="single" w:color="000000" w:sz="4" w:space="0"/>
              <w:left w:val="single" w:color="000000" w:sz="4" w:space="0"/>
              <w:bottom w:val="single" w:color="000000" w:sz="4" w:space="0"/>
              <w:right w:val="single" w:color="000000" w:sz="4" w:space="0"/>
            </w:tcBorders>
            <w:vAlign w:val="center"/>
          </w:tcPr>
          <w:p w14:paraId="42507C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陈滢竹</w:t>
            </w:r>
          </w:p>
        </w:tc>
        <w:tc>
          <w:tcPr>
            <w:tcW w:w="1979" w:type="dxa"/>
            <w:tcBorders>
              <w:top w:val="single" w:color="000000" w:sz="4" w:space="0"/>
              <w:left w:val="single" w:color="000000" w:sz="4" w:space="0"/>
              <w:bottom w:val="single" w:color="000000" w:sz="4" w:space="0"/>
              <w:right w:val="single" w:color="000000" w:sz="4" w:space="0"/>
            </w:tcBorders>
            <w:vAlign w:val="center"/>
          </w:tcPr>
          <w:p w14:paraId="65D525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7351C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A91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36B54D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97</w:t>
            </w:r>
          </w:p>
        </w:tc>
        <w:tc>
          <w:tcPr>
            <w:tcW w:w="1190" w:type="dxa"/>
            <w:tcBorders>
              <w:top w:val="single" w:color="000000" w:sz="4" w:space="0"/>
              <w:left w:val="single" w:color="000000" w:sz="4" w:space="0"/>
              <w:bottom w:val="single" w:color="000000" w:sz="4" w:space="0"/>
              <w:right w:val="single" w:color="000000" w:sz="4" w:space="0"/>
            </w:tcBorders>
            <w:vAlign w:val="center"/>
          </w:tcPr>
          <w:p w14:paraId="56128A33">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562270</w:t>
            </w:r>
          </w:p>
        </w:tc>
        <w:tc>
          <w:tcPr>
            <w:tcW w:w="1712" w:type="dxa"/>
            <w:tcBorders>
              <w:top w:val="single" w:color="000000" w:sz="4" w:space="0"/>
              <w:left w:val="single" w:color="000000" w:sz="4" w:space="0"/>
              <w:bottom w:val="single" w:color="000000" w:sz="4" w:space="0"/>
              <w:right w:val="single" w:color="000000" w:sz="4" w:space="0"/>
            </w:tcBorders>
            <w:vAlign w:val="center"/>
          </w:tcPr>
          <w:p w14:paraId="4357F2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3FA22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LIFLY</w:t>
            </w:r>
            <w:r>
              <w:rPr>
                <w:rFonts w:hint="eastAsia" w:ascii="Times New Roman" w:hAnsi="Times New Roman" w:eastAsia="方正仿宋_GBK" w:cs="方正仿宋_GBK"/>
                <w:color w:val="000000"/>
                <w:kern w:val="0"/>
                <w:sz w:val="28"/>
                <w:szCs w:val="32"/>
                <w:lang w:eastAsia="zh-CN"/>
              </w:rPr>
              <w:t>—重构城市急救响应的</w:t>
            </w:r>
            <w:r>
              <w:rPr>
                <w:rFonts w:ascii="Times New Roman" w:hAnsi="Times New Roman" w:eastAsia="方正仿宋_GBK" w:cs="方正仿宋_GBK"/>
                <w:color w:val="000000"/>
                <w:kern w:val="0"/>
                <w:sz w:val="28"/>
                <w:szCs w:val="32"/>
                <w:lang w:eastAsia="zh-CN"/>
              </w:rPr>
              <w:t>AED</w:t>
            </w:r>
            <w:r>
              <w:rPr>
                <w:rFonts w:hint="eastAsia" w:ascii="Times New Roman" w:hAnsi="Times New Roman" w:eastAsia="方正仿宋_GBK" w:cs="方正仿宋_GBK"/>
                <w:color w:val="000000"/>
                <w:kern w:val="0"/>
                <w:sz w:val="28"/>
                <w:szCs w:val="32"/>
                <w:lang w:eastAsia="zh-CN"/>
              </w:rPr>
              <w:t>无人机系统</w:t>
            </w:r>
          </w:p>
        </w:tc>
        <w:tc>
          <w:tcPr>
            <w:tcW w:w="2258" w:type="dxa"/>
            <w:tcBorders>
              <w:top w:val="single" w:color="000000" w:sz="4" w:space="0"/>
              <w:left w:val="single" w:color="000000" w:sz="4" w:space="0"/>
              <w:bottom w:val="single" w:color="000000" w:sz="4" w:space="0"/>
              <w:right w:val="single" w:color="000000" w:sz="4" w:space="0"/>
            </w:tcBorders>
            <w:vAlign w:val="center"/>
          </w:tcPr>
          <w:p w14:paraId="413B14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汪子涵、杨欣露、付思琪</w:t>
            </w:r>
          </w:p>
        </w:tc>
        <w:tc>
          <w:tcPr>
            <w:tcW w:w="1601" w:type="dxa"/>
            <w:tcBorders>
              <w:top w:val="single" w:color="000000" w:sz="4" w:space="0"/>
              <w:left w:val="single" w:color="000000" w:sz="4" w:space="0"/>
              <w:bottom w:val="single" w:color="000000" w:sz="4" w:space="0"/>
              <w:right w:val="single" w:color="000000" w:sz="4" w:space="0"/>
            </w:tcBorders>
            <w:vAlign w:val="center"/>
          </w:tcPr>
          <w:p w14:paraId="39EEEC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蔡伯鸿、蒋金辰</w:t>
            </w:r>
          </w:p>
        </w:tc>
        <w:tc>
          <w:tcPr>
            <w:tcW w:w="1979" w:type="dxa"/>
            <w:tcBorders>
              <w:top w:val="single" w:color="000000" w:sz="4" w:space="0"/>
              <w:left w:val="single" w:color="000000" w:sz="4" w:space="0"/>
              <w:bottom w:val="single" w:color="000000" w:sz="4" w:space="0"/>
              <w:right w:val="single" w:color="000000" w:sz="4" w:space="0"/>
            </w:tcBorders>
            <w:vAlign w:val="center"/>
          </w:tcPr>
          <w:p w14:paraId="3B9518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038BD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F1DC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491ED1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98</w:t>
            </w:r>
          </w:p>
        </w:tc>
        <w:tc>
          <w:tcPr>
            <w:tcW w:w="1190" w:type="dxa"/>
            <w:tcBorders>
              <w:top w:val="single" w:color="000000" w:sz="4" w:space="0"/>
              <w:left w:val="single" w:color="000000" w:sz="4" w:space="0"/>
              <w:bottom w:val="single" w:color="000000" w:sz="4" w:space="0"/>
              <w:right w:val="single" w:color="000000" w:sz="4" w:space="0"/>
            </w:tcBorders>
            <w:vAlign w:val="center"/>
          </w:tcPr>
          <w:p w14:paraId="48C03E2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562452</w:t>
            </w:r>
          </w:p>
        </w:tc>
        <w:tc>
          <w:tcPr>
            <w:tcW w:w="1712" w:type="dxa"/>
            <w:tcBorders>
              <w:top w:val="single" w:color="000000" w:sz="4" w:space="0"/>
              <w:left w:val="single" w:color="000000" w:sz="4" w:space="0"/>
              <w:bottom w:val="single" w:color="000000" w:sz="4" w:space="0"/>
              <w:right w:val="single" w:color="000000" w:sz="4" w:space="0"/>
            </w:tcBorders>
            <w:vAlign w:val="center"/>
          </w:tcPr>
          <w:p w14:paraId="2D23AC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235BA0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驿畔云栖</w:t>
            </w:r>
          </w:p>
        </w:tc>
        <w:tc>
          <w:tcPr>
            <w:tcW w:w="2258" w:type="dxa"/>
            <w:tcBorders>
              <w:top w:val="single" w:color="000000" w:sz="4" w:space="0"/>
              <w:left w:val="single" w:color="000000" w:sz="4" w:space="0"/>
              <w:bottom w:val="single" w:color="000000" w:sz="4" w:space="0"/>
              <w:right w:val="single" w:color="000000" w:sz="4" w:space="0"/>
            </w:tcBorders>
            <w:vAlign w:val="center"/>
          </w:tcPr>
          <w:p w14:paraId="7F0FEE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方丽、谢雨芯、谢世涛</w:t>
            </w:r>
          </w:p>
        </w:tc>
        <w:tc>
          <w:tcPr>
            <w:tcW w:w="1601" w:type="dxa"/>
            <w:tcBorders>
              <w:top w:val="single" w:color="000000" w:sz="4" w:space="0"/>
              <w:left w:val="single" w:color="000000" w:sz="4" w:space="0"/>
              <w:bottom w:val="single" w:color="000000" w:sz="4" w:space="0"/>
              <w:right w:val="single" w:color="000000" w:sz="4" w:space="0"/>
            </w:tcBorders>
            <w:vAlign w:val="center"/>
          </w:tcPr>
          <w:p w14:paraId="7E03EB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6717D0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54DBE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1BAB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BDECFB1">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99</w:t>
            </w:r>
          </w:p>
        </w:tc>
        <w:tc>
          <w:tcPr>
            <w:tcW w:w="1190" w:type="dxa"/>
            <w:tcBorders>
              <w:top w:val="single" w:color="000000" w:sz="4" w:space="0"/>
              <w:left w:val="single" w:color="000000" w:sz="4" w:space="0"/>
              <w:bottom w:val="single" w:color="000000" w:sz="4" w:space="0"/>
              <w:right w:val="single" w:color="000000" w:sz="4" w:space="0"/>
            </w:tcBorders>
            <w:vAlign w:val="center"/>
          </w:tcPr>
          <w:p w14:paraId="7C0540F3">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565139</w:t>
            </w:r>
          </w:p>
        </w:tc>
        <w:tc>
          <w:tcPr>
            <w:tcW w:w="1712" w:type="dxa"/>
            <w:tcBorders>
              <w:top w:val="single" w:color="000000" w:sz="4" w:space="0"/>
              <w:left w:val="single" w:color="000000" w:sz="4" w:space="0"/>
              <w:bottom w:val="single" w:color="000000" w:sz="4" w:space="0"/>
              <w:right w:val="single" w:color="000000" w:sz="4" w:space="0"/>
            </w:tcBorders>
            <w:vAlign w:val="center"/>
          </w:tcPr>
          <w:p w14:paraId="706F76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154" w:type="dxa"/>
            <w:tcBorders>
              <w:top w:val="single" w:color="000000" w:sz="4" w:space="0"/>
              <w:left w:val="single" w:color="000000" w:sz="4" w:space="0"/>
              <w:bottom w:val="single" w:color="000000" w:sz="4" w:space="0"/>
              <w:right w:val="single" w:color="000000" w:sz="4" w:space="0"/>
            </w:tcBorders>
            <w:vAlign w:val="center"/>
          </w:tcPr>
          <w:p w14:paraId="2C9532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赤壁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墨湍</w:t>
            </w:r>
          </w:p>
        </w:tc>
        <w:tc>
          <w:tcPr>
            <w:tcW w:w="2258" w:type="dxa"/>
            <w:tcBorders>
              <w:top w:val="single" w:color="000000" w:sz="4" w:space="0"/>
              <w:left w:val="single" w:color="000000" w:sz="4" w:space="0"/>
              <w:bottom w:val="single" w:color="000000" w:sz="4" w:space="0"/>
              <w:right w:val="single" w:color="000000" w:sz="4" w:space="0"/>
            </w:tcBorders>
            <w:vAlign w:val="center"/>
          </w:tcPr>
          <w:p w14:paraId="3BC41B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耿嘉诚</w:t>
            </w:r>
          </w:p>
        </w:tc>
        <w:tc>
          <w:tcPr>
            <w:tcW w:w="1601" w:type="dxa"/>
            <w:tcBorders>
              <w:top w:val="single" w:color="000000" w:sz="4" w:space="0"/>
              <w:left w:val="single" w:color="000000" w:sz="4" w:space="0"/>
              <w:bottom w:val="single" w:color="000000" w:sz="4" w:space="0"/>
              <w:right w:val="single" w:color="000000" w:sz="4" w:space="0"/>
            </w:tcBorders>
            <w:vAlign w:val="center"/>
          </w:tcPr>
          <w:p w14:paraId="17C3EA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曾巧</w:t>
            </w:r>
          </w:p>
        </w:tc>
        <w:tc>
          <w:tcPr>
            <w:tcW w:w="1979" w:type="dxa"/>
            <w:tcBorders>
              <w:top w:val="single" w:color="000000" w:sz="4" w:space="0"/>
              <w:left w:val="single" w:color="000000" w:sz="4" w:space="0"/>
              <w:bottom w:val="single" w:color="000000" w:sz="4" w:space="0"/>
              <w:right w:val="single" w:color="000000" w:sz="4" w:space="0"/>
            </w:tcBorders>
            <w:vAlign w:val="center"/>
          </w:tcPr>
          <w:p w14:paraId="09F6F5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1DF0D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6AA9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87016F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100</w:t>
            </w:r>
          </w:p>
        </w:tc>
        <w:tc>
          <w:tcPr>
            <w:tcW w:w="1190" w:type="dxa"/>
            <w:tcBorders>
              <w:top w:val="single" w:color="000000" w:sz="4" w:space="0"/>
              <w:left w:val="single" w:color="000000" w:sz="4" w:space="0"/>
              <w:bottom w:val="single" w:color="000000" w:sz="4" w:space="0"/>
              <w:right w:val="single" w:color="000000" w:sz="4" w:space="0"/>
            </w:tcBorders>
            <w:vAlign w:val="center"/>
          </w:tcPr>
          <w:p w14:paraId="797A3F4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565877</w:t>
            </w:r>
          </w:p>
        </w:tc>
        <w:tc>
          <w:tcPr>
            <w:tcW w:w="1712" w:type="dxa"/>
            <w:tcBorders>
              <w:top w:val="single" w:color="000000" w:sz="4" w:space="0"/>
              <w:left w:val="single" w:color="000000" w:sz="4" w:space="0"/>
              <w:bottom w:val="single" w:color="000000" w:sz="4" w:space="0"/>
              <w:right w:val="single" w:color="000000" w:sz="4" w:space="0"/>
            </w:tcBorders>
            <w:vAlign w:val="center"/>
          </w:tcPr>
          <w:p w14:paraId="44B423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2625CB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《永恒与碎片：波西米亚拓扑诗》</w:t>
            </w:r>
          </w:p>
        </w:tc>
        <w:tc>
          <w:tcPr>
            <w:tcW w:w="2258" w:type="dxa"/>
            <w:tcBorders>
              <w:top w:val="single" w:color="000000" w:sz="4" w:space="0"/>
              <w:left w:val="single" w:color="000000" w:sz="4" w:space="0"/>
              <w:bottom w:val="single" w:color="000000" w:sz="4" w:space="0"/>
              <w:right w:val="single" w:color="000000" w:sz="4" w:space="0"/>
            </w:tcBorders>
            <w:vAlign w:val="center"/>
          </w:tcPr>
          <w:p w14:paraId="0A9291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李秋月、宋家旗、巫涛</w:t>
            </w:r>
          </w:p>
        </w:tc>
        <w:tc>
          <w:tcPr>
            <w:tcW w:w="1601" w:type="dxa"/>
            <w:tcBorders>
              <w:top w:val="single" w:color="000000" w:sz="4" w:space="0"/>
              <w:left w:val="single" w:color="000000" w:sz="4" w:space="0"/>
              <w:bottom w:val="single" w:color="000000" w:sz="4" w:space="0"/>
              <w:right w:val="single" w:color="000000" w:sz="4" w:space="0"/>
            </w:tcBorders>
            <w:vAlign w:val="center"/>
          </w:tcPr>
          <w:p w14:paraId="4DDA2A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2FB0D7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B9D35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89E5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D50314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101</w:t>
            </w:r>
          </w:p>
        </w:tc>
        <w:tc>
          <w:tcPr>
            <w:tcW w:w="1190" w:type="dxa"/>
            <w:tcBorders>
              <w:top w:val="single" w:color="000000" w:sz="4" w:space="0"/>
              <w:left w:val="single" w:color="000000" w:sz="4" w:space="0"/>
              <w:bottom w:val="single" w:color="000000" w:sz="4" w:space="0"/>
              <w:right w:val="single" w:color="000000" w:sz="4" w:space="0"/>
            </w:tcBorders>
            <w:vAlign w:val="center"/>
          </w:tcPr>
          <w:p w14:paraId="5834FF1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567610</w:t>
            </w:r>
          </w:p>
        </w:tc>
        <w:tc>
          <w:tcPr>
            <w:tcW w:w="1712" w:type="dxa"/>
            <w:tcBorders>
              <w:top w:val="single" w:color="000000" w:sz="4" w:space="0"/>
              <w:left w:val="single" w:color="000000" w:sz="4" w:space="0"/>
              <w:bottom w:val="single" w:color="000000" w:sz="4" w:space="0"/>
              <w:right w:val="single" w:color="000000" w:sz="4" w:space="0"/>
            </w:tcBorders>
            <w:vAlign w:val="center"/>
          </w:tcPr>
          <w:p w14:paraId="7620F3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33D3BA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“驿盏</w:t>
            </w:r>
            <w:r>
              <w:rPr>
                <w:rFonts w:ascii="Times New Roman" w:hAnsi="Times New Roman" w:eastAsia="方正仿宋_GBK" w:cs="方正仿宋_GBK"/>
                <w:color w:val="000000"/>
                <w:kern w:val="0"/>
                <w:sz w:val="28"/>
                <w:szCs w:val="32"/>
                <w:lang w:eastAsia="zh-CN"/>
              </w:rPr>
              <w:t>RelaxCochina</w:t>
            </w:r>
            <w:r>
              <w:rPr>
                <w:rFonts w:hint="eastAsia" w:ascii="Times New Roman" w:hAnsi="Times New Roman" w:eastAsia="方正仿宋_GBK" w:cs="方正仿宋_GBK"/>
                <w:color w:val="000000"/>
                <w:kern w:val="0"/>
                <w:sz w:val="28"/>
                <w:szCs w:val="32"/>
                <w:lang w:eastAsia="zh-CN"/>
              </w:rPr>
              <w:t>”基于黄帝内经的年轻化中医轻养生产品设计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5EF0D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朱梓硕、代昊男</w:t>
            </w:r>
          </w:p>
        </w:tc>
        <w:tc>
          <w:tcPr>
            <w:tcW w:w="1601" w:type="dxa"/>
            <w:tcBorders>
              <w:top w:val="single" w:color="000000" w:sz="4" w:space="0"/>
              <w:left w:val="single" w:color="000000" w:sz="4" w:space="0"/>
              <w:bottom w:val="single" w:color="000000" w:sz="4" w:space="0"/>
              <w:right w:val="single" w:color="000000" w:sz="4" w:space="0"/>
            </w:tcBorders>
            <w:vAlign w:val="center"/>
          </w:tcPr>
          <w:p w14:paraId="02DD9C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夏进军、李刚</w:t>
            </w:r>
          </w:p>
        </w:tc>
        <w:tc>
          <w:tcPr>
            <w:tcW w:w="1979" w:type="dxa"/>
            <w:tcBorders>
              <w:top w:val="single" w:color="000000" w:sz="4" w:space="0"/>
              <w:left w:val="single" w:color="000000" w:sz="4" w:space="0"/>
              <w:bottom w:val="single" w:color="000000" w:sz="4" w:space="0"/>
              <w:right w:val="single" w:color="000000" w:sz="4" w:space="0"/>
            </w:tcBorders>
            <w:vAlign w:val="center"/>
          </w:tcPr>
          <w:p w14:paraId="6BCB37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DEB2F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F389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929D34E">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102</w:t>
            </w:r>
          </w:p>
        </w:tc>
        <w:tc>
          <w:tcPr>
            <w:tcW w:w="1190" w:type="dxa"/>
            <w:tcBorders>
              <w:top w:val="single" w:color="000000" w:sz="4" w:space="0"/>
              <w:left w:val="single" w:color="000000" w:sz="4" w:space="0"/>
              <w:bottom w:val="single" w:color="000000" w:sz="4" w:space="0"/>
              <w:right w:val="single" w:color="000000" w:sz="4" w:space="0"/>
            </w:tcBorders>
            <w:vAlign w:val="center"/>
          </w:tcPr>
          <w:p w14:paraId="5FBB7FF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571450</w:t>
            </w:r>
          </w:p>
        </w:tc>
        <w:tc>
          <w:tcPr>
            <w:tcW w:w="1712" w:type="dxa"/>
            <w:tcBorders>
              <w:top w:val="single" w:color="000000" w:sz="4" w:space="0"/>
              <w:left w:val="single" w:color="000000" w:sz="4" w:space="0"/>
              <w:bottom w:val="single" w:color="000000" w:sz="4" w:space="0"/>
              <w:right w:val="single" w:color="000000" w:sz="4" w:space="0"/>
            </w:tcBorders>
            <w:vAlign w:val="center"/>
          </w:tcPr>
          <w:p w14:paraId="130B6B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02F271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竹里行间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非遗数字化背景下大石竹编信息可视化设计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0FBC7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李星榕</w:t>
            </w:r>
          </w:p>
        </w:tc>
        <w:tc>
          <w:tcPr>
            <w:tcW w:w="1601" w:type="dxa"/>
            <w:tcBorders>
              <w:top w:val="single" w:color="000000" w:sz="4" w:space="0"/>
              <w:left w:val="single" w:color="000000" w:sz="4" w:space="0"/>
              <w:bottom w:val="single" w:color="000000" w:sz="4" w:space="0"/>
              <w:right w:val="single" w:color="000000" w:sz="4" w:space="0"/>
            </w:tcBorders>
            <w:vAlign w:val="center"/>
          </w:tcPr>
          <w:p w14:paraId="271398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罗晓欢</w:t>
            </w:r>
          </w:p>
        </w:tc>
        <w:tc>
          <w:tcPr>
            <w:tcW w:w="1979" w:type="dxa"/>
            <w:tcBorders>
              <w:top w:val="single" w:color="000000" w:sz="4" w:space="0"/>
              <w:left w:val="single" w:color="000000" w:sz="4" w:space="0"/>
              <w:bottom w:val="single" w:color="000000" w:sz="4" w:space="0"/>
              <w:right w:val="single" w:color="000000" w:sz="4" w:space="0"/>
            </w:tcBorders>
            <w:vAlign w:val="center"/>
          </w:tcPr>
          <w:p w14:paraId="717E44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70A0B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AC3C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7"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8FC11A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103</w:t>
            </w:r>
          </w:p>
        </w:tc>
        <w:tc>
          <w:tcPr>
            <w:tcW w:w="1190" w:type="dxa"/>
            <w:tcBorders>
              <w:top w:val="single" w:color="000000" w:sz="4" w:space="0"/>
              <w:left w:val="single" w:color="000000" w:sz="4" w:space="0"/>
              <w:bottom w:val="single" w:color="000000" w:sz="4" w:space="0"/>
              <w:right w:val="single" w:color="000000" w:sz="4" w:space="0"/>
            </w:tcBorders>
            <w:vAlign w:val="center"/>
          </w:tcPr>
          <w:p w14:paraId="1723546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571482</w:t>
            </w:r>
          </w:p>
        </w:tc>
        <w:tc>
          <w:tcPr>
            <w:tcW w:w="1712" w:type="dxa"/>
            <w:tcBorders>
              <w:top w:val="single" w:color="000000" w:sz="4" w:space="0"/>
              <w:left w:val="single" w:color="000000" w:sz="4" w:space="0"/>
              <w:bottom w:val="single" w:color="000000" w:sz="4" w:space="0"/>
              <w:right w:val="single" w:color="000000" w:sz="4" w:space="0"/>
            </w:tcBorders>
            <w:vAlign w:val="center"/>
          </w:tcPr>
          <w:p w14:paraId="377481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D2415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风起浪涌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重庆市高新区西永“在水一方”剧场概念方案设计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80EC3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孟凡锦、肖淋、邹婷莹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247FED64">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2D1E4B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34143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2427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9AA23C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104</w:t>
            </w:r>
          </w:p>
        </w:tc>
        <w:tc>
          <w:tcPr>
            <w:tcW w:w="1190" w:type="dxa"/>
            <w:tcBorders>
              <w:top w:val="single" w:color="000000" w:sz="4" w:space="0"/>
              <w:left w:val="single" w:color="000000" w:sz="4" w:space="0"/>
              <w:bottom w:val="single" w:color="000000" w:sz="4" w:space="0"/>
              <w:right w:val="single" w:color="000000" w:sz="4" w:space="0"/>
            </w:tcBorders>
            <w:vAlign w:val="center"/>
          </w:tcPr>
          <w:p w14:paraId="05703D7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571774</w:t>
            </w:r>
          </w:p>
        </w:tc>
        <w:tc>
          <w:tcPr>
            <w:tcW w:w="1712" w:type="dxa"/>
            <w:tcBorders>
              <w:top w:val="single" w:color="000000" w:sz="4" w:space="0"/>
              <w:left w:val="single" w:color="000000" w:sz="4" w:space="0"/>
              <w:bottom w:val="single" w:color="000000" w:sz="4" w:space="0"/>
              <w:right w:val="single" w:color="000000" w:sz="4" w:space="0"/>
            </w:tcBorders>
            <w:vAlign w:val="center"/>
          </w:tcPr>
          <w:p w14:paraId="0009AF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570224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共“声”体</w:t>
            </w:r>
            <w:r>
              <w:rPr>
                <w:rFonts w:ascii="Times New Roman" w:hAnsi="Times New Roman" w:eastAsia="方正仿宋_GBK" w:cs="方正仿宋_GBK"/>
                <w:color w:val="000000"/>
                <w:kern w:val="0"/>
                <w:sz w:val="28"/>
                <w:szCs w:val="32"/>
                <w:lang w:eastAsia="zh-CN"/>
              </w:rPr>
              <w:t>—Symbiont</w:t>
            </w:r>
          </w:p>
        </w:tc>
        <w:tc>
          <w:tcPr>
            <w:tcW w:w="2258" w:type="dxa"/>
            <w:tcBorders>
              <w:top w:val="single" w:color="000000" w:sz="4" w:space="0"/>
              <w:left w:val="single" w:color="000000" w:sz="4" w:space="0"/>
              <w:bottom w:val="single" w:color="000000" w:sz="4" w:space="0"/>
              <w:right w:val="single" w:color="000000" w:sz="4" w:space="0"/>
            </w:tcBorders>
            <w:vAlign w:val="center"/>
          </w:tcPr>
          <w:p w14:paraId="65132A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陈弈中、王梓阳</w:t>
            </w:r>
          </w:p>
        </w:tc>
        <w:tc>
          <w:tcPr>
            <w:tcW w:w="1601" w:type="dxa"/>
            <w:tcBorders>
              <w:top w:val="single" w:color="000000" w:sz="4" w:space="0"/>
              <w:left w:val="single" w:color="000000" w:sz="4" w:space="0"/>
              <w:bottom w:val="single" w:color="000000" w:sz="4" w:space="0"/>
              <w:right w:val="single" w:color="000000" w:sz="4" w:space="0"/>
            </w:tcBorders>
            <w:vAlign w:val="center"/>
          </w:tcPr>
          <w:p w14:paraId="1ECB8D82">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482107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4E691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BF8C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2DC202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105</w:t>
            </w:r>
          </w:p>
        </w:tc>
        <w:tc>
          <w:tcPr>
            <w:tcW w:w="1190" w:type="dxa"/>
            <w:tcBorders>
              <w:top w:val="single" w:color="000000" w:sz="4" w:space="0"/>
              <w:left w:val="single" w:color="000000" w:sz="4" w:space="0"/>
              <w:bottom w:val="single" w:color="000000" w:sz="4" w:space="0"/>
              <w:right w:val="single" w:color="000000" w:sz="4" w:space="0"/>
            </w:tcBorders>
            <w:vAlign w:val="center"/>
          </w:tcPr>
          <w:p w14:paraId="063660F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572992</w:t>
            </w:r>
          </w:p>
        </w:tc>
        <w:tc>
          <w:tcPr>
            <w:tcW w:w="1712" w:type="dxa"/>
            <w:tcBorders>
              <w:top w:val="single" w:color="000000" w:sz="4" w:space="0"/>
              <w:left w:val="single" w:color="000000" w:sz="4" w:space="0"/>
              <w:bottom w:val="single" w:color="000000" w:sz="4" w:space="0"/>
              <w:right w:val="single" w:color="000000" w:sz="4" w:space="0"/>
            </w:tcBorders>
            <w:vAlign w:val="center"/>
          </w:tcPr>
          <w:p w14:paraId="0C0B82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D15B8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龙门架式新能源汽车多场景充电设备设计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1C3CB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郭宇、严晓涵</w:t>
            </w:r>
          </w:p>
        </w:tc>
        <w:tc>
          <w:tcPr>
            <w:tcW w:w="1601" w:type="dxa"/>
            <w:tcBorders>
              <w:top w:val="single" w:color="000000" w:sz="4" w:space="0"/>
              <w:left w:val="single" w:color="000000" w:sz="4" w:space="0"/>
              <w:bottom w:val="single" w:color="000000" w:sz="4" w:space="0"/>
              <w:right w:val="single" w:color="000000" w:sz="4" w:space="0"/>
            </w:tcBorders>
            <w:vAlign w:val="center"/>
          </w:tcPr>
          <w:p w14:paraId="3F90C2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79" w:type="dxa"/>
            <w:tcBorders>
              <w:top w:val="single" w:color="000000" w:sz="4" w:space="0"/>
              <w:left w:val="single" w:color="000000" w:sz="4" w:space="0"/>
              <w:bottom w:val="single" w:color="000000" w:sz="4" w:space="0"/>
              <w:right w:val="single" w:color="000000" w:sz="4" w:space="0"/>
            </w:tcBorders>
            <w:vAlign w:val="center"/>
          </w:tcPr>
          <w:p w14:paraId="630F00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0E3A5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F51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EE5EE2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106</w:t>
            </w:r>
          </w:p>
        </w:tc>
        <w:tc>
          <w:tcPr>
            <w:tcW w:w="1190" w:type="dxa"/>
            <w:tcBorders>
              <w:top w:val="single" w:color="000000" w:sz="4" w:space="0"/>
              <w:left w:val="single" w:color="000000" w:sz="4" w:space="0"/>
              <w:bottom w:val="single" w:color="000000" w:sz="4" w:space="0"/>
              <w:right w:val="single" w:color="000000" w:sz="4" w:space="0"/>
            </w:tcBorders>
            <w:vAlign w:val="center"/>
          </w:tcPr>
          <w:p w14:paraId="7FD705CF">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426857</w:t>
            </w:r>
          </w:p>
        </w:tc>
        <w:tc>
          <w:tcPr>
            <w:tcW w:w="1712" w:type="dxa"/>
            <w:tcBorders>
              <w:top w:val="single" w:color="000000" w:sz="4" w:space="0"/>
              <w:left w:val="single" w:color="000000" w:sz="4" w:space="0"/>
              <w:bottom w:val="single" w:color="000000" w:sz="4" w:space="0"/>
              <w:right w:val="single" w:color="000000" w:sz="4" w:space="0"/>
            </w:tcBorders>
            <w:vAlign w:val="center"/>
          </w:tcPr>
          <w:p w14:paraId="5388CD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32F097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傩戏剪纸</w:t>
            </w:r>
          </w:p>
        </w:tc>
        <w:tc>
          <w:tcPr>
            <w:tcW w:w="2258" w:type="dxa"/>
            <w:tcBorders>
              <w:top w:val="single" w:color="000000" w:sz="4" w:space="0"/>
              <w:left w:val="single" w:color="000000" w:sz="4" w:space="0"/>
              <w:bottom w:val="single" w:color="000000" w:sz="4" w:space="0"/>
              <w:right w:val="single" w:color="000000" w:sz="4" w:space="0"/>
            </w:tcBorders>
            <w:vAlign w:val="center"/>
          </w:tcPr>
          <w:p w14:paraId="6E9277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程雨</w:t>
            </w:r>
          </w:p>
        </w:tc>
        <w:tc>
          <w:tcPr>
            <w:tcW w:w="1601" w:type="dxa"/>
            <w:tcBorders>
              <w:top w:val="single" w:color="000000" w:sz="4" w:space="0"/>
              <w:left w:val="single" w:color="000000" w:sz="4" w:space="0"/>
              <w:bottom w:val="single" w:color="000000" w:sz="4" w:space="0"/>
              <w:right w:val="single" w:color="000000" w:sz="4" w:space="0"/>
            </w:tcBorders>
            <w:vAlign w:val="center"/>
          </w:tcPr>
          <w:p w14:paraId="775287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李雨桑</w:t>
            </w:r>
          </w:p>
        </w:tc>
        <w:tc>
          <w:tcPr>
            <w:tcW w:w="1979" w:type="dxa"/>
            <w:tcBorders>
              <w:top w:val="single" w:color="000000" w:sz="4" w:space="0"/>
              <w:left w:val="single" w:color="000000" w:sz="4" w:space="0"/>
              <w:bottom w:val="single" w:color="000000" w:sz="4" w:space="0"/>
              <w:right w:val="single" w:color="000000" w:sz="4" w:space="0"/>
            </w:tcBorders>
            <w:vAlign w:val="center"/>
          </w:tcPr>
          <w:p w14:paraId="4E76DC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095CE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C5A0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2562C9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107</w:t>
            </w:r>
          </w:p>
        </w:tc>
        <w:tc>
          <w:tcPr>
            <w:tcW w:w="1190" w:type="dxa"/>
            <w:tcBorders>
              <w:top w:val="single" w:color="000000" w:sz="4" w:space="0"/>
              <w:left w:val="single" w:color="000000" w:sz="4" w:space="0"/>
              <w:bottom w:val="single" w:color="000000" w:sz="4" w:space="0"/>
              <w:right w:val="single" w:color="000000" w:sz="4" w:space="0"/>
            </w:tcBorders>
            <w:vAlign w:val="center"/>
          </w:tcPr>
          <w:p w14:paraId="3C6391E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440921</w:t>
            </w:r>
          </w:p>
        </w:tc>
        <w:tc>
          <w:tcPr>
            <w:tcW w:w="1712" w:type="dxa"/>
            <w:tcBorders>
              <w:top w:val="single" w:color="000000" w:sz="4" w:space="0"/>
              <w:left w:val="single" w:color="000000" w:sz="4" w:space="0"/>
              <w:bottom w:val="single" w:color="000000" w:sz="4" w:space="0"/>
              <w:right w:val="single" w:color="000000" w:sz="4" w:space="0"/>
            </w:tcBorders>
            <w:vAlign w:val="center"/>
          </w:tcPr>
          <w:p w14:paraId="1991F5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74DF10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自贡灯会</w:t>
            </w:r>
          </w:p>
        </w:tc>
        <w:tc>
          <w:tcPr>
            <w:tcW w:w="2258" w:type="dxa"/>
            <w:tcBorders>
              <w:top w:val="single" w:color="000000" w:sz="4" w:space="0"/>
              <w:left w:val="single" w:color="000000" w:sz="4" w:space="0"/>
              <w:bottom w:val="single" w:color="000000" w:sz="4" w:space="0"/>
              <w:right w:val="single" w:color="000000" w:sz="4" w:space="0"/>
            </w:tcBorders>
            <w:vAlign w:val="center"/>
          </w:tcPr>
          <w:p w14:paraId="19DB96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马晓莉、蓝皓月、周凤</w:t>
            </w:r>
          </w:p>
        </w:tc>
        <w:tc>
          <w:tcPr>
            <w:tcW w:w="1601" w:type="dxa"/>
            <w:tcBorders>
              <w:top w:val="single" w:color="000000" w:sz="4" w:space="0"/>
              <w:left w:val="single" w:color="000000" w:sz="4" w:space="0"/>
              <w:bottom w:val="single" w:color="000000" w:sz="4" w:space="0"/>
              <w:right w:val="single" w:color="000000" w:sz="4" w:space="0"/>
            </w:tcBorders>
            <w:vAlign w:val="center"/>
          </w:tcPr>
          <w:p w14:paraId="496BB5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龚晓雪</w:t>
            </w:r>
          </w:p>
        </w:tc>
        <w:tc>
          <w:tcPr>
            <w:tcW w:w="1979" w:type="dxa"/>
            <w:tcBorders>
              <w:top w:val="single" w:color="000000" w:sz="4" w:space="0"/>
              <w:left w:val="single" w:color="000000" w:sz="4" w:space="0"/>
              <w:bottom w:val="single" w:color="000000" w:sz="4" w:space="0"/>
              <w:right w:val="single" w:color="000000" w:sz="4" w:space="0"/>
            </w:tcBorders>
            <w:vAlign w:val="center"/>
          </w:tcPr>
          <w:p w14:paraId="1838D7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重庆文化艺术职业学院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7F9A7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DDAF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0D52DC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108</w:t>
            </w:r>
          </w:p>
        </w:tc>
        <w:tc>
          <w:tcPr>
            <w:tcW w:w="1190" w:type="dxa"/>
            <w:tcBorders>
              <w:top w:val="single" w:color="000000" w:sz="4" w:space="0"/>
              <w:left w:val="single" w:color="000000" w:sz="4" w:space="0"/>
              <w:bottom w:val="single" w:color="000000" w:sz="4" w:space="0"/>
              <w:right w:val="single" w:color="000000" w:sz="4" w:space="0"/>
            </w:tcBorders>
            <w:vAlign w:val="center"/>
          </w:tcPr>
          <w:p w14:paraId="2B042ACF">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468192</w:t>
            </w:r>
          </w:p>
        </w:tc>
        <w:tc>
          <w:tcPr>
            <w:tcW w:w="1712" w:type="dxa"/>
            <w:tcBorders>
              <w:top w:val="single" w:color="000000" w:sz="4" w:space="0"/>
              <w:left w:val="single" w:color="000000" w:sz="4" w:space="0"/>
              <w:bottom w:val="single" w:color="000000" w:sz="4" w:space="0"/>
              <w:right w:val="single" w:color="000000" w:sz="4" w:space="0"/>
            </w:tcBorders>
            <w:vAlign w:val="center"/>
          </w:tcPr>
          <w:p w14:paraId="47815E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74DD84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变形容器</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城市更新下的建筑空间可变式设计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E7E31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彭玉彤、陈妮容</w:t>
            </w:r>
          </w:p>
        </w:tc>
        <w:tc>
          <w:tcPr>
            <w:tcW w:w="1601" w:type="dxa"/>
            <w:tcBorders>
              <w:top w:val="single" w:color="000000" w:sz="4" w:space="0"/>
              <w:left w:val="single" w:color="000000" w:sz="4" w:space="0"/>
              <w:bottom w:val="single" w:color="000000" w:sz="4" w:space="0"/>
              <w:right w:val="single" w:color="000000" w:sz="4" w:space="0"/>
            </w:tcBorders>
            <w:vAlign w:val="center"/>
          </w:tcPr>
          <w:p w14:paraId="0F2A58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任宇</w:t>
            </w:r>
          </w:p>
        </w:tc>
        <w:tc>
          <w:tcPr>
            <w:tcW w:w="1979" w:type="dxa"/>
            <w:tcBorders>
              <w:top w:val="single" w:color="000000" w:sz="4" w:space="0"/>
              <w:left w:val="single" w:color="000000" w:sz="4" w:space="0"/>
              <w:bottom w:val="single" w:color="000000" w:sz="4" w:space="0"/>
              <w:right w:val="single" w:color="000000" w:sz="4" w:space="0"/>
            </w:tcBorders>
            <w:vAlign w:val="center"/>
          </w:tcPr>
          <w:p w14:paraId="422A09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64DCA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1DC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7F750C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109</w:t>
            </w:r>
          </w:p>
        </w:tc>
        <w:tc>
          <w:tcPr>
            <w:tcW w:w="1190" w:type="dxa"/>
            <w:tcBorders>
              <w:top w:val="single" w:color="000000" w:sz="4" w:space="0"/>
              <w:left w:val="single" w:color="000000" w:sz="4" w:space="0"/>
              <w:bottom w:val="single" w:color="000000" w:sz="4" w:space="0"/>
              <w:right w:val="single" w:color="000000" w:sz="4" w:space="0"/>
            </w:tcBorders>
            <w:vAlign w:val="center"/>
          </w:tcPr>
          <w:p w14:paraId="10B0E9C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473086</w:t>
            </w:r>
          </w:p>
        </w:tc>
        <w:tc>
          <w:tcPr>
            <w:tcW w:w="1712" w:type="dxa"/>
            <w:tcBorders>
              <w:top w:val="single" w:color="000000" w:sz="4" w:space="0"/>
              <w:left w:val="single" w:color="000000" w:sz="4" w:space="0"/>
              <w:bottom w:val="single" w:color="000000" w:sz="4" w:space="0"/>
              <w:right w:val="single" w:color="000000" w:sz="4" w:space="0"/>
            </w:tcBorders>
            <w:vAlign w:val="center"/>
          </w:tcPr>
          <w:p w14:paraId="20612F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6B316F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东溪有礼</w:t>
            </w:r>
          </w:p>
        </w:tc>
        <w:tc>
          <w:tcPr>
            <w:tcW w:w="2258" w:type="dxa"/>
            <w:tcBorders>
              <w:top w:val="single" w:color="000000" w:sz="4" w:space="0"/>
              <w:left w:val="single" w:color="000000" w:sz="4" w:space="0"/>
              <w:bottom w:val="single" w:color="000000" w:sz="4" w:space="0"/>
              <w:right w:val="single" w:color="000000" w:sz="4" w:space="0"/>
            </w:tcBorders>
            <w:vAlign w:val="center"/>
          </w:tcPr>
          <w:p w14:paraId="01AEE3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熊富琼、瓦云祺、闻玉</w:t>
            </w:r>
          </w:p>
        </w:tc>
        <w:tc>
          <w:tcPr>
            <w:tcW w:w="1601" w:type="dxa"/>
            <w:tcBorders>
              <w:top w:val="single" w:color="000000" w:sz="4" w:space="0"/>
              <w:left w:val="single" w:color="000000" w:sz="4" w:space="0"/>
              <w:bottom w:val="single" w:color="000000" w:sz="4" w:space="0"/>
              <w:right w:val="single" w:color="000000" w:sz="4" w:space="0"/>
            </w:tcBorders>
            <w:vAlign w:val="center"/>
          </w:tcPr>
          <w:p w14:paraId="512097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秦岭、杨迪</w:t>
            </w:r>
          </w:p>
        </w:tc>
        <w:tc>
          <w:tcPr>
            <w:tcW w:w="1979" w:type="dxa"/>
            <w:tcBorders>
              <w:top w:val="single" w:color="000000" w:sz="4" w:space="0"/>
              <w:left w:val="single" w:color="000000" w:sz="4" w:space="0"/>
              <w:bottom w:val="single" w:color="000000" w:sz="4" w:space="0"/>
              <w:right w:val="single" w:color="000000" w:sz="4" w:space="0"/>
            </w:tcBorders>
            <w:vAlign w:val="center"/>
          </w:tcPr>
          <w:p w14:paraId="5EB421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D2A2C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E869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49743C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110</w:t>
            </w:r>
          </w:p>
        </w:tc>
        <w:tc>
          <w:tcPr>
            <w:tcW w:w="1190" w:type="dxa"/>
            <w:tcBorders>
              <w:top w:val="single" w:color="000000" w:sz="4" w:space="0"/>
              <w:left w:val="single" w:color="000000" w:sz="4" w:space="0"/>
              <w:bottom w:val="single" w:color="000000" w:sz="4" w:space="0"/>
              <w:right w:val="single" w:color="000000" w:sz="4" w:space="0"/>
            </w:tcBorders>
            <w:vAlign w:val="center"/>
          </w:tcPr>
          <w:p w14:paraId="70C6293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499801</w:t>
            </w:r>
          </w:p>
        </w:tc>
        <w:tc>
          <w:tcPr>
            <w:tcW w:w="1712" w:type="dxa"/>
            <w:tcBorders>
              <w:top w:val="single" w:color="000000" w:sz="4" w:space="0"/>
              <w:left w:val="single" w:color="000000" w:sz="4" w:space="0"/>
              <w:bottom w:val="single" w:color="000000" w:sz="4" w:space="0"/>
              <w:right w:val="single" w:color="000000" w:sz="4" w:space="0"/>
            </w:tcBorders>
            <w:vAlign w:val="center"/>
          </w:tcPr>
          <w:p w14:paraId="0CD846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154" w:type="dxa"/>
            <w:tcBorders>
              <w:top w:val="single" w:color="000000" w:sz="4" w:space="0"/>
              <w:left w:val="single" w:color="000000" w:sz="4" w:space="0"/>
              <w:bottom w:val="single" w:color="000000" w:sz="4" w:space="0"/>
              <w:right w:val="single" w:color="000000" w:sz="4" w:space="0"/>
            </w:tcBorders>
            <w:vAlign w:val="center"/>
          </w:tcPr>
          <w:p w14:paraId="654A0A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山河脉语</w:t>
            </w:r>
          </w:p>
        </w:tc>
        <w:tc>
          <w:tcPr>
            <w:tcW w:w="2258" w:type="dxa"/>
            <w:tcBorders>
              <w:top w:val="single" w:color="000000" w:sz="4" w:space="0"/>
              <w:left w:val="single" w:color="000000" w:sz="4" w:space="0"/>
              <w:bottom w:val="single" w:color="000000" w:sz="4" w:space="0"/>
              <w:right w:val="single" w:color="000000" w:sz="4" w:space="0"/>
            </w:tcBorders>
            <w:vAlign w:val="center"/>
          </w:tcPr>
          <w:p w14:paraId="1DDCC9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闭思怡</w:t>
            </w:r>
          </w:p>
        </w:tc>
        <w:tc>
          <w:tcPr>
            <w:tcW w:w="1601" w:type="dxa"/>
            <w:tcBorders>
              <w:top w:val="single" w:color="000000" w:sz="4" w:space="0"/>
              <w:left w:val="single" w:color="000000" w:sz="4" w:space="0"/>
              <w:bottom w:val="single" w:color="000000" w:sz="4" w:space="0"/>
              <w:right w:val="single" w:color="000000" w:sz="4" w:space="0"/>
            </w:tcBorders>
            <w:vAlign w:val="center"/>
          </w:tcPr>
          <w:p w14:paraId="03D4EF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黎玉霄</w:t>
            </w:r>
          </w:p>
        </w:tc>
        <w:tc>
          <w:tcPr>
            <w:tcW w:w="1979" w:type="dxa"/>
            <w:tcBorders>
              <w:top w:val="single" w:color="000000" w:sz="4" w:space="0"/>
              <w:left w:val="single" w:color="000000" w:sz="4" w:space="0"/>
              <w:bottom w:val="single" w:color="000000" w:sz="4" w:space="0"/>
              <w:right w:val="single" w:color="000000" w:sz="4" w:space="0"/>
            </w:tcBorders>
            <w:vAlign w:val="center"/>
          </w:tcPr>
          <w:p w14:paraId="7B83AE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2519E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E44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17D7D76">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111</w:t>
            </w:r>
          </w:p>
        </w:tc>
        <w:tc>
          <w:tcPr>
            <w:tcW w:w="1190" w:type="dxa"/>
            <w:tcBorders>
              <w:top w:val="single" w:color="000000" w:sz="4" w:space="0"/>
              <w:left w:val="single" w:color="000000" w:sz="4" w:space="0"/>
              <w:bottom w:val="single" w:color="000000" w:sz="4" w:space="0"/>
              <w:right w:val="single" w:color="000000" w:sz="4" w:space="0"/>
            </w:tcBorders>
            <w:vAlign w:val="center"/>
          </w:tcPr>
          <w:p w14:paraId="48EC98A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554082</w:t>
            </w:r>
          </w:p>
        </w:tc>
        <w:tc>
          <w:tcPr>
            <w:tcW w:w="1712" w:type="dxa"/>
            <w:tcBorders>
              <w:top w:val="single" w:color="000000" w:sz="4" w:space="0"/>
              <w:left w:val="single" w:color="000000" w:sz="4" w:space="0"/>
              <w:bottom w:val="single" w:color="000000" w:sz="4" w:space="0"/>
              <w:right w:val="single" w:color="000000" w:sz="4" w:space="0"/>
            </w:tcBorders>
            <w:vAlign w:val="center"/>
          </w:tcPr>
          <w:p w14:paraId="061BB6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170681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锦渲艺染</w:t>
            </w:r>
          </w:p>
        </w:tc>
        <w:tc>
          <w:tcPr>
            <w:tcW w:w="2258" w:type="dxa"/>
            <w:tcBorders>
              <w:top w:val="single" w:color="000000" w:sz="4" w:space="0"/>
              <w:left w:val="single" w:color="000000" w:sz="4" w:space="0"/>
              <w:bottom w:val="single" w:color="000000" w:sz="4" w:space="0"/>
              <w:right w:val="single" w:color="000000" w:sz="4" w:space="0"/>
            </w:tcBorders>
            <w:vAlign w:val="center"/>
          </w:tcPr>
          <w:p w14:paraId="504C77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王家云、王瑞</w:t>
            </w:r>
          </w:p>
        </w:tc>
        <w:tc>
          <w:tcPr>
            <w:tcW w:w="1601" w:type="dxa"/>
            <w:tcBorders>
              <w:top w:val="single" w:color="000000" w:sz="4" w:space="0"/>
              <w:left w:val="single" w:color="000000" w:sz="4" w:space="0"/>
              <w:bottom w:val="single" w:color="000000" w:sz="4" w:space="0"/>
              <w:right w:val="single" w:color="000000" w:sz="4" w:space="0"/>
            </w:tcBorders>
            <w:vAlign w:val="center"/>
          </w:tcPr>
          <w:p w14:paraId="655386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李蕾</w:t>
            </w:r>
          </w:p>
        </w:tc>
        <w:tc>
          <w:tcPr>
            <w:tcW w:w="1979" w:type="dxa"/>
            <w:tcBorders>
              <w:top w:val="single" w:color="000000" w:sz="4" w:space="0"/>
              <w:left w:val="single" w:color="000000" w:sz="4" w:space="0"/>
              <w:bottom w:val="single" w:color="000000" w:sz="4" w:space="0"/>
              <w:right w:val="single" w:color="000000" w:sz="4" w:space="0"/>
            </w:tcBorders>
            <w:vAlign w:val="center"/>
          </w:tcPr>
          <w:p w14:paraId="3E2C0F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29AC0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6D1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7EDF6D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112</w:t>
            </w:r>
          </w:p>
        </w:tc>
        <w:tc>
          <w:tcPr>
            <w:tcW w:w="1190" w:type="dxa"/>
            <w:tcBorders>
              <w:top w:val="single" w:color="000000" w:sz="4" w:space="0"/>
              <w:left w:val="single" w:color="000000" w:sz="4" w:space="0"/>
              <w:bottom w:val="single" w:color="000000" w:sz="4" w:space="0"/>
              <w:right w:val="single" w:color="000000" w:sz="4" w:space="0"/>
            </w:tcBorders>
            <w:vAlign w:val="center"/>
          </w:tcPr>
          <w:p w14:paraId="486E113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484265</w:t>
            </w:r>
          </w:p>
        </w:tc>
        <w:tc>
          <w:tcPr>
            <w:tcW w:w="1712" w:type="dxa"/>
            <w:tcBorders>
              <w:top w:val="single" w:color="000000" w:sz="4" w:space="0"/>
              <w:left w:val="single" w:color="000000" w:sz="4" w:space="0"/>
              <w:bottom w:val="single" w:color="000000" w:sz="4" w:space="0"/>
              <w:right w:val="single" w:color="000000" w:sz="4" w:space="0"/>
            </w:tcBorders>
            <w:vAlign w:val="center"/>
          </w:tcPr>
          <w:p w14:paraId="248866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655804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龙舞霓裳</w:t>
            </w:r>
          </w:p>
        </w:tc>
        <w:tc>
          <w:tcPr>
            <w:tcW w:w="2258" w:type="dxa"/>
            <w:tcBorders>
              <w:top w:val="single" w:color="000000" w:sz="4" w:space="0"/>
              <w:left w:val="single" w:color="000000" w:sz="4" w:space="0"/>
              <w:bottom w:val="single" w:color="000000" w:sz="4" w:space="0"/>
              <w:right w:val="single" w:color="000000" w:sz="4" w:space="0"/>
            </w:tcBorders>
            <w:vAlign w:val="center"/>
          </w:tcPr>
          <w:p w14:paraId="6F7A13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雷启楠</w:t>
            </w:r>
          </w:p>
        </w:tc>
        <w:tc>
          <w:tcPr>
            <w:tcW w:w="1601" w:type="dxa"/>
            <w:tcBorders>
              <w:top w:val="single" w:color="000000" w:sz="4" w:space="0"/>
              <w:left w:val="single" w:color="000000" w:sz="4" w:space="0"/>
              <w:bottom w:val="single" w:color="000000" w:sz="4" w:space="0"/>
              <w:right w:val="single" w:color="000000" w:sz="4" w:space="0"/>
            </w:tcBorders>
            <w:vAlign w:val="center"/>
          </w:tcPr>
          <w:p w14:paraId="688FA5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979" w:type="dxa"/>
            <w:tcBorders>
              <w:top w:val="single" w:color="000000" w:sz="4" w:space="0"/>
              <w:left w:val="single" w:color="000000" w:sz="4" w:space="0"/>
              <w:bottom w:val="single" w:color="000000" w:sz="4" w:space="0"/>
              <w:right w:val="single" w:color="000000" w:sz="4" w:space="0"/>
            </w:tcBorders>
            <w:vAlign w:val="center"/>
          </w:tcPr>
          <w:p w14:paraId="7AD09E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45CBD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E8A5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3FD6D5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113</w:t>
            </w:r>
          </w:p>
        </w:tc>
        <w:tc>
          <w:tcPr>
            <w:tcW w:w="1190" w:type="dxa"/>
            <w:tcBorders>
              <w:top w:val="single" w:color="000000" w:sz="4" w:space="0"/>
              <w:left w:val="single" w:color="000000" w:sz="4" w:space="0"/>
              <w:bottom w:val="single" w:color="000000" w:sz="4" w:space="0"/>
              <w:right w:val="single" w:color="000000" w:sz="4" w:space="0"/>
            </w:tcBorders>
            <w:vAlign w:val="center"/>
          </w:tcPr>
          <w:p w14:paraId="3012336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537703</w:t>
            </w:r>
          </w:p>
        </w:tc>
        <w:tc>
          <w:tcPr>
            <w:tcW w:w="1712" w:type="dxa"/>
            <w:tcBorders>
              <w:top w:val="single" w:color="000000" w:sz="4" w:space="0"/>
              <w:left w:val="single" w:color="000000" w:sz="4" w:space="0"/>
              <w:bottom w:val="single" w:color="000000" w:sz="4" w:space="0"/>
              <w:right w:val="single" w:color="000000" w:sz="4" w:space="0"/>
            </w:tcBorders>
            <w:vAlign w:val="center"/>
          </w:tcPr>
          <w:p w14:paraId="46C44D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555E4F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《傩魂纹韵—非遗文创设计》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3F843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秦龙彪、廖晋俞、周君琴</w:t>
            </w:r>
          </w:p>
        </w:tc>
        <w:tc>
          <w:tcPr>
            <w:tcW w:w="1601" w:type="dxa"/>
            <w:tcBorders>
              <w:top w:val="single" w:color="000000" w:sz="4" w:space="0"/>
              <w:left w:val="single" w:color="000000" w:sz="4" w:space="0"/>
              <w:bottom w:val="single" w:color="000000" w:sz="4" w:space="0"/>
              <w:right w:val="single" w:color="000000" w:sz="4" w:space="0"/>
            </w:tcBorders>
            <w:vAlign w:val="center"/>
          </w:tcPr>
          <w:p w14:paraId="0D8130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郑桃、罗玥</w:t>
            </w:r>
          </w:p>
        </w:tc>
        <w:tc>
          <w:tcPr>
            <w:tcW w:w="1979" w:type="dxa"/>
            <w:tcBorders>
              <w:top w:val="single" w:color="000000" w:sz="4" w:space="0"/>
              <w:left w:val="single" w:color="000000" w:sz="4" w:space="0"/>
              <w:bottom w:val="single" w:color="000000" w:sz="4" w:space="0"/>
              <w:right w:val="single" w:color="000000" w:sz="4" w:space="0"/>
            </w:tcBorders>
            <w:vAlign w:val="center"/>
          </w:tcPr>
          <w:p w14:paraId="08F554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05A56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811B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EA06F73">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114</w:t>
            </w:r>
          </w:p>
        </w:tc>
        <w:tc>
          <w:tcPr>
            <w:tcW w:w="1190" w:type="dxa"/>
            <w:tcBorders>
              <w:top w:val="single" w:color="000000" w:sz="4" w:space="0"/>
              <w:left w:val="single" w:color="000000" w:sz="4" w:space="0"/>
              <w:bottom w:val="single" w:color="000000" w:sz="4" w:space="0"/>
              <w:right w:val="single" w:color="000000" w:sz="4" w:space="0"/>
            </w:tcBorders>
            <w:vAlign w:val="center"/>
          </w:tcPr>
          <w:p w14:paraId="507E033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580852</w:t>
            </w:r>
          </w:p>
        </w:tc>
        <w:tc>
          <w:tcPr>
            <w:tcW w:w="1712" w:type="dxa"/>
            <w:tcBorders>
              <w:top w:val="single" w:color="000000" w:sz="4" w:space="0"/>
              <w:left w:val="single" w:color="000000" w:sz="4" w:space="0"/>
              <w:bottom w:val="single" w:color="000000" w:sz="4" w:space="0"/>
              <w:right w:val="single" w:color="000000" w:sz="4" w:space="0"/>
            </w:tcBorders>
            <w:vAlign w:val="center"/>
          </w:tcPr>
          <w:p w14:paraId="27127E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动画・</w:t>
            </w:r>
            <w:r>
              <w:rPr>
                <w:rFonts w:ascii="Times New Roman" w:hAnsi="Times New Roman" w:eastAsia="方正仿宋_GBK" w:cs="方正仿宋_GBK"/>
                <w:color w:val="000000"/>
                <w:kern w:val="0"/>
                <w:sz w:val="28"/>
                <w:szCs w:val="32"/>
                <w:lang w:eastAsia="zh-CN"/>
              </w:rPr>
              <w:t>Cosplay</w:t>
            </w:r>
            <w:r>
              <w:rPr>
                <w:rFonts w:hint="eastAsia" w:ascii="Times New Roman" w:hAnsi="Times New Roman" w:eastAsia="方正仿宋_GBK" w:cs="方正仿宋_GBK"/>
                <w:color w:val="000000"/>
                <w:kern w:val="0"/>
                <w:sz w:val="28"/>
                <w:szCs w:val="32"/>
                <w:lang w:eastAsia="zh-CN"/>
              </w:rPr>
              <w:t>・声优・漫画（职教赛道）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1A7E4F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《围棋少年》（江流儿对阵金威远片段配音）</w:t>
            </w:r>
          </w:p>
        </w:tc>
        <w:tc>
          <w:tcPr>
            <w:tcW w:w="2258" w:type="dxa"/>
            <w:tcBorders>
              <w:top w:val="single" w:color="000000" w:sz="4" w:space="0"/>
              <w:left w:val="single" w:color="000000" w:sz="4" w:space="0"/>
              <w:bottom w:val="single" w:color="000000" w:sz="4" w:space="0"/>
              <w:right w:val="single" w:color="000000" w:sz="4" w:space="0"/>
            </w:tcBorders>
            <w:vAlign w:val="center"/>
          </w:tcPr>
          <w:p w14:paraId="5489C5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韦壹</w:t>
            </w:r>
          </w:p>
        </w:tc>
        <w:tc>
          <w:tcPr>
            <w:tcW w:w="1601" w:type="dxa"/>
            <w:tcBorders>
              <w:top w:val="single" w:color="000000" w:sz="4" w:space="0"/>
              <w:left w:val="single" w:color="000000" w:sz="4" w:space="0"/>
              <w:bottom w:val="single" w:color="000000" w:sz="4" w:space="0"/>
              <w:right w:val="single" w:color="000000" w:sz="4" w:space="0"/>
            </w:tcBorders>
            <w:vAlign w:val="center"/>
          </w:tcPr>
          <w:p w14:paraId="4F689A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李可</w:t>
            </w:r>
          </w:p>
        </w:tc>
        <w:tc>
          <w:tcPr>
            <w:tcW w:w="1979" w:type="dxa"/>
            <w:tcBorders>
              <w:top w:val="single" w:color="000000" w:sz="4" w:space="0"/>
              <w:left w:val="single" w:color="000000" w:sz="4" w:space="0"/>
              <w:bottom w:val="single" w:color="000000" w:sz="4" w:space="0"/>
              <w:right w:val="single" w:color="000000" w:sz="4" w:space="0"/>
            </w:tcBorders>
            <w:vAlign w:val="center"/>
          </w:tcPr>
          <w:p w14:paraId="71546E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E756D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CD96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AF02F4C">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115</w:t>
            </w:r>
          </w:p>
        </w:tc>
        <w:tc>
          <w:tcPr>
            <w:tcW w:w="1190" w:type="dxa"/>
            <w:tcBorders>
              <w:top w:val="single" w:color="000000" w:sz="4" w:space="0"/>
              <w:left w:val="single" w:color="000000" w:sz="4" w:space="0"/>
              <w:bottom w:val="single" w:color="000000" w:sz="4" w:space="0"/>
              <w:right w:val="single" w:color="000000" w:sz="4" w:space="0"/>
            </w:tcBorders>
            <w:vAlign w:val="center"/>
          </w:tcPr>
          <w:p w14:paraId="2F777D1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582921</w:t>
            </w:r>
          </w:p>
        </w:tc>
        <w:tc>
          <w:tcPr>
            <w:tcW w:w="1712" w:type="dxa"/>
            <w:tcBorders>
              <w:top w:val="single" w:color="000000" w:sz="4" w:space="0"/>
              <w:left w:val="single" w:color="000000" w:sz="4" w:space="0"/>
              <w:bottom w:val="single" w:color="000000" w:sz="4" w:space="0"/>
              <w:right w:val="single" w:color="000000" w:sz="4" w:space="0"/>
            </w:tcBorders>
            <w:vAlign w:val="center"/>
          </w:tcPr>
          <w:p w14:paraId="736CBC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532661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铜望千年</w:t>
            </w:r>
          </w:p>
        </w:tc>
        <w:tc>
          <w:tcPr>
            <w:tcW w:w="2258" w:type="dxa"/>
            <w:tcBorders>
              <w:top w:val="single" w:color="000000" w:sz="4" w:space="0"/>
              <w:left w:val="single" w:color="000000" w:sz="4" w:space="0"/>
              <w:bottom w:val="single" w:color="000000" w:sz="4" w:space="0"/>
              <w:right w:val="single" w:color="000000" w:sz="4" w:space="0"/>
            </w:tcBorders>
            <w:vAlign w:val="center"/>
          </w:tcPr>
          <w:p w14:paraId="005484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文露颖、杨智雄、罗小妹、童诗奕</w:t>
            </w:r>
          </w:p>
        </w:tc>
        <w:tc>
          <w:tcPr>
            <w:tcW w:w="1601" w:type="dxa"/>
            <w:tcBorders>
              <w:top w:val="single" w:color="000000" w:sz="4" w:space="0"/>
              <w:left w:val="single" w:color="000000" w:sz="4" w:space="0"/>
              <w:bottom w:val="single" w:color="000000" w:sz="4" w:space="0"/>
              <w:right w:val="single" w:color="000000" w:sz="4" w:space="0"/>
            </w:tcBorders>
            <w:vAlign w:val="center"/>
          </w:tcPr>
          <w:p w14:paraId="2BDC9C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罗坚、韦晓宇</w:t>
            </w:r>
          </w:p>
        </w:tc>
        <w:tc>
          <w:tcPr>
            <w:tcW w:w="1979" w:type="dxa"/>
            <w:tcBorders>
              <w:top w:val="single" w:color="000000" w:sz="4" w:space="0"/>
              <w:left w:val="single" w:color="000000" w:sz="4" w:space="0"/>
              <w:bottom w:val="single" w:color="000000" w:sz="4" w:space="0"/>
              <w:right w:val="single" w:color="000000" w:sz="4" w:space="0"/>
            </w:tcBorders>
            <w:vAlign w:val="center"/>
          </w:tcPr>
          <w:p w14:paraId="77D9BE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F0299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8AF9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9964DB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116</w:t>
            </w:r>
          </w:p>
        </w:tc>
        <w:tc>
          <w:tcPr>
            <w:tcW w:w="1190" w:type="dxa"/>
            <w:tcBorders>
              <w:top w:val="single" w:color="000000" w:sz="4" w:space="0"/>
              <w:left w:val="single" w:color="000000" w:sz="4" w:space="0"/>
              <w:bottom w:val="single" w:color="000000" w:sz="4" w:space="0"/>
              <w:right w:val="single" w:color="000000" w:sz="4" w:space="0"/>
            </w:tcBorders>
            <w:vAlign w:val="center"/>
          </w:tcPr>
          <w:p w14:paraId="2192047F">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587685</w:t>
            </w:r>
          </w:p>
        </w:tc>
        <w:tc>
          <w:tcPr>
            <w:tcW w:w="1712" w:type="dxa"/>
            <w:tcBorders>
              <w:top w:val="single" w:color="000000" w:sz="4" w:space="0"/>
              <w:left w:val="single" w:color="000000" w:sz="4" w:space="0"/>
              <w:bottom w:val="single" w:color="000000" w:sz="4" w:space="0"/>
              <w:right w:val="single" w:color="000000" w:sz="4" w:space="0"/>
            </w:tcBorders>
            <w:vAlign w:val="center"/>
          </w:tcPr>
          <w:p w14:paraId="16D307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49FA20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福满元宵主题系列插画设计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8B20A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万青青</w:t>
            </w:r>
          </w:p>
        </w:tc>
        <w:tc>
          <w:tcPr>
            <w:tcW w:w="1601" w:type="dxa"/>
            <w:tcBorders>
              <w:top w:val="single" w:color="000000" w:sz="4" w:space="0"/>
              <w:left w:val="single" w:color="000000" w:sz="4" w:space="0"/>
              <w:bottom w:val="single" w:color="000000" w:sz="4" w:space="0"/>
              <w:right w:val="single" w:color="000000" w:sz="4" w:space="0"/>
            </w:tcBorders>
            <w:vAlign w:val="center"/>
          </w:tcPr>
          <w:p w14:paraId="7C69E1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汤祖雷、李梦秋</w:t>
            </w:r>
          </w:p>
        </w:tc>
        <w:tc>
          <w:tcPr>
            <w:tcW w:w="1979" w:type="dxa"/>
            <w:tcBorders>
              <w:top w:val="single" w:color="000000" w:sz="4" w:space="0"/>
              <w:left w:val="single" w:color="000000" w:sz="4" w:space="0"/>
              <w:bottom w:val="single" w:color="000000" w:sz="4" w:space="0"/>
              <w:right w:val="single" w:color="000000" w:sz="4" w:space="0"/>
            </w:tcBorders>
            <w:vAlign w:val="center"/>
          </w:tcPr>
          <w:p w14:paraId="454F3A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5A73C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AB18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46ABE8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117</w:t>
            </w:r>
          </w:p>
        </w:tc>
        <w:tc>
          <w:tcPr>
            <w:tcW w:w="1190" w:type="dxa"/>
            <w:tcBorders>
              <w:top w:val="single" w:color="000000" w:sz="4" w:space="0"/>
              <w:left w:val="single" w:color="000000" w:sz="4" w:space="0"/>
              <w:bottom w:val="single" w:color="000000" w:sz="4" w:space="0"/>
              <w:right w:val="single" w:color="000000" w:sz="4" w:space="0"/>
            </w:tcBorders>
            <w:vAlign w:val="center"/>
          </w:tcPr>
          <w:p w14:paraId="316E278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589991</w:t>
            </w:r>
          </w:p>
        </w:tc>
        <w:tc>
          <w:tcPr>
            <w:tcW w:w="1712" w:type="dxa"/>
            <w:tcBorders>
              <w:top w:val="single" w:color="000000" w:sz="4" w:space="0"/>
              <w:left w:val="single" w:color="000000" w:sz="4" w:space="0"/>
              <w:bottom w:val="single" w:color="000000" w:sz="4" w:space="0"/>
              <w:right w:val="single" w:color="000000" w:sz="4" w:space="0"/>
            </w:tcBorders>
            <w:vAlign w:val="center"/>
          </w:tcPr>
          <w:p w14:paraId="17318B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5B735D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《瑞兽和鸣</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山海图》</w:t>
            </w:r>
          </w:p>
        </w:tc>
        <w:tc>
          <w:tcPr>
            <w:tcW w:w="2258" w:type="dxa"/>
            <w:tcBorders>
              <w:top w:val="single" w:color="000000" w:sz="4" w:space="0"/>
              <w:left w:val="single" w:color="000000" w:sz="4" w:space="0"/>
              <w:bottom w:val="single" w:color="000000" w:sz="4" w:space="0"/>
              <w:right w:val="single" w:color="000000" w:sz="4" w:space="0"/>
            </w:tcBorders>
            <w:vAlign w:val="center"/>
          </w:tcPr>
          <w:p w14:paraId="229938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吴坤保</w:t>
            </w:r>
          </w:p>
        </w:tc>
        <w:tc>
          <w:tcPr>
            <w:tcW w:w="1601" w:type="dxa"/>
            <w:tcBorders>
              <w:top w:val="single" w:color="000000" w:sz="4" w:space="0"/>
              <w:left w:val="single" w:color="000000" w:sz="4" w:space="0"/>
              <w:bottom w:val="single" w:color="000000" w:sz="4" w:space="0"/>
              <w:right w:val="single" w:color="000000" w:sz="4" w:space="0"/>
            </w:tcBorders>
            <w:vAlign w:val="center"/>
          </w:tcPr>
          <w:p w14:paraId="3C4C88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79" w:type="dxa"/>
            <w:tcBorders>
              <w:top w:val="single" w:color="000000" w:sz="4" w:space="0"/>
              <w:left w:val="single" w:color="000000" w:sz="4" w:space="0"/>
              <w:bottom w:val="single" w:color="000000" w:sz="4" w:space="0"/>
              <w:right w:val="single" w:color="000000" w:sz="4" w:space="0"/>
            </w:tcBorders>
            <w:vAlign w:val="center"/>
          </w:tcPr>
          <w:p w14:paraId="5AEC3D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46C2B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54F9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4B95209">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118</w:t>
            </w:r>
          </w:p>
        </w:tc>
        <w:tc>
          <w:tcPr>
            <w:tcW w:w="1190" w:type="dxa"/>
            <w:tcBorders>
              <w:top w:val="single" w:color="000000" w:sz="4" w:space="0"/>
              <w:left w:val="single" w:color="000000" w:sz="4" w:space="0"/>
              <w:bottom w:val="single" w:color="000000" w:sz="4" w:space="0"/>
              <w:right w:val="single" w:color="000000" w:sz="4" w:space="0"/>
            </w:tcBorders>
            <w:vAlign w:val="center"/>
          </w:tcPr>
          <w:p w14:paraId="032FE8A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591233</w:t>
            </w:r>
          </w:p>
        </w:tc>
        <w:tc>
          <w:tcPr>
            <w:tcW w:w="1712" w:type="dxa"/>
            <w:tcBorders>
              <w:top w:val="single" w:color="000000" w:sz="4" w:space="0"/>
              <w:left w:val="single" w:color="000000" w:sz="4" w:space="0"/>
              <w:bottom w:val="single" w:color="000000" w:sz="4" w:space="0"/>
              <w:right w:val="single" w:color="000000" w:sz="4" w:space="0"/>
            </w:tcBorders>
            <w:vAlign w:val="center"/>
          </w:tcPr>
          <w:p w14:paraId="478FE8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74B5C6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自贡花灯</w:t>
            </w:r>
          </w:p>
        </w:tc>
        <w:tc>
          <w:tcPr>
            <w:tcW w:w="2258" w:type="dxa"/>
            <w:tcBorders>
              <w:top w:val="single" w:color="000000" w:sz="4" w:space="0"/>
              <w:left w:val="single" w:color="000000" w:sz="4" w:space="0"/>
              <w:bottom w:val="single" w:color="000000" w:sz="4" w:space="0"/>
              <w:right w:val="single" w:color="000000" w:sz="4" w:space="0"/>
            </w:tcBorders>
            <w:vAlign w:val="center"/>
          </w:tcPr>
          <w:p w14:paraId="304D9A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蓝皓月、马晓莉</w:t>
            </w:r>
          </w:p>
        </w:tc>
        <w:tc>
          <w:tcPr>
            <w:tcW w:w="1601" w:type="dxa"/>
            <w:tcBorders>
              <w:top w:val="single" w:color="000000" w:sz="4" w:space="0"/>
              <w:left w:val="single" w:color="000000" w:sz="4" w:space="0"/>
              <w:bottom w:val="single" w:color="000000" w:sz="4" w:space="0"/>
              <w:right w:val="single" w:color="000000" w:sz="4" w:space="0"/>
            </w:tcBorders>
            <w:vAlign w:val="center"/>
          </w:tcPr>
          <w:p w14:paraId="66579E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龚晓雪、穆子裕</w:t>
            </w:r>
          </w:p>
        </w:tc>
        <w:tc>
          <w:tcPr>
            <w:tcW w:w="1979" w:type="dxa"/>
            <w:tcBorders>
              <w:top w:val="single" w:color="000000" w:sz="4" w:space="0"/>
              <w:left w:val="single" w:color="000000" w:sz="4" w:space="0"/>
              <w:bottom w:val="single" w:color="000000" w:sz="4" w:space="0"/>
              <w:right w:val="single" w:color="000000" w:sz="4" w:space="0"/>
            </w:tcBorders>
            <w:vAlign w:val="center"/>
          </w:tcPr>
          <w:p w14:paraId="5248A9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重庆文化艺术职业学院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37F69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70B7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80615F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119</w:t>
            </w:r>
          </w:p>
        </w:tc>
        <w:tc>
          <w:tcPr>
            <w:tcW w:w="1190" w:type="dxa"/>
            <w:tcBorders>
              <w:top w:val="single" w:color="000000" w:sz="4" w:space="0"/>
              <w:left w:val="single" w:color="000000" w:sz="4" w:space="0"/>
              <w:bottom w:val="single" w:color="000000" w:sz="4" w:space="0"/>
              <w:right w:val="single" w:color="000000" w:sz="4" w:space="0"/>
            </w:tcBorders>
            <w:vAlign w:val="center"/>
          </w:tcPr>
          <w:p w14:paraId="2D719B96">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592520</w:t>
            </w:r>
          </w:p>
        </w:tc>
        <w:tc>
          <w:tcPr>
            <w:tcW w:w="1712" w:type="dxa"/>
            <w:tcBorders>
              <w:top w:val="single" w:color="000000" w:sz="4" w:space="0"/>
              <w:left w:val="single" w:color="000000" w:sz="4" w:space="0"/>
              <w:bottom w:val="single" w:color="000000" w:sz="4" w:space="0"/>
              <w:right w:val="single" w:color="000000" w:sz="4" w:space="0"/>
            </w:tcBorders>
            <w:vAlign w:val="center"/>
          </w:tcPr>
          <w:p w14:paraId="361916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2B7B9E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豫馆游</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博物馆文物创新设计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A48C1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李璐萍</w:t>
            </w:r>
          </w:p>
        </w:tc>
        <w:tc>
          <w:tcPr>
            <w:tcW w:w="1601" w:type="dxa"/>
            <w:tcBorders>
              <w:top w:val="single" w:color="000000" w:sz="4" w:space="0"/>
              <w:left w:val="single" w:color="000000" w:sz="4" w:space="0"/>
              <w:bottom w:val="single" w:color="000000" w:sz="4" w:space="0"/>
              <w:right w:val="single" w:color="000000" w:sz="4" w:space="0"/>
            </w:tcBorders>
            <w:vAlign w:val="center"/>
          </w:tcPr>
          <w:p w14:paraId="00849C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李佳聪、简心玥</w:t>
            </w:r>
          </w:p>
        </w:tc>
        <w:tc>
          <w:tcPr>
            <w:tcW w:w="1979" w:type="dxa"/>
            <w:tcBorders>
              <w:top w:val="single" w:color="000000" w:sz="4" w:space="0"/>
              <w:left w:val="single" w:color="000000" w:sz="4" w:space="0"/>
              <w:bottom w:val="single" w:color="000000" w:sz="4" w:space="0"/>
              <w:right w:val="single" w:color="000000" w:sz="4" w:space="0"/>
            </w:tcBorders>
            <w:vAlign w:val="center"/>
          </w:tcPr>
          <w:p w14:paraId="48F6B2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重庆智能工程职业学院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6D958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8007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A8CC8F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120</w:t>
            </w:r>
          </w:p>
        </w:tc>
        <w:tc>
          <w:tcPr>
            <w:tcW w:w="1190" w:type="dxa"/>
            <w:tcBorders>
              <w:top w:val="single" w:color="000000" w:sz="4" w:space="0"/>
              <w:left w:val="single" w:color="000000" w:sz="4" w:space="0"/>
              <w:bottom w:val="single" w:color="000000" w:sz="4" w:space="0"/>
              <w:right w:val="single" w:color="000000" w:sz="4" w:space="0"/>
            </w:tcBorders>
            <w:vAlign w:val="center"/>
          </w:tcPr>
          <w:p w14:paraId="74DD5710">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593919</w:t>
            </w:r>
          </w:p>
        </w:tc>
        <w:tc>
          <w:tcPr>
            <w:tcW w:w="1712" w:type="dxa"/>
            <w:tcBorders>
              <w:top w:val="single" w:color="000000" w:sz="4" w:space="0"/>
              <w:left w:val="single" w:color="000000" w:sz="4" w:space="0"/>
              <w:bottom w:val="single" w:color="000000" w:sz="4" w:space="0"/>
              <w:right w:val="single" w:color="000000" w:sz="4" w:space="0"/>
            </w:tcBorders>
            <w:vAlign w:val="center"/>
          </w:tcPr>
          <w:p w14:paraId="701558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42022A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w:t>
            </w:r>
          </w:p>
        </w:tc>
        <w:tc>
          <w:tcPr>
            <w:tcW w:w="2258" w:type="dxa"/>
            <w:tcBorders>
              <w:top w:val="single" w:color="000000" w:sz="4" w:space="0"/>
              <w:left w:val="single" w:color="000000" w:sz="4" w:space="0"/>
              <w:bottom w:val="single" w:color="000000" w:sz="4" w:space="0"/>
              <w:right w:val="single" w:color="000000" w:sz="4" w:space="0"/>
            </w:tcBorders>
            <w:vAlign w:val="center"/>
          </w:tcPr>
          <w:p w14:paraId="7747C4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白春霞</w:t>
            </w:r>
          </w:p>
        </w:tc>
        <w:tc>
          <w:tcPr>
            <w:tcW w:w="1601" w:type="dxa"/>
            <w:tcBorders>
              <w:top w:val="single" w:color="000000" w:sz="4" w:space="0"/>
              <w:left w:val="single" w:color="000000" w:sz="4" w:space="0"/>
              <w:bottom w:val="single" w:color="000000" w:sz="4" w:space="0"/>
              <w:right w:val="single" w:color="000000" w:sz="4" w:space="0"/>
            </w:tcBorders>
            <w:vAlign w:val="center"/>
          </w:tcPr>
          <w:p w14:paraId="67F22C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谭春林、杨勇</w:t>
            </w:r>
          </w:p>
        </w:tc>
        <w:tc>
          <w:tcPr>
            <w:tcW w:w="1979" w:type="dxa"/>
            <w:tcBorders>
              <w:top w:val="single" w:color="000000" w:sz="4" w:space="0"/>
              <w:left w:val="single" w:color="000000" w:sz="4" w:space="0"/>
              <w:bottom w:val="single" w:color="000000" w:sz="4" w:space="0"/>
              <w:right w:val="single" w:color="000000" w:sz="4" w:space="0"/>
            </w:tcBorders>
            <w:vAlign w:val="center"/>
          </w:tcPr>
          <w:p w14:paraId="27DDCB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AF326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3737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95BFF7C">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121</w:t>
            </w:r>
          </w:p>
        </w:tc>
        <w:tc>
          <w:tcPr>
            <w:tcW w:w="1190" w:type="dxa"/>
            <w:tcBorders>
              <w:top w:val="single" w:color="000000" w:sz="4" w:space="0"/>
              <w:left w:val="single" w:color="000000" w:sz="4" w:space="0"/>
              <w:bottom w:val="single" w:color="000000" w:sz="4" w:space="0"/>
              <w:right w:val="single" w:color="000000" w:sz="4" w:space="0"/>
            </w:tcBorders>
            <w:vAlign w:val="center"/>
          </w:tcPr>
          <w:p w14:paraId="6471962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596213</w:t>
            </w:r>
          </w:p>
        </w:tc>
        <w:tc>
          <w:tcPr>
            <w:tcW w:w="1712" w:type="dxa"/>
            <w:tcBorders>
              <w:top w:val="single" w:color="000000" w:sz="4" w:space="0"/>
              <w:left w:val="single" w:color="000000" w:sz="4" w:space="0"/>
              <w:bottom w:val="single" w:color="000000" w:sz="4" w:space="0"/>
              <w:right w:val="single" w:color="000000" w:sz="4" w:space="0"/>
            </w:tcBorders>
            <w:vAlign w:val="center"/>
          </w:tcPr>
          <w:p w14:paraId="2E33B6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083366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中国千年历史文物</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安岳石刻插画与</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13A86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杨苗苗</w:t>
            </w:r>
          </w:p>
        </w:tc>
        <w:tc>
          <w:tcPr>
            <w:tcW w:w="1601" w:type="dxa"/>
            <w:tcBorders>
              <w:top w:val="single" w:color="000000" w:sz="4" w:space="0"/>
              <w:left w:val="single" w:color="000000" w:sz="4" w:space="0"/>
              <w:bottom w:val="single" w:color="000000" w:sz="4" w:space="0"/>
              <w:right w:val="single" w:color="000000" w:sz="4" w:space="0"/>
            </w:tcBorders>
            <w:vAlign w:val="center"/>
          </w:tcPr>
          <w:p w14:paraId="1E4638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黄玮雯</w:t>
            </w:r>
          </w:p>
        </w:tc>
        <w:tc>
          <w:tcPr>
            <w:tcW w:w="1979" w:type="dxa"/>
            <w:tcBorders>
              <w:top w:val="single" w:color="000000" w:sz="4" w:space="0"/>
              <w:left w:val="single" w:color="000000" w:sz="4" w:space="0"/>
              <w:bottom w:val="single" w:color="000000" w:sz="4" w:space="0"/>
              <w:right w:val="single" w:color="000000" w:sz="4" w:space="0"/>
            </w:tcBorders>
            <w:vAlign w:val="center"/>
          </w:tcPr>
          <w:p w14:paraId="49B760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397C4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B8E0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736130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122</w:t>
            </w:r>
          </w:p>
        </w:tc>
        <w:tc>
          <w:tcPr>
            <w:tcW w:w="1190" w:type="dxa"/>
            <w:tcBorders>
              <w:top w:val="single" w:color="000000" w:sz="4" w:space="0"/>
              <w:left w:val="single" w:color="000000" w:sz="4" w:space="0"/>
              <w:bottom w:val="single" w:color="000000" w:sz="4" w:space="0"/>
              <w:right w:val="single" w:color="000000" w:sz="4" w:space="0"/>
            </w:tcBorders>
            <w:vAlign w:val="center"/>
          </w:tcPr>
          <w:p w14:paraId="42F6848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596509</w:t>
            </w:r>
          </w:p>
        </w:tc>
        <w:tc>
          <w:tcPr>
            <w:tcW w:w="1712" w:type="dxa"/>
            <w:tcBorders>
              <w:top w:val="single" w:color="000000" w:sz="4" w:space="0"/>
              <w:left w:val="single" w:color="000000" w:sz="4" w:space="0"/>
              <w:bottom w:val="single" w:color="000000" w:sz="4" w:space="0"/>
              <w:right w:val="single" w:color="000000" w:sz="4" w:space="0"/>
            </w:tcBorders>
            <w:vAlign w:val="center"/>
          </w:tcPr>
          <w:p w14:paraId="697541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48A563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栖光集年轮</w:t>
            </w:r>
          </w:p>
        </w:tc>
        <w:tc>
          <w:tcPr>
            <w:tcW w:w="2258" w:type="dxa"/>
            <w:tcBorders>
              <w:top w:val="single" w:color="000000" w:sz="4" w:space="0"/>
              <w:left w:val="single" w:color="000000" w:sz="4" w:space="0"/>
              <w:bottom w:val="single" w:color="000000" w:sz="4" w:space="0"/>
              <w:right w:val="single" w:color="000000" w:sz="4" w:space="0"/>
            </w:tcBorders>
            <w:vAlign w:val="center"/>
          </w:tcPr>
          <w:p w14:paraId="4839FD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张印姿、冯瑞、何欣悦</w:t>
            </w:r>
          </w:p>
        </w:tc>
        <w:tc>
          <w:tcPr>
            <w:tcW w:w="1601" w:type="dxa"/>
            <w:tcBorders>
              <w:top w:val="single" w:color="000000" w:sz="4" w:space="0"/>
              <w:left w:val="single" w:color="000000" w:sz="4" w:space="0"/>
              <w:bottom w:val="single" w:color="000000" w:sz="4" w:space="0"/>
              <w:right w:val="single" w:color="000000" w:sz="4" w:space="0"/>
            </w:tcBorders>
            <w:vAlign w:val="center"/>
          </w:tcPr>
          <w:p w14:paraId="70FCAF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詹华山、张雪</w:t>
            </w:r>
          </w:p>
        </w:tc>
        <w:tc>
          <w:tcPr>
            <w:tcW w:w="1979" w:type="dxa"/>
            <w:tcBorders>
              <w:top w:val="single" w:color="000000" w:sz="4" w:space="0"/>
              <w:left w:val="single" w:color="000000" w:sz="4" w:space="0"/>
              <w:bottom w:val="single" w:color="000000" w:sz="4" w:space="0"/>
              <w:right w:val="single" w:color="000000" w:sz="4" w:space="0"/>
            </w:tcBorders>
            <w:vAlign w:val="center"/>
          </w:tcPr>
          <w:p w14:paraId="6CF2B8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DB6D4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2515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FC1092A">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123</w:t>
            </w:r>
          </w:p>
        </w:tc>
        <w:tc>
          <w:tcPr>
            <w:tcW w:w="1190" w:type="dxa"/>
            <w:tcBorders>
              <w:top w:val="single" w:color="000000" w:sz="4" w:space="0"/>
              <w:left w:val="single" w:color="000000" w:sz="4" w:space="0"/>
              <w:bottom w:val="single" w:color="000000" w:sz="4" w:space="0"/>
              <w:right w:val="single" w:color="000000" w:sz="4" w:space="0"/>
            </w:tcBorders>
            <w:vAlign w:val="center"/>
          </w:tcPr>
          <w:p w14:paraId="167B2BC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596528</w:t>
            </w:r>
          </w:p>
        </w:tc>
        <w:tc>
          <w:tcPr>
            <w:tcW w:w="1712" w:type="dxa"/>
            <w:tcBorders>
              <w:top w:val="single" w:color="000000" w:sz="4" w:space="0"/>
              <w:left w:val="single" w:color="000000" w:sz="4" w:space="0"/>
              <w:bottom w:val="single" w:color="000000" w:sz="4" w:space="0"/>
              <w:right w:val="single" w:color="000000" w:sz="4" w:space="0"/>
            </w:tcBorders>
            <w:vAlign w:val="center"/>
          </w:tcPr>
          <w:p w14:paraId="2704F4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50E7B2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苗韵锦华</w:t>
            </w:r>
          </w:p>
        </w:tc>
        <w:tc>
          <w:tcPr>
            <w:tcW w:w="2258" w:type="dxa"/>
            <w:tcBorders>
              <w:top w:val="single" w:color="000000" w:sz="4" w:space="0"/>
              <w:left w:val="single" w:color="000000" w:sz="4" w:space="0"/>
              <w:bottom w:val="single" w:color="000000" w:sz="4" w:space="0"/>
              <w:right w:val="single" w:color="000000" w:sz="4" w:space="0"/>
            </w:tcBorders>
            <w:vAlign w:val="center"/>
          </w:tcPr>
          <w:p w14:paraId="62D750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张小雪</w:t>
            </w:r>
          </w:p>
        </w:tc>
        <w:tc>
          <w:tcPr>
            <w:tcW w:w="1601" w:type="dxa"/>
            <w:tcBorders>
              <w:top w:val="single" w:color="000000" w:sz="4" w:space="0"/>
              <w:left w:val="single" w:color="000000" w:sz="4" w:space="0"/>
              <w:bottom w:val="single" w:color="000000" w:sz="4" w:space="0"/>
              <w:right w:val="single" w:color="000000" w:sz="4" w:space="0"/>
            </w:tcBorders>
            <w:vAlign w:val="center"/>
          </w:tcPr>
          <w:p w14:paraId="3EC745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简兴玥、李佳聪</w:t>
            </w:r>
          </w:p>
        </w:tc>
        <w:tc>
          <w:tcPr>
            <w:tcW w:w="1979" w:type="dxa"/>
            <w:tcBorders>
              <w:top w:val="single" w:color="000000" w:sz="4" w:space="0"/>
              <w:left w:val="single" w:color="000000" w:sz="4" w:space="0"/>
              <w:bottom w:val="single" w:color="000000" w:sz="4" w:space="0"/>
              <w:right w:val="single" w:color="000000" w:sz="4" w:space="0"/>
            </w:tcBorders>
            <w:vAlign w:val="center"/>
          </w:tcPr>
          <w:p w14:paraId="141868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重庆智能工程职业学院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D0374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D464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EF38B5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124</w:t>
            </w:r>
          </w:p>
        </w:tc>
        <w:tc>
          <w:tcPr>
            <w:tcW w:w="1190" w:type="dxa"/>
            <w:tcBorders>
              <w:top w:val="single" w:color="000000" w:sz="4" w:space="0"/>
              <w:left w:val="single" w:color="000000" w:sz="4" w:space="0"/>
              <w:bottom w:val="single" w:color="000000" w:sz="4" w:space="0"/>
              <w:right w:val="single" w:color="000000" w:sz="4" w:space="0"/>
            </w:tcBorders>
            <w:vAlign w:val="center"/>
          </w:tcPr>
          <w:p w14:paraId="368F6CE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598326</w:t>
            </w:r>
          </w:p>
        </w:tc>
        <w:tc>
          <w:tcPr>
            <w:tcW w:w="1712" w:type="dxa"/>
            <w:tcBorders>
              <w:top w:val="single" w:color="000000" w:sz="4" w:space="0"/>
              <w:left w:val="single" w:color="000000" w:sz="4" w:space="0"/>
              <w:bottom w:val="single" w:color="000000" w:sz="4" w:space="0"/>
              <w:right w:val="single" w:color="000000" w:sz="4" w:space="0"/>
            </w:tcBorders>
            <w:vAlign w:val="center"/>
          </w:tcPr>
          <w:p w14:paraId="6DB007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47BF1A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她巢</w:t>
            </w:r>
            <w:r>
              <w:rPr>
                <w:rFonts w:ascii="Times New Roman" w:hAnsi="Times New Roman" w:eastAsia="方正仿宋_GBK" w:cs="方正仿宋_GBK"/>
                <w:color w:val="000000"/>
                <w:kern w:val="0"/>
                <w:sz w:val="28"/>
                <w:szCs w:val="32"/>
                <w:lang w:eastAsia="zh-CN"/>
              </w:rPr>
              <w:t>/CHAOS</w:t>
            </w:r>
            <w:r>
              <w:rPr>
                <w:rFonts w:hint="eastAsia" w:ascii="Times New Roman" w:hAnsi="Times New Roman" w:eastAsia="方正仿宋_GBK" w:cs="方正仿宋_GBK"/>
                <w:color w:val="000000"/>
                <w:kern w:val="0"/>
                <w:sz w:val="28"/>
                <w:szCs w:val="32"/>
                <w:lang w:eastAsia="zh-CN"/>
              </w:rPr>
              <w:t>——原中福大厦温泉民宿改造</w:t>
            </w:r>
          </w:p>
        </w:tc>
        <w:tc>
          <w:tcPr>
            <w:tcW w:w="2258" w:type="dxa"/>
            <w:tcBorders>
              <w:top w:val="single" w:color="000000" w:sz="4" w:space="0"/>
              <w:left w:val="single" w:color="000000" w:sz="4" w:space="0"/>
              <w:bottom w:val="single" w:color="000000" w:sz="4" w:space="0"/>
              <w:right w:val="single" w:color="000000" w:sz="4" w:space="0"/>
            </w:tcBorders>
            <w:vAlign w:val="center"/>
          </w:tcPr>
          <w:p w14:paraId="631105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曾燕茹、刘慧</w:t>
            </w:r>
          </w:p>
        </w:tc>
        <w:tc>
          <w:tcPr>
            <w:tcW w:w="1601" w:type="dxa"/>
            <w:tcBorders>
              <w:top w:val="single" w:color="000000" w:sz="4" w:space="0"/>
              <w:left w:val="single" w:color="000000" w:sz="4" w:space="0"/>
              <w:bottom w:val="single" w:color="000000" w:sz="4" w:space="0"/>
              <w:right w:val="single" w:color="000000" w:sz="4" w:space="0"/>
            </w:tcBorders>
            <w:vAlign w:val="center"/>
          </w:tcPr>
          <w:p w14:paraId="4C3CF2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张雯、何媛</w:t>
            </w:r>
          </w:p>
        </w:tc>
        <w:tc>
          <w:tcPr>
            <w:tcW w:w="1979" w:type="dxa"/>
            <w:tcBorders>
              <w:top w:val="single" w:color="000000" w:sz="4" w:space="0"/>
              <w:left w:val="single" w:color="000000" w:sz="4" w:space="0"/>
              <w:bottom w:val="single" w:color="000000" w:sz="4" w:space="0"/>
              <w:right w:val="single" w:color="000000" w:sz="4" w:space="0"/>
            </w:tcBorders>
            <w:vAlign w:val="center"/>
          </w:tcPr>
          <w:p w14:paraId="2B8F72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9306E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2FCA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086BDF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125</w:t>
            </w:r>
          </w:p>
        </w:tc>
        <w:tc>
          <w:tcPr>
            <w:tcW w:w="1190" w:type="dxa"/>
            <w:tcBorders>
              <w:top w:val="single" w:color="000000" w:sz="4" w:space="0"/>
              <w:left w:val="single" w:color="000000" w:sz="4" w:space="0"/>
              <w:bottom w:val="single" w:color="000000" w:sz="4" w:space="0"/>
              <w:right w:val="single" w:color="000000" w:sz="4" w:space="0"/>
            </w:tcBorders>
            <w:vAlign w:val="center"/>
          </w:tcPr>
          <w:p w14:paraId="309585F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600142</w:t>
            </w:r>
          </w:p>
        </w:tc>
        <w:tc>
          <w:tcPr>
            <w:tcW w:w="1712" w:type="dxa"/>
            <w:tcBorders>
              <w:top w:val="single" w:color="000000" w:sz="4" w:space="0"/>
              <w:left w:val="single" w:color="000000" w:sz="4" w:space="0"/>
              <w:bottom w:val="single" w:color="000000" w:sz="4" w:space="0"/>
              <w:right w:val="single" w:color="000000" w:sz="4" w:space="0"/>
            </w:tcBorders>
            <w:vAlign w:val="center"/>
          </w:tcPr>
          <w:p w14:paraId="3A2A8D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37A285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w:t>
            </w:r>
            <w:r>
              <w:rPr>
                <w:rFonts w:ascii="Times New Roman" w:hAnsi="Times New Roman" w:eastAsia="方正仿宋_GBK" w:cs="方正仿宋_GBK"/>
                <w:color w:val="000000"/>
                <w:kern w:val="0"/>
                <w:sz w:val="28"/>
                <w:szCs w:val="32"/>
                <w:lang w:eastAsia="zh-CN"/>
              </w:rPr>
              <w:t>Elysium land</w:t>
            </w:r>
            <w:r>
              <w:rPr>
                <w:rFonts w:hint="eastAsia" w:ascii="Times New Roman" w:hAnsi="Times New Roman" w:eastAsia="方正仿宋_GBK" w:cs="方正仿宋_GBK"/>
                <w:color w:val="000000"/>
                <w:kern w:val="0"/>
                <w:sz w:val="28"/>
                <w:szCs w:val="32"/>
                <w:lang w:eastAsia="zh-CN"/>
              </w:rPr>
              <w:t>：云上之地”青少年游乐园品牌设计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58147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赵琪、李京润</w:t>
            </w:r>
          </w:p>
        </w:tc>
        <w:tc>
          <w:tcPr>
            <w:tcW w:w="1601" w:type="dxa"/>
            <w:tcBorders>
              <w:top w:val="single" w:color="000000" w:sz="4" w:space="0"/>
              <w:left w:val="single" w:color="000000" w:sz="4" w:space="0"/>
              <w:bottom w:val="single" w:color="000000" w:sz="4" w:space="0"/>
              <w:right w:val="single" w:color="000000" w:sz="4" w:space="0"/>
            </w:tcBorders>
            <w:vAlign w:val="center"/>
          </w:tcPr>
          <w:p w14:paraId="7C8CB7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79" w:type="dxa"/>
            <w:tcBorders>
              <w:top w:val="single" w:color="000000" w:sz="4" w:space="0"/>
              <w:left w:val="single" w:color="000000" w:sz="4" w:space="0"/>
              <w:bottom w:val="single" w:color="000000" w:sz="4" w:space="0"/>
              <w:right w:val="single" w:color="000000" w:sz="4" w:space="0"/>
            </w:tcBorders>
            <w:vAlign w:val="center"/>
          </w:tcPr>
          <w:p w14:paraId="5F30D2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B6F1D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29F1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10EE45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126</w:t>
            </w:r>
          </w:p>
        </w:tc>
        <w:tc>
          <w:tcPr>
            <w:tcW w:w="1190" w:type="dxa"/>
            <w:tcBorders>
              <w:top w:val="single" w:color="000000" w:sz="4" w:space="0"/>
              <w:left w:val="single" w:color="000000" w:sz="4" w:space="0"/>
              <w:bottom w:val="single" w:color="000000" w:sz="4" w:space="0"/>
              <w:right w:val="single" w:color="000000" w:sz="4" w:space="0"/>
            </w:tcBorders>
            <w:vAlign w:val="center"/>
          </w:tcPr>
          <w:p w14:paraId="5BA946EA">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393066</w:t>
            </w:r>
          </w:p>
        </w:tc>
        <w:tc>
          <w:tcPr>
            <w:tcW w:w="1712" w:type="dxa"/>
            <w:tcBorders>
              <w:top w:val="single" w:color="000000" w:sz="4" w:space="0"/>
              <w:left w:val="single" w:color="000000" w:sz="4" w:space="0"/>
              <w:bottom w:val="single" w:color="000000" w:sz="4" w:space="0"/>
              <w:right w:val="single" w:color="000000" w:sz="4" w:space="0"/>
            </w:tcBorders>
            <w:vAlign w:val="center"/>
          </w:tcPr>
          <w:p w14:paraId="46C05A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26FDD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身临・视界</w:t>
            </w:r>
          </w:p>
        </w:tc>
        <w:tc>
          <w:tcPr>
            <w:tcW w:w="2258" w:type="dxa"/>
            <w:tcBorders>
              <w:top w:val="single" w:color="000000" w:sz="4" w:space="0"/>
              <w:left w:val="single" w:color="000000" w:sz="4" w:space="0"/>
              <w:bottom w:val="single" w:color="000000" w:sz="4" w:space="0"/>
              <w:right w:val="single" w:color="000000" w:sz="4" w:space="0"/>
            </w:tcBorders>
            <w:vAlign w:val="center"/>
          </w:tcPr>
          <w:p w14:paraId="237906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秦瑞雪</w:t>
            </w:r>
          </w:p>
        </w:tc>
        <w:tc>
          <w:tcPr>
            <w:tcW w:w="1601" w:type="dxa"/>
            <w:tcBorders>
              <w:top w:val="single" w:color="000000" w:sz="4" w:space="0"/>
              <w:left w:val="single" w:color="000000" w:sz="4" w:space="0"/>
              <w:bottom w:val="single" w:color="000000" w:sz="4" w:space="0"/>
              <w:right w:val="single" w:color="000000" w:sz="4" w:space="0"/>
            </w:tcBorders>
            <w:vAlign w:val="center"/>
          </w:tcPr>
          <w:p w14:paraId="72C92D69">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67E8F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重庆第二师范学院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3C008A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D3E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6E2769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127</w:t>
            </w:r>
          </w:p>
        </w:tc>
        <w:tc>
          <w:tcPr>
            <w:tcW w:w="1190" w:type="dxa"/>
            <w:tcBorders>
              <w:top w:val="single" w:color="000000" w:sz="4" w:space="0"/>
              <w:left w:val="single" w:color="000000" w:sz="4" w:space="0"/>
              <w:bottom w:val="single" w:color="000000" w:sz="4" w:space="0"/>
              <w:right w:val="single" w:color="000000" w:sz="4" w:space="0"/>
            </w:tcBorders>
            <w:vAlign w:val="center"/>
          </w:tcPr>
          <w:p w14:paraId="3ACFCB0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401584</w:t>
            </w:r>
          </w:p>
        </w:tc>
        <w:tc>
          <w:tcPr>
            <w:tcW w:w="1712" w:type="dxa"/>
            <w:tcBorders>
              <w:top w:val="single" w:color="000000" w:sz="4" w:space="0"/>
              <w:left w:val="single" w:color="000000" w:sz="4" w:space="0"/>
              <w:bottom w:val="single" w:color="000000" w:sz="4" w:space="0"/>
              <w:right w:val="single" w:color="000000" w:sz="4" w:space="0"/>
            </w:tcBorders>
            <w:vAlign w:val="center"/>
          </w:tcPr>
          <w:p w14:paraId="50D88F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C1B74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围城记</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重庆渝中新型城市综合体设计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5D417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尚颖婷、张兴伟、周永慈</w:t>
            </w:r>
          </w:p>
        </w:tc>
        <w:tc>
          <w:tcPr>
            <w:tcW w:w="1601" w:type="dxa"/>
            <w:tcBorders>
              <w:top w:val="single" w:color="000000" w:sz="4" w:space="0"/>
              <w:left w:val="single" w:color="000000" w:sz="4" w:space="0"/>
              <w:bottom w:val="single" w:color="000000" w:sz="4" w:space="0"/>
              <w:right w:val="single" w:color="000000" w:sz="4" w:space="0"/>
            </w:tcBorders>
            <w:vAlign w:val="center"/>
          </w:tcPr>
          <w:p w14:paraId="7E66B11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15152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27D14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FD9D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867673D">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128</w:t>
            </w:r>
          </w:p>
        </w:tc>
        <w:tc>
          <w:tcPr>
            <w:tcW w:w="1190" w:type="dxa"/>
            <w:tcBorders>
              <w:top w:val="single" w:color="000000" w:sz="4" w:space="0"/>
              <w:left w:val="single" w:color="000000" w:sz="4" w:space="0"/>
              <w:bottom w:val="single" w:color="000000" w:sz="4" w:space="0"/>
              <w:right w:val="single" w:color="000000" w:sz="4" w:space="0"/>
            </w:tcBorders>
            <w:vAlign w:val="center"/>
          </w:tcPr>
          <w:p w14:paraId="1944146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419883</w:t>
            </w:r>
          </w:p>
        </w:tc>
        <w:tc>
          <w:tcPr>
            <w:tcW w:w="1712" w:type="dxa"/>
            <w:tcBorders>
              <w:top w:val="single" w:color="000000" w:sz="4" w:space="0"/>
              <w:left w:val="single" w:color="000000" w:sz="4" w:space="0"/>
              <w:bottom w:val="single" w:color="000000" w:sz="4" w:space="0"/>
              <w:right w:val="single" w:color="000000" w:sz="4" w:space="0"/>
            </w:tcBorders>
            <w:vAlign w:val="center"/>
          </w:tcPr>
          <w:p w14:paraId="2EBAE5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2C740D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《时光里的建筑》插图合集</w:t>
            </w:r>
          </w:p>
        </w:tc>
        <w:tc>
          <w:tcPr>
            <w:tcW w:w="2258" w:type="dxa"/>
            <w:tcBorders>
              <w:top w:val="single" w:color="000000" w:sz="4" w:space="0"/>
              <w:left w:val="single" w:color="000000" w:sz="4" w:space="0"/>
              <w:bottom w:val="single" w:color="000000" w:sz="4" w:space="0"/>
              <w:right w:val="single" w:color="000000" w:sz="4" w:space="0"/>
            </w:tcBorders>
            <w:vAlign w:val="center"/>
          </w:tcPr>
          <w:p w14:paraId="26FDB1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刁晓峰、张秋萍、杨越越</w:t>
            </w:r>
          </w:p>
        </w:tc>
        <w:tc>
          <w:tcPr>
            <w:tcW w:w="1601" w:type="dxa"/>
            <w:tcBorders>
              <w:top w:val="single" w:color="000000" w:sz="4" w:space="0"/>
              <w:left w:val="single" w:color="000000" w:sz="4" w:space="0"/>
              <w:bottom w:val="single" w:color="000000" w:sz="4" w:space="0"/>
              <w:right w:val="single" w:color="000000" w:sz="4" w:space="0"/>
            </w:tcBorders>
            <w:vAlign w:val="center"/>
          </w:tcPr>
          <w:p w14:paraId="4CA279D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04D49E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7174B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C8CD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BD2379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129</w:t>
            </w:r>
          </w:p>
        </w:tc>
        <w:tc>
          <w:tcPr>
            <w:tcW w:w="1190" w:type="dxa"/>
            <w:tcBorders>
              <w:top w:val="single" w:color="000000" w:sz="4" w:space="0"/>
              <w:left w:val="single" w:color="000000" w:sz="4" w:space="0"/>
              <w:bottom w:val="single" w:color="000000" w:sz="4" w:space="0"/>
              <w:right w:val="single" w:color="000000" w:sz="4" w:space="0"/>
            </w:tcBorders>
            <w:vAlign w:val="center"/>
          </w:tcPr>
          <w:p w14:paraId="1B835C9C">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435147</w:t>
            </w:r>
          </w:p>
        </w:tc>
        <w:tc>
          <w:tcPr>
            <w:tcW w:w="1712" w:type="dxa"/>
            <w:tcBorders>
              <w:top w:val="single" w:color="000000" w:sz="4" w:space="0"/>
              <w:left w:val="single" w:color="000000" w:sz="4" w:space="0"/>
              <w:bottom w:val="single" w:color="000000" w:sz="4" w:space="0"/>
              <w:right w:val="single" w:color="000000" w:sz="4" w:space="0"/>
            </w:tcBorders>
            <w:vAlign w:val="center"/>
          </w:tcPr>
          <w:p w14:paraId="52A8FF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0FB9C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香绕故园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茶园民宿改造设计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27227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高小勇、冉锋</w:t>
            </w:r>
          </w:p>
        </w:tc>
        <w:tc>
          <w:tcPr>
            <w:tcW w:w="1601" w:type="dxa"/>
            <w:tcBorders>
              <w:top w:val="single" w:color="000000" w:sz="4" w:space="0"/>
              <w:left w:val="single" w:color="000000" w:sz="4" w:space="0"/>
              <w:bottom w:val="single" w:color="000000" w:sz="4" w:space="0"/>
              <w:right w:val="single" w:color="000000" w:sz="4" w:space="0"/>
            </w:tcBorders>
            <w:vAlign w:val="center"/>
          </w:tcPr>
          <w:p w14:paraId="52A5196B">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3BA804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E1435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CF1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9D3629C">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130</w:t>
            </w:r>
          </w:p>
        </w:tc>
        <w:tc>
          <w:tcPr>
            <w:tcW w:w="1190" w:type="dxa"/>
            <w:tcBorders>
              <w:top w:val="single" w:color="000000" w:sz="4" w:space="0"/>
              <w:left w:val="single" w:color="000000" w:sz="4" w:space="0"/>
              <w:bottom w:val="single" w:color="000000" w:sz="4" w:space="0"/>
              <w:right w:val="single" w:color="000000" w:sz="4" w:space="0"/>
            </w:tcBorders>
            <w:vAlign w:val="center"/>
          </w:tcPr>
          <w:p w14:paraId="5D260151">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467249</w:t>
            </w:r>
          </w:p>
        </w:tc>
        <w:tc>
          <w:tcPr>
            <w:tcW w:w="1712" w:type="dxa"/>
            <w:tcBorders>
              <w:top w:val="single" w:color="000000" w:sz="4" w:space="0"/>
              <w:left w:val="single" w:color="000000" w:sz="4" w:space="0"/>
              <w:bottom w:val="single" w:color="000000" w:sz="4" w:space="0"/>
              <w:right w:val="single" w:color="000000" w:sz="4" w:space="0"/>
            </w:tcBorders>
            <w:vAlign w:val="center"/>
          </w:tcPr>
          <w:p w14:paraId="6A0805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154" w:type="dxa"/>
            <w:tcBorders>
              <w:top w:val="single" w:color="000000" w:sz="4" w:space="0"/>
              <w:left w:val="single" w:color="000000" w:sz="4" w:space="0"/>
              <w:bottom w:val="single" w:color="000000" w:sz="4" w:space="0"/>
              <w:right w:val="single" w:color="000000" w:sz="4" w:space="0"/>
            </w:tcBorders>
            <w:vAlign w:val="center"/>
          </w:tcPr>
          <w:p w14:paraId="6469FA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工业潮汐</w:t>
            </w:r>
          </w:p>
        </w:tc>
        <w:tc>
          <w:tcPr>
            <w:tcW w:w="2258" w:type="dxa"/>
            <w:tcBorders>
              <w:top w:val="single" w:color="000000" w:sz="4" w:space="0"/>
              <w:left w:val="single" w:color="000000" w:sz="4" w:space="0"/>
              <w:bottom w:val="single" w:color="000000" w:sz="4" w:space="0"/>
              <w:right w:val="single" w:color="000000" w:sz="4" w:space="0"/>
            </w:tcBorders>
            <w:vAlign w:val="center"/>
          </w:tcPr>
          <w:p w14:paraId="39A9DD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刘雅舒</w:t>
            </w:r>
          </w:p>
        </w:tc>
        <w:tc>
          <w:tcPr>
            <w:tcW w:w="1601" w:type="dxa"/>
            <w:tcBorders>
              <w:top w:val="single" w:color="000000" w:sz="4" w:space="0"/>
              <w:left w:val="single" w:color="000000" w:sz="4" w:space="0"/>
              <w:bottom w:val="single" w:color="000000" w:sz="4" w:space="0"/>
              <w:right w:val="single" w:color="000000" w:sz="4" w:space="0"/>
            </w:tcBorders>
            <w:vAlign w:val="center"/>
          </w:tcPr>
          <w:p w14:paraId="574B8C9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681247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DEEE4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307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D434AD2">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131</w:t>
            </w:r>
          </w:p>
        </w:tc>
        <w:tc>
          <w:tcPr>
            <w:tcW w:w="1190" w:type="dxa"/>
            <w:tcBorders>
              <w:top w:val="single" w:color="000000" w:sz="4" w:space="0"/>
              <w:left w:val="single" w:color="000000" w:sz="4" w:space="0"/>
              <w:bottom w:val="single" w:color="000000" w:sz="4" w:space="0"/>
              <w:right w:val="single" w:color="000000" w:sz="4" w:space="0"/>
            </w:tcBorders>
            <w:vAlign w:val="center"/>
          </w:tcPr>
          <w:p w14:paraId="6051A165">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483971</w:t>
            </w:r>
          </w:p>
        </w:tc>
        <w:tc>
          <w:tcPr>
            <w:tcW w:w="1712" w:type="dxa"/>
            <w:tcBorders>
              <w:top w:val="single" w:color="000000" w:sz="4" w:space="0"/>
              <w:left w:val="single" w:color="000000" w:sz="4" w:space="0"/>
              <w:bottom w:val="single" w:color="000000" w:sz="4" w:space="0"/>
              <w:right w:val="single" w:color="000000" w:sz="4" w:space="0"/>
            </w:tcBorders>
            <w:vAlign w:val="center"/>
          </w:tcPr>
          <w:p w14:paraId="5EB2E0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6BB107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《起航</w:t>
            </w:r>
            <w:r>
              <w:rPr>
                <w:rFonts w:ascii="Times New Roman" w:hAnsi="Times New Roman" w:eastAsia="方正仿宋_GBK" w:cs="方正仿宋_GBK"/>
                <w:color w:val="000000"/>
                <w:kern w:val="0"/>
                <w:sz w:val="28"/>
                <w:szCs w:val="32"/>
                <w:lang w:eastAsia="zh-CN"/>
              </w:rPr>
              <w:t>No.3</w:t>
            </w:r>
            <w:r>
              <w:rPr>
                <w:rFonts w:hint="eastAsia" w:ascii="Times New Roman" w:hAnsi="Times New Roman" w:eastAsia="方正仿宋_GBK" w:cs="方正仿宋_GBK"/>
                <w:color w:val="000000"/>
                <w:kern w:val="0"/>
                <w:sz w:val="28"/>
                <w:szCs w:val="32"/>
                <w:lang w:eastAsia="zh-CN"/>
              </w:rPr>
              <w:t>》</w:t>
            </w:r>
          </w:p>
        </w:tc>
        <w:tc>
          <w:tcPr>
            <w:tcW w:w="2258" w:type="dxa"/>
            <w:tcBorders>
              <w:top w:val="single" w:color="000000" w:sz="4" w:space="0"/>
              <w:left w:val="single" w:color="000000" w:sz="4" w:space="0"/>
              <w:bottom w:val="single" w:color="000000" w:sz="4" w:space="0"/>
              <w:right w:val="single" w:color="000000" w:sz="4" w:space="0"/>
            </w:tcBorders>
            <w:vAlign w:val="center"/>
          </w:tcPr>
          <w:p w14:paraId="4AB4F3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刘大明</w:t>
            </w:r>
          </w:p>
        </w:tc>
        <w:tc>
          <w:tcPr>
            <w:tcW w:w="1601" w:type="dxa"/>
            <w:tcBorders>
              <w:top w:val="single" w:color="000000" w:sz="4" w:space="0"/>
              <w:left w:val="single" w:color="000000" w:sz="4" w:space="0"/>
              <w:bottom w:val="single" w:color="000000" w:sz="4" w:space="0"/>
              <w:right w:val="single" w:color="000000" w:sz="4" w:space="0"/>
            </w:tcBorders>
            <w:vAlign w:val="center"/>
          </w:tcPr>
          <w:p w14:paraId="2F259E0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24234B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4659AE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795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A44FE4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132</w:t>
            </w:r>
          </w:p>
        </w:tc>
        <w:tc>
          <w:tcPr>
            <w:tcW w:w="1190" w:type="dxa"/>
            <w:tcBorders>
              <w:top w:val="single" w:color="000000" w:sz="4" w:space="0"/>
              <w:left w:val="single" w:color="000000" w:sz="4" w:space="0"/>
              <w:bottom w:val="single" w:color="000000" w:sz="4" w:space="0"/>
              <w:right w:val="single" w:color="000000" w:sz="4" w:space="0"/>
            </w:tcBorders>
            <w:vAlign w:val="center"/>
          </w:tcPr>
          <w:p w14:paraId="1C22243F">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484200</w:t>
            </w:r>
          </w:p>
        </w:tc>
        <w:tc>
          <w:tcPr>
            <w:tcW w:w="1712" w:type="dxa"/>
            <w:tcBorders>
              <w:top w:val="single" w:color="000000" w:sz="4" w:space="0"/>
              <w:left w:val="single" w:color="000000" w:sz="4" w:space="0"/>
              <w:bottom w:val="single" w:color="000000" w:sz="4" w:space="0"/>
              <w:right w:val="single" w:color="000000" w:sz="4" w:space="0"/>
            </w:tcBorders>
            <w:vAlign w:val="center"/>
          </w:tcPr>
          <w:p w14:paraId="436801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37A079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重逢</w:t>
            </w:r>
          </w:p>
        </w:tc>
        <w:tc>
          <w:tcPr>
            <w:tcW w:w="2258" w:type="dxa"/>
            <w:tcBorders>
              <w:top w:val="single" w:color="000000" w:sz="4" w:space="0"/>
              <w:left w:val="single" w:color="000000" w:sz="4" w:space="0"/>
              <w:bottom w:val="single" w:color="000000" w:sz="4" w:space="0"/>
              <w:right w:val="single" w:color="000000" w:sz="4" w:space="0"/>
            </w:tcBorders>
            <w:vAlign w:val="center"/>
          </w:tcPr>
          <w:p w14:paraId="5A9D3C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601" w:type="dxa"/>
            <w:tcBorders>
              <w:top w:val="single" w:color="000000" w:sz="4" w:space="0"/>
              <w:left w:val="single" w:color="000000" w:sz="4" w:space="0"/>
              <w:bottom w:val="single" w:color="000000" w:sz="4" w:space="0"/>
              <w:right w:val="single" w:color="000000" w:sz="4" w:space="0"/>
            </w:tcBorders>
            <w:vAlign w:val="center"/>
          </w:tcPr>
          <w:p w14:paraId="2D6700FA">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07EA8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E40D9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02BF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CDFF05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133</w:t>
            </w:r>
          </w:p>
        </w:tc>
        <w:tc>
          <w:tcPr>
            <w:tcW w:w="1190" w:type="dxa"/>
            <w:tcBorders>
              <w:top w:val="single" w:color="000000" w:sz="4" w:space="0"/>
              <w:left w:val="single" w:color="000000" w:sz="4" w:space="0"/>
              <w:bottom w:val="single" w:color="000000" w:sz="4" w:space="0"/>
              <w:right w:val="single" w:color="000000" w:sz="4" w:space="0"/>
            </w:tcBorders>
            <w:vAlign w:val="center"/>
          </w:tcPr>
          <w:p w14:paraId="54D08063">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487882</w:t>
            </w:r>
          </w:p>
        </w:tc>
        <w:tc>
          <w:tcPr>
            <w:tcW w:w="1712" w:type="dxa"/>
            <w:tcBorders>
              <w:top w:val="single" w:color="000000" w:sz="4" w:space="0"/>
              <w:left w:val="single" w:color="000000" w:sz="4" w:space="0"/>
              <w:bottom w:val="single" w:color="000000" w:sz="4" w:space="0"/>
              <w:right w:val="single" w:color="000000" w:sz="4" w:space="0"/>
            </w:tcBorders>
            <w:vAlign w:val="center"/>
          </w:tcPr>
          <w:p w14:paraId="362F80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设计教育实践</w:t>
            </w:r>
          </w:p>
        </w:tc>
        <w:tc>
          <w:tcPr>
            <w:tcW w:w="3154" w:type="dxa"/>
            <w:tcBorders>
              <w:top w:val="single" w:color="000000" w:sz="4" w:space="0"/>
              <w:left w:val="single" w:color="000000" w:sz="4" w:space="0"/>
              <w:bottom w:val="single" w:color="000000" w:sz="4" w:space="0"/>
              <w:right w:val="single" w:color="000000" w:sz="4" w:space="0"/>
            </w:tcBorders>
            <w:vAlign w:val="center"/>
          </w:tcPr>
          <w:p w14:paraId="29FE06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AIGC</w:t>
            </w:r>
            <w:r>
              <w:rPr>
                <w:rFonts w:hint="eastAsia" w:ascii="Times New Roman" w:hAnsi="Times New Roman" w:eastAsia="方正仿宋_GBK" w:cs="方正仿宋_GBK"/>
                <w:color w:val="000000"/>
                <w:kern w:val="0"/>
                <w:sz w:val="28"/>
                <w:szCs w:val="32"/>
                <w:lang w:eastAsia="zh-CN"/>
              </w:rPr>
              <w:t>驱动的设计史论课程教学改革：智能化内容生成与互动实践</w:t>
            </w:r>
          </w:p>
        </w:tc>
        <w:tc>
          <w:tcPr>
            <w:tcW w:w="2258" w:type="dxa"/>
            <w:tcBorders>
              <w:top w:val="single" w:color="000000" w:sz="4" w:space="0"/>
              <w:left w:val="single" w:color="000000" w:sz="4" w:space="0"/>
              <w:bottom w:val="single" w:color="000000" w:sz="4" w:space="0"/>
              <w:right w:val="single" w:color="000000" w:sz="4" w:space="0"/>
            </w:tcBorders>
            <w:vAlign w:val="center"/>
          </w:tcPr>
          <w:p w14:paraId="7AAA4E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余光罕</w:t>
            </w:r>
          </w:p>
        </w:tc>
        <w:tc>
          <w:tcPr>
            <w:tcW w:w="1601" w:type="dxa"/>
            <w:tcBorders>
              <w:top w:val="single" w:color="000000" w:sz="4" w:space="0"/>
              <w:left w:val="single" w:color="000000" w:sz="4" w:space="0"/>
              <w:bottom w:val="single" w:color="000000" w:sz="4" w:space="0"/>
              <w:right w:val="single" w:color="000000" w:sz="4" w:space="0"/>
            </w:tcBorders>
            <w:vAlign w:val="center"/>
          </w:tcPr>
          <w:p w14:paraId="1EF11C0D">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7BAAB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4F638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12B3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604EC0A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134</w:t>
            </w:r>
          </w:p>
        </w:tc>
        <w:tc>
          <w:tcPr>
            <w:tcW w:w="1190" w:type="dxa"/>
            <w:tcBorders>
              <w:top w:val="single" w:color="000000" w:sz="4" w:space="0"/>
              <w:left w:val="single" w:color="000000" w:sz="4" w:space="0"/>
              <w:bottom w:val="single" w:color="000000" w:sz="4" w:space="0"/>
              <w:right w:val="single" w:color="000000" w:sz="4" w:space="0"/>
            </w:tcBorders>
            <w:vAlign w:val="center"/>
          </w:tcPr>
          <w:p w14:paraId="2A190AA9">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490078</w:t>
            </w:r>
          </w:p>
        </w:tc>
        <w:tc>
          <w:tcPr>
            <w:tcW w:w="1712" w:type="dxa"/>
            <w:tcBorders>
              <w:top w:val="single" w:color="000000" w:sz="4" w:space="0"/>
              <w:left w:val="single" w:color="000000" w:sz="4" w:space="0"/>
              <w:bottom w:val="single" w:color="000000" w:sz="4" w:space="0"/>
              <w:right w:val="single" w:color="000000" w:sz="4" w:space="0"/>
            </w:tcBorders>
            <w:vAlign w:val="center"/>
          </w:tcPr>
          <w:p w14:paraId="388D7F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47A654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峰门铺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度假酒店方案设计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B1338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陈中杰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5FB8844B">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88041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67995E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B818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04AEB23F">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135</w:t>
            </w:r>
          </w:p>
        </w:tc>
        <w:tc>
          <w:tcPr>
            <w:tcW w:w="1190" w:type="dxa"/>
            <w:tcBorders>
              <w:top w:val="single" w:color="000000" w:sz="4" w:space="0"/>
              <w:left w:val="single" w:color="000000" w:sz="4" w:space="0"/>
              <w:bottom w:val="single" w:color="000000" w:sz="4" w:space="0"/>
              <w:right w:val="single" w:color="000000" w:sz="4" w:space="0"/>
            </w:tcBorders>
            <w:vAlign w:val="center"/>
          </w:tcPr>
          <w:p w14:paraId="5E5D57A2">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493436</w:t>
            </w:r>
          </w:p>
        </w:tc>
        <w:tc>
          <w:tcPr>
            <w:tcW w:w="1712" w:type="dxa"/>
            <w:tcBorders>
              <w:top w:val="single" w:color="000000" w:sz="4" w:space="0"/>
              <w:left w:val="single" w:color="000000" w:sz="4" w:space="0"/>
              <w:bottom w:val="single" w:color="000000" w:sz="4" w:space="0"/>
              <w:right w:val="single" w:color="000000" w:sz="4" w:space="0"/>
            </w:tcBorders>
            <w:vAlign w:val="center"/>
          </w:tcPr>
          <w:p w14:paraId="1D8087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66550A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纤凝</w:t>
            </w:r>
          </w:p>
        </w:tc>
        <w:tc>
          <w:tcPr>
            <w:tcW w:w="2258" w:type="dxa"/>
            <w:tcBorders>
              <w:top w:val="single" w:color="000000" w:sz="4" w:space="0"/>
              <w:left w:val="single" w:color="000000" w:sz="4" w:space="0"/>
              <w:bottom w:val="single" w:color="000000" w:sz="4" w:space="0"/>
              <w:right w:val="single" w:color="000000" w:sz="4" w:space="0"/>
            </w:tcBorders>
            <w:vAlign w:val="center"/>
          </w:tcPr>
          <w:p w14:paraId="1FA5F9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赵雨</w:t>
            </w:r>
          </w:p>
        </w:tc>
        <w:tc>
          <w:tcPr>
            <w:tcW w:w="1601" w:type="dxa"/>
            <w:tcBorders>
              <w:top w:val="single" w:color="000000" w:sz="4" w:space="0"/>
              <w:left w:val="single" w:color="000000" w:sz="4" w:space="0"/>
              <w:bottom w:val="single" w:color="000000" w:sz="4" w:space="0"/>
              <w:right w:val="single" w:color="000000" w:sz="4" w:space="0"/>
            </w:tcBorders>
            <w:vAlign w:val="center"/>
          </w:tcPr>
          <w:p w14:paraId="18000FE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2BDBD3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E1B6F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BE7D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4DC9A1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136</w:t>
            </w:r>
          </w:p>
        </w:tc>
        <w:tc>
          <w:tcPr>
            <w:tcW w:w="1190" w:type="dxa"/>
            <w:tcBorders>
              <w:top w:val="single" w:color="000000" w:sz="4" w:space="0"/>
              <w:left w:val="single" w:color="000000" w:sz="4" w:space="0"/>
              <w:bottom w:val="single" w:color="000000" w:sz="4" w:space="0"/>
              <w:right w:val="single" w:color="000000" w:sz="4" w:space="0"/>
            </w:tcBorders>
            <w:vAlign w:val="center"/>
          </w:tcPr>
          <w:p w14:paraId="29DD052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495644</w:t>
            </w:r>
          </w:p>
        </w:tc>
        <w:tc>
          <w:tcPr>
            <w:tcW w:w="1712" w:type="dxa"/>
            <w:tcBorders>
              <w:top w:val="single" w:color="000000" w:sz="4" w:space="0"/>
              <w:left w:val="single" w:color="000000" w:sz="4" w:space="0"/>
              <w:bottom w:val="single" w:color="000000" w:sz="4" w:space="0"/>
              <w:right w:val="single" w:color="000000" w:sz="4" w:space="0"/>
            </w:tcBorders>
            <w:vAlign w:val="center"/>
          </w:tcPr>
          <w:p w14:paraId="1E67E2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33A0C8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湖南凤凰古城</w:t>
            </w:r>
          </w:p>
        </w:tc>
        <w:tc>
          <w:tcPr>
            <w:tcW w:w="2258" w:type="dxa"/>
            <w:tcBorders>
              <w:top w:val="single" w:color="000000" w:sz="4" w:space="0"/>
              <w:left w:val="single" w:color="000000" w:sz="4" w:space="0"/>
              <w:bottom w:val="single" w:color="000000" w:sz="4" w:space="0"/>
              <w:right w:val="single" w:color="000000" w:sz="4" w:space="0"/>
            </w:tcBorders>
            <w:vAlign w:val="center"/>
          </w:tcPr>
          <w:p w14:paraId="28085A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曾亮</w:t>
            </w:r>
          </w:p>
        </w:tc>
        <w:tc>
          <w:tcPr>
            <w:tcW w:w="1601" w:type="dxa"/>
            <w:tcBorders>
              <w:top w:val="single" w:color="000000" w:sz="4" w:space="0"/>
              <w:left w:val="single" w:color="000000" w:sz="4" w:space="0"/>
              <w:bottom w:val="single" w:color="000000" w:sz="4" w:space="0"/>
              <w:right w:val="single" w:color="000000" w:sz="4" w:space="0"/>
            </w:tcBorders>
            <w:vAlign w:val="center"/>
          </w:tcPr>
          <w:p w14:paraId="502465F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43F442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重庆科技大学</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34225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AC3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84F6CA0">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137</w:t>
            </w:r>
          </w:p>
        </w:tc>
        <w:tc>
          <w:tcPr>
            <w:tcW w:w="1190" w:type="dxa"/>
            <w:tcBorders>
              <w:top w:val="single" w:color="000000" w:sz="4" w:space="0"/>
              <w:left w:val="single" w:color="000000" w:sz="4" w:space="0"/>
              <w:bottom w:val="single" w:color="000000" w:sz="4" w:space="0"/>
              <w:right w:val="single" w:color="000000" w:sz="4" w:space="0"/>
            </w:tcBorders>
            <w:vAlign w:val="center"/>
          </w:tcPr>
          <w:p w14:paraId="0D4D36F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524094</w:t>
            </w:r>
          </w:p>
        </w:tc>
        <w:tc>
          <w:tcPr>
            <w:tcW w:w="1712" w:type="dxa"/>
            <w:tcBorders>
              <w:top w:val="single" w:color="000000" w:sz="4" w:space="0"/>
              <w:left w:val="single" w:color="000000" w:sz="4" w:space="0"/>
              <w:bottom w:val="single" w:color="000000" w:sz="4" w:space="0"/>
              <w:right w:val="single" w:color="000000" w:sz="4" w:space="0"/>
            </w:tcBorders>
            <w:vAlign w:val="center"/>
          </w:tcPr>
          <w:p w14:paraId="0FE6A5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2B7EF3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宝顶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石记</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大足石刻文化馆交互与叙事性空间设计营造</w:t>
            </w:r>
          </w:p>
        </w:tc>
        <w:tc>
          <w:tcPr>
            <w:tcW w:w="2258" w:type="dxa"/>
            <w:tcBorders>
              <w:top w:val="single" w:color="000000" w:sz="4" w:space="0"/>
              <w:left w:val="single" w:color="000000" w:sz="4" w:space="0"/>
              <w:bottom w:val="single" w:color="000000" w:sz="4" w:space="0"/>
              <w:right w:val="single" w:color="000000" w:sz="4" w:space="0"/>
            </w:tcBorders>
            <w:vAlign w:val="center"/>
          </w:tcPr>
          <w:p w14:paraId="54170C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陈贤湫、刘宝霞</w:t>
            </w:r>
          </w:p>
        </w:tc>
        <w:tc>
          <w:tcPr>
            <w:tcW w:w="1601" w:type="dxa"/>
            <w:tcBorders>
              <w:top w:val="single" w:color="000000" w:sz="4" w:space="0"/>
              <w:left w:val="single" w:color="000000" w:sz="4" w:space="0"/>
              <w:bottom w:val="single" w:color="000000" w:sz="4" w:space="0"/>
              <w:right w:val="single" w:color="000000" w:sz="4" w:space="0"/>
            </w:tcBorders>
            <w:vAlign w:val="center"/>
          </w:tcPr>
          <w:p w14:paraId="338307A5">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4D9BF4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重庆电信职业学院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35F7D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6C1B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5A2D5DC">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138</w:t>
            </w:r>
          </w:p>
        </w:tc>
        <w:tc>
          <w:tcPr>
            <w:tcW w:w="1190" w:type="dxa"/>
            <w:tcBorders>
              <w:top w:val="single" w:color="000000" w:sz="4" w:space="0"/>
              <w:left w:val="single" w:color="000000" w:sz="4" w:space="0"/>
              <w:bottom w:val="single" w:color="000000" w:sz="4" w:space="0"/>
              <w:right w:val="single" w:color="000000" w:sz="4" w:space="0"/>
            </w:tcBorders>
            <w:vAlign w:val="center"/>
          </w:tcPr>
          <w:p w14:paraId="14B90DE7">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526695</w:t>
            </w:r>
          </w:p>
        </w:tc>
        <w:tc>
          <w:tcPr>
            <w:tcW w:w="1712" w:type="dxa"/>
            <w:tcBorders>
              <w:top w:val="single" w:color="000000" w:sz="4" w:space="0"/>
              <w:left w:val="single" w:color="000000" w:sz="4" w:space="0"/>
              <w:bottom w:val="single" w:color="000000" w:sz="4" w:space="0"/>
              <w:right w:val="single" w:color="000000" w:sz="4" w:space="0"/>
            </w:tcBorders>
            <w:vAlign w:val="center"/>
          </w:tcPr>
          <w:p w14:paraId="669980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4AF31B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《泥叫叫</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B8CD5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李小莹、胡祉祎、许莹莹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31DD570D">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2B98D3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57E6EB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5A76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4A166CB">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139</w:t>
            </w:r>
          </w:p>
        </w:tc>
        <w:tc>
          <w:tcPr>
            <w:tcW w:w="1190" w:type="dxa"/>
            <w:tcBorders>
              <w:top w:val="single" w:color="000000" w:sz="4" w:space="0"/>
              <w:left w:val="single" w:color="000000" w:sz="4" w:space="0"/>
              <w:bottom w:val="single" w:color="000000" w:sz="4" w:space="0"/>
              <w:right w:val="single" w:color="000000" w:sz="4" w:space="0"/>
            </w:tcBorders>
            <w:vAlign w:val="center"/>
          </w:tcPr>
          <w:p w14:paraId="47697E1B">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535826</w:t>
            </w:r>
          </w:p>
        </w:tc>
        <w:tc>
          <w:tcPr>
            <w:tcW w:w="1712" w:type="dxa"/>
            <w:tcBorders>
              <w:top w:val="single" w:color="000000" w:sz="4" w:space="0"/>
              <w:left w:val="single" w:color="000000" w:sz="4" w:space="0"/>
              <w:bottom w:val="single" w:color="000000" w:sz="4" w:space="0"/>
              <w:right w:val="single" w:color="000000" w:sz="4" w:space="0"/>
            </w:tcBorders>
            <w:vAlign w:val="center"/>
          </w:tcPr>
          <w:p w14:paraId="756D22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11DCD7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时间与空间的生态对话</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陕西省江村沟垃圾填埋场生态景观修复设计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0A93C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王朝英</w:t>
            </w:r>
          </w:p>
        </w:tc>
        <w:tc>
          <w:tcPr>
            <w:tcW w:w="1601" w:type="dxa"/>
            <w:tcBorders>
              <w:top w:val="single" w:color="000000" w:sz="4" w:space="0"/>
              <w:left w:val="single" w:color="000000" w:sz="4" w:space="0"/>
              <w:bottom w:val="single" w:color="000000" w:sz="4" w:space="0"/>
              <w:right w:val="single" w:color="000000" w:sz="4" w:space="0"/>
            </w:tcBorders>
            <w:vAlign w:val="center"/>
          </w:tcPr>
          <w:p w14:paraId="1DAFD91A">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422606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重庆城市管理职业学院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0B512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1C1C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3730FB64">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140</w:t>
            </w:r>
          </w:p>
        </w:tc>
        <w:tc>
          <w:tcPr>
            <w:tcW w:w="1190" w:type="dxa"/>
            <w:tcBorders>
              <w:top w:val="single" w:color="000000" w:sz="4" w:space="0"/>
              <w:left w:val="single" w:color="000000" w:sz="4" w:space="0"/>
              <w:bottom w:val="single" w:color="000000" w:sz="4" w:space="0"/>
              <w:right w:val="single" w:color="000000" w:sz="4" w:space="0"/>
            </w:tcBorders>
            <w:vAlign w:val="center"/>
          </w:tcPr>
          <w:p w14:paraId="0E9FCAB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541271</w:t>
            </w:r>
          </w:p>
        </w:tc>
        <w:tc>
          <w:tcPr>
            <w:tcW w:w="1712" w:type="dxa"/>
            <w:tcBorders>
              <w:top w:val="single" w:color="000000" w:sz="4" w:space="0"/>
              <w:left w:val="single" w:color="000000" w:sz="4" w:space="0"/>
              <w:bottom w:val="single" w:color="000000" w:sz="4" w:space="0"/>
              <w:right w:val="single" w:color="000000" w:sz="4" w:space="0"/>
            </w:tcBorders>
            <w:vAlign w:val="center"/>
          </w:tcPr>
          <w:p w14:paraId="0F266E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484362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栖云耕境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葡络悬居</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和美乡村景观设计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6DE1E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赵瑞峰</w:t>
            </w:r>
          </w:p>
        </w:tc>
        <w:tc>
          <w:tcPr>
            <w:tcW w:w="1601" w:type="dxa"/>
            <w:tcBorders>
              <w:top w:val="single" w:color="000000" w:sz="4" w:space="0"/>
              <w:left w:val="single" w:color="000000" w:sz="4" w:space="0"/>
              <w:bottom w:val="single" w:color="000000" w:sz="4" w:space="0"/>
              <w:right w:val="single" w:color="000000" w:sz="4" w:space="0"/>
            </w:tcBorders>
            <w:vAlign w:val="center"/>
          </w:tcPr>
          <w:p w14:paraId="0BAC8656">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0378C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74463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31F6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29E7E3C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141</w:t>
            </w:r>
          </w:p>
        </w:tc>
        <w:tc>
          <w:tcPr>
            <w:tcW w:w="1190" w:type="dxa"/>
            <w:tcBorders>
              <w:top w:val="single" w:color="000000" w:sz="4" w:space="0"/>
              <w:left w:val="single" w:color="000000" w:sz="4" w:space="0"/>
              <w:bottom w:val="single" w:color="000000" w:sz="4" w:space="0"/>
              <w:right w:val="single" w:color="000000" w:sz="4" w:space="0"/>
            </w:tcBorders>
            <w:vAlign w:val="center"/>
          </w:tcPr>
          <w:p w14:paraId="03A99C2D">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549172</w:t>
            </w:r>
          </w:p>
        </w:tc>
        <w:tc>
          <w:tcPr>
            <w:tcW w:w="1712" w:type="dxa"/>
            <w:tcBorders>
              <w:top w:val="single" w:color="000000" w:sz="4" w:space="0"/>
              <w:left w:val="single" w:color="000000" w:sz="4" w:space="0"/>
              <w:bottom w:val="single" w:color="000000" w:sz="4" w:space="0"/>
              <w:right w:val="single" w:color="000000" w:sz="4" w:space="0"/>
            </w:tcBorders>
            <w:vAlign w:val="center"/>
          </w:tcPr>
          <w:p w14:paraId="18C42F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154" w:type="dxa"/>
            <w:tcBorders>
              <w:top w:val="single" w:color="000000" w:sz="4" w:space="0"/>
              <w:left w:val="single" w:color="000000" w:sz="4" w:space="0"/>
              <w:bottom w:val="single" w:color="000000" w:sz="4" w:space="0"/>
              <w:right w:val="single" w:color="000000" w:sz="4" w:space="0"/>
            </w:tcBorders>
            <w:vAlign w:val="center"/>
          </w:tcPr>
          <w:p w14:paraId="64E4A3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山居记忆</w:t>
            </w:r>
          </w:p>
        </w:tc>
        <w:tc>
          <w:tcPr>
            <w:tcW w:w="2258" w:type="dxa"/>
            <w:tcBorders>
              <w:top w:val="single" w:color="000000" w:sz="4" w:space="0"/>
              <w:left w:val="single" w:color="000000" w:sz="4" w:space="0"/>
              <w:bottom w:val="single" w:color="000000" w:sz="4" w:space="0"/>
              <w:right w:val="single" w:color="000000" w:sz="4" w:space="0"/>
            </w:tcBorders>
            <w:vAlign w:val="center"/>
          </w:tcPr>
          <w:p w14:paraId="157D57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张红英</w:t>
            </w:r>
          </w:p>
        </w:tc>
        <w:tc>
          <w:tcPr>
            <w:tcW w:w="1601" w:type="dxa"/>
            <w:tcBorders>
              <w:top w:val="single" w:color="000000" w:sz="4" w:space="0"/>
              <w:left w:val="single" w:color="000000" w:sz="4" w:space="0"/>
              <w:bottom w:val="single" w:color="000000" w:sz="4" w:space="0"/>
              <w:right w:val="single" w:color="000000" w:sz="4" w:space="0"/>
            </w:tcBorders>
            <w:vAlign w:val="center"/>
          </w:tcPr>
          <w:p w14:paraId="140720FE">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EC09F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0A1CEB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7F9B7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728B4C8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142</w:t>
            </w:r>
          </w:p>
        </w:tc>
        <w:tc>
          <w:tcPr>
            <w:tcW w:w="1190" w:type="dxa"/>
            <w:tcBorders>
              <w:top w:val="single" w:color="000000" w:sz="4" w:space="0"/>
              <w:left w:val="single" w:color="000000" w:sz="4" w:space="0"/>
              <w:bottom w:val="single" w:color="000000" w:sz="4" w:space="0"/>
              <w:right w:val="single" w:color="000000" w:sz="4" w:space="0"/>
            </w:tcBorders>
            <w:vAlign w:val="center"/>
          </w:tcPr>
          <w:p w14:paraId="081AB9CE">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554977</w:t>
            </w:r>
          </w:p>
        </w:tc>
        <w:tc>
          <w:tcPr>
            <w:tcW w:w="1712" w:type="dxa"/>
            <w:tcBorders>
              <w:top w:val="single" w:color="000000" w:sz="4" w:space="0"/>
              <w:left w:val="single" w:color="000000" w:sz="4" w:space="0"/>
              <w:bottom w:val="single" w:color="000000" w:sz="4" w:space="0"/>
              <w:right w:val="single" w:color="000000" w:sz="4" w:space="0"/>
            </w:tcBorders>
            <w:vAlign w:val="center"/>
          </w:tcPr>
          <w:p w14:paraId="63ECE5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194D14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食味剧场：沉浸式美食体验中心场景设计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6EAE4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李芹燕、张丹萍、任欣欣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0AD8A0B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117BF8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28866E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5769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131E4D18">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143</w:t>
            </w:r>
          </w:p>
        </w:tc>
        <w:tc>
          <w:tcPr>
            <w:tcW w:w="1190" w:type="dxa"/>
            <w:tcBorders>
              <w:top w:val="single" w:color="000000" w:sz="4" w:space="0"/>
              <w:left w:val="single" w:color="000000" w:sz="4" w:space="0"/>
              <w:bottom w:val="single" w:color="000000" w:sz="4" w:space="0"/>
              <w:right w:val="single" w:color="000000" w:sz="4" w:space="0"/>
            </w:tcBorders>
            <w:vAlign w:val="center"/>
          </w:tcPr>
          <w:p w14:paraId="6A6246F8">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570651</w:t>
            </w:r>
          </w:p>
        </w:tc>
        <w:tc>
          <w:tcPr>
            <w:tcW w:w="1712" w:type="dxa"/>
            <w:tcBorders>
              <w:top w:val="single" w:color="000000" w:sz="4" w:space="0"/>
              <w:left w:val="single" w:color="000000" w:sz="4" w:space="0"/>
              <w:bottom w:val="single" w:color="000000" w:sz="4" w:space="0"/>
              <w:right w:val="single" w:color="000000" w:sz="4" w:space="0"/>
            </w:tcBorders>
            <w:vAlign w:val="center"/>
          </w:tcPr>
          <w:p w14:paraId="5B8874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154" w:type="dxa"/>
            <w:tcBorders>
              <w:top w:val="single" w:color="000000" w:sz="4" w:space="0"/>
              <w:left w:val="single" w:color="000000" w:sz="4" w:space="0"/>
              <w:bottom w:val="single" w:color="000000" w:sz="4" w:space="0"/>
              <w:right w:val="single" w:color="000000" w:sz="4" w:space="0"/>
            </w:tcBorders>
            <w:vAlign w:val="center"/>
          </w:tcPr>
          <w:p w14:paraId="2A493C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时装周动态视觉设计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38F2B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张维纳</w:t>
            </w:r>
          </w:p>
        </w:tc>
        <w:tc>
          <w:tcPr>
            <w:tcW w:w="1601" w:type="dxa"/>
            <w:tcBorders>
              <w:top w:val="single" w:color="000000" w:sz="4" w:space="0"/>
              <w:left w:val="single" w:color="000000" w:sz="4" w:space="0"/>
              <w:bottom w:val="single" w:color="000000" w:sz="4" w:space="0"/>
              <w:right w:val="single" w:color="000000" w:sz="4" w:space="0"/>
            </w:tcBorders>
            <w:vAlign w:val="center"/>
          </w:tcPr>
          <w:p w14:paraId="0DEFCF7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073469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重庆第二师范学院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18589F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4919D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4A809BE5">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144</w:t>
            </w:r>
          </w:p>
        </w:tc>
        <w:tc>
          <w:tcPr>
            <w:tcW w:w="1190" w:type="dxa"/>
            <w:tcBorders>
              <w:top w:val="single" w:color="000000" w:sz="4" w:space="0"/>
              <w:left w:val="single" w:color="000000" w:sz="4" w:space="0"/>
              <w:bottom w:val="single" w:color="000000" w:sz="4" w:space="0"/>
              <w:right w:val="single" w:color="000000" w:sz="4" w:space="0"/>
            </w:tcBorders>
            <w:vAlign w:val="center"/>
          </w:tcPr>
          <w:p w14:paraId="6BC58CB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572438</w:t>
            </w:r>
          </w:p>
        </w:tc>
        <w:tc>
          <w:tcPr>
            <w:tcW w:w="1712" w:type="dxa"/>
            <w:tcBorders>
              <w:top w:val="single" w:color="000000" w:sz="4" w:space="0"/>
              <w:left w:val="single" w:color="000000" w:sz="4" w:space="0"/>
              <w:bottom w:val="single" w:color="000000" w:sz="4" w:space="0"/>
              <w:right w:val="single" w:color="000000" w:sz="4" w:space="0"/>
            </w:tcBorders>
            <w:vAlign w:val="center"/>
          </w:tcPr>
          <w:p w14:paraId="5A7691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154" w:type="dxa"/>
            <w:tcBorders>
              <w:top w:val="single" w:color="000000" w:sz="4" w:space="0"/>
              <w:left w:val="single" w:color="000000" w:sz="4" w:space="0"/>
              <w:bottom w:val="single" w:color="000000" w:sz="4" w:space="0"/>
              <w:right w:val="single" w:color="000000" w:sz="4" w:space="0"/>
            </w:tcBorders>
            <w:vAlign w:val="center"/>
          </w:tcPr>
          <w:p w14:paraId="7E5129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白鹭翩跹</w:t>
            </w:r>
          </w:p>
        </w:tc>
        <w:tc>
          <w:tcPr>
            <w:tcW w:w="2258" w:type="dxa"/>
            <w:tcBorders>
              <w:top w:val="single" w:color="000000" w:sz="4" w:space="0"/>
              <w:left w:val="single" w:color="000000" w:sz="4" w:space="0"/>
              <w:bottom w:val="single" w:color="000000" w:sz="4" w:space="0"/>
              <w:right w:val="single" w:color="000000" w:sz="4" w:space="0"/>
            </w:tcBorders>
            <w:vAlign w:val="center"/>
          </w:tcPr>
          <w:p w14:paraId="5286AA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李聪</w:t>
            </w:r>
          </w:p>
        </w:tc>
        <w:tc>
          <w:tcPr>
            <w:tcW w:w="1601" w:type="dxa"/>
            <w:tcBorders>
              <w:top w:val="single" w:color="000000" w:sz="4" w:space="0"/>
              <w:left w:val="single" w:color="000000" w:sz="4" w:space="0"/>
              <w:bottom w:val="single" w:color="000000" w:sz="4" w:space="0"/>
              <w:right w:val="single" w:color="000000" w:sz="4" w:space="0"/>
            </w:tcBorders>
            <w:vAlign w:val="center"/>
          </w:tcPr>
          <w:p w14:paraId="37ECE5C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2786D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E49CB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r w14:paraId="1B5B2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878" w:type="dxa"/>
            <w:tcBorders>
              <w:top w:val="single" w:color="000000" w:sz="4" w:space="0"/>
              <w:left w:val="single" w:color="000000" w:sz="4" w:space="0"/>
              <w:bottom w:val="single" w:color="000000" w:sz="4" w:space="0"/>
              <w:right w:val="single" w:color="000000" w:sz="4" w:space="0"/>
            </w:tcBorders>
            <w:vAlign w:val="center"/>
          </w:tcPr>
          <w:p w14:paraId="505DE3F7">
            <w:pPr>
              <w:pStyle w:val="12"/>
              <w:spacing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145</w:t>
            </w:r>
          </w:p>
        </w:tc>
        <w:tc>
          <w:tcPr>
            <w:tcW w:w="1190" w:type="dxa"/>
            <w:tcBorders>
              <w:top w:val="single" w:color="000000" w:sz="4" w:space="0"/>
              <w:left w:val="single" w:color="000000" w:sz="4" w:space="0"/>
              <w:bottom w:val="single" w:color="000000" w:sz="4" w:space="0"/>
              <w:right w:val="single" w:color="000000" w:sz="4" w:space="0"/>
            </w:tcBorders>
            <w:vAlign w:val="center"/>
          </w:tcPr>
          <w:p w14:paraId="0A1F8B74">
            <w:pPr>
              <w:pStyle w:val="12"/>
              <w:spacing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592467</w:t>
            </w:r>
          </w:p>
        </w:tc>
        <w:tc>
          <w:tcPr>
            <w:tcW w:w="1712" w:type="dxa"/>
            <w:tcBorders>
              <w:top w:val="single" w:color="000000" w:sz="4" w:space="0"/>
              <w:left w:val="single" w:color="000000" w:sz="4" w:space="0"/>
              <w:bottom w:val="single" w:color="000000" w:sz="4" w:space="0"/>
              <w:right w:val="single" w:color="000000" w:sz="4" w:space="0"/>
            </w:tcBorders>
            <w:vAlign w:val="center"/>
          </w:tcPr>
          <w:p w14:paraId="4EA2C5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154" w:type="dxa"/>
            <w:tcBorders>
              <w:top w:val="single" w:color="000000" w:sz="4" w:space="0"/>
              <w:left w:val="single" w:color="000000" w:sz="4" w:space="0"/>
              <w:bottom w:val="single" w:color="000000" w:sz="4" w:space="0"/>
              <w:right w:val="single" w:color="000000" w:sz="4" w:space="0"/>
            </w:tcBorders>
            <w:vAlign w:val="center"/>
          </w:tcPr>
          <w:p w14:paraId="6EAC0B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 xml:space="preserve"> CYCLE SPORTS</w:t>
            </w:r>
            <w:r>
              <w:rPr>
                <w:rFonts w:hint="eastAsia" w:ascii="Times New Roman" w:hAnsi="Times New Roman" w:eastAsia="方正仿宋_GBK" w:cs="方正仿宋_GBK"/>
                <w:color w:val="000000"/>
                <w:kern w:val="0"/>
                <w:sz w:val="28"/>
                <w:szCs w:val="32"/>
                <w:lang w:eastAsia="zh-CN"/>
              </w:rPr>
              <w:t>赛科体育品牌设计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998E4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裴昌龙</w:t>
            </w:r>
          </w:p>
        </w:tc>
        <w:tc>
          <w:tcPr>
            <w:tcW w:w="1601" w:type="dxa"/>
            <w:tcBorders>
              <w:top w:val="single" w:color="000000" w:sz="4" w:space="0"/>
              <w:left w:val="single" w:color="000000" w:sz="4" w:space="0"/>
              <w:bottom w:val="single" w:color="000000" w:sz="4" w:space="0"/>
              <w:right w:val="single" w:color="000000" w:sz="4" w:space="0"/>
            </w:tcBorders>
            <w:vAlign w:val="center"/>
          </w:tcPr>
          <w:p w14:paraId="2E4A35C3">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79" w:type="dxa"/>
            <w:tcBorders>
              <w:top w:val="single" w:color="000000" w:sz="4" w:space="0"/>
              <w:left w:val="single" w:color="000000" w:sz="4" w:space="0"/>
              <w:bottom w:val="single" w:color="000000" w:sz="4" w:space="0"/>
              <w:right w:val="single" w:color="000000" w:sz="4" w:space="0"/>
            </w:tcBorders>
            <w:vAlign w:val="center"/>
          </w:tcPr>
          <w:p w14:paraId="7C410C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390" w:type="dxa"/>
            <w:gridSpan w:val="2"/>
            <w:tcBorders>
              <w:top w:val="single" w:color="000000" w:sz="4" w:space="0"/>
              <w:left w:val="single" w:color="000000" w:sz="4" w:space="0"/>
              <w:bottom w:val="single" w:color="000000" w:sz="4" w:space="0"/>
              <w:right w:val="single" w:color="000000" w:sz="4" w:space="0"/>
            </w:tcBorders>
            <w:vAlign w:val="center"/>
          </w:tcPr>
          <w:p w14:paraId="72A31F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一等奖</w:t>
            </w:r>
          </w:p>
        </w:tc>
      </w:tr>
    </w:tbl>
    <w:p w14:paraId="5D0FBCFE">
      <w:pPr>
        <w:pStyle w:val="12"/>
        <w:adjustRightInd w:val="0"/>
        <w:snapToGrid w:val="0"/>
        <w:spacing w:before="104" w:line="300" w:lineRule="exact"/>
        <w:jc w:val="center"/>
        <w:rPr>
          <w:rFonts w:ascii="Times New Roman" w:hAnsi="Times New Roman" w:eastAsia="黑体" w:cs="黑体"/>
          <w:sz w:val="28"/>
          <w:szCs w:val="32"/>
          <w:lang w:eastAsia="zh-CN"/>
        </w:rPr>
      </w:pPr>
    </w:p>
    <w:p w14:paraId="789B1975">
      <w:pPr>
        <w:spacing w:beforeLines="50" w:afterLines="50" w:line="600" w:lineRule="exact"/>
        <w:jc w:val="center"/>
        <w:rPr>
          <w:rFonts w:ascii="Times New Roman" w:hAnsi="Times New Roman" w:eastAsia="黑体"/>
          <w:sz w:val="32"/>
          <w:szCs w:val="32"/>
        </w:rPr>
      </w:pPr>
      <w:r>
        <w:rPr>
          <w:rFonts w:hint="eastAsia" w:ascii="Times New Roman" w:hAnsi="Times New Roman" w:eastAsia="黑体"/>
          <w:sz w:val="32"/>
          <w:szCs w:val="32"/>
        </w:rPr>
        <w:t>2.二等奖</w:t>
      </w:r>
    </w:p>
    <w:tbl>
      <w:tblPr>
        <w:tblStyle w:val="6"/>
        <w:tblW w:w="14154" w:type="dxa"/>
        <w:tblInd w:w="6" w:type="dxa"/>
        <w:tblLayout w:type="fixed"/>
        <w:tblCellMar>
          <w:top w:w="0" w:type="dxa"/>
          <w:left w:w="108" w:type="dxa"/>
          <w:bottom w:w="0" w:type="dxa"/>
          <w:right w:w="108" w:type="dxa"/>
        </w:tblCellMar>
      </w:tblPr>
      <w:tblGrid>
        <w:gridCol w:w="804"/>
        <w:gridCol w:w="1190"/>
        <w:gridCol w:w="1780"/>
        <w:gridCol w:w="3087"/>
        <w:gridCol w:w="2258"/>
        <w:gridCol w:w="1601"/>
        <w:gridCol w:w="1986"/>
        <w:gridCol w:w="1448"/>
      </w:tblGrid>
      <w:tr w14:paraId="429B18CB">
        <w:tblPrEx>
          <w:tblCellMar>
            <w:top w:w="0" w:type="dxa"/>
            <w:left w:w="108" w:type="dxa"/>
            <w:bottom w:w="0" w:type="dxa"/>
            <w:right w:w="108" w:type="dxa"/>
          </w:tblCellMar>
        </w:tblPrEx>
        <w:trPr>
          <w:trHeight w:val="680" w:hRule="atLeast"/>
          <w:tblHeader/>
        </w:trPr>
        <w:tc>
          <w:tcPr>
            <w:tcW w:w="804" w:type="dxa"/>
            <w:tcBorders>
              <w:top w:val="single" w:color="000000" w:sz="4" w:space="0"/>
              <w:left w:val="single" w:color="000000" w:sz="4" w:space="0"/>
              <w:bottom w:val="single" w:color="000000" w:sz="4" w:space="0"/>
              <w:right w:val="single" w:color="000000" w:sz="4" w:space="0"/>
            </w:tcBorders>
            <w:vAlign w:val="center"/>
          </w:tcPr>
          <w:p w14:paraId="3E200D2E">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黑体"/>
                <w:sz w:val="28"/>
                <w:szCs w:val="32"/>
              </w:rPr>
              <w:t>序号</w:t>
            </w:r>
          </w:p>
        </w:tc>
        <w:tc>
          <w:tcPr>
            <w:tcW w:w="1190" w:type="dxa"/>
            <w:tcBorders>
              <w:top w:val="single" w:color="000000" w:sz="4" w:space="0"/>
              <w:left w:val="single" w:color="000000" w:sz="4" w:space="0"/>
              <w:bottom w:val="single" w:color="000000" w:sz="4" w:space="0"/>
              <w:right w:val="single" w:color="000000" w:sz="4" w:space="0"/>
            </w:tcBorders>
            <w:vAlign w:val="center"/>
          </w:tcPr>
          <w:p w14:paraId="2BDC5148">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黑体"/>
                <w:sz w:val="28"/>
                <w:szCs w:val="32"/>
              </w:rPr>
              <w:t>作品ID</w:t>
            </w:r>
          </w:p>
        </w:tc>
        <w:tc>
          <w:tcPr>
            <w:tcW w:w="1780" w:type="dxa"/>
            <w:tcBorders>
              <w:top w:val="single" w:color="000000" w:sz="4" w:space="0"/>
              <w:left w:val="single" w:color="000000" w:sz="4" w:space="0"/>
              <w:bottom w:val="single" w:color="000000" w:sz="4" w:space="0"/>
              <w:right w:val="single" w:color="000000" w:sz="4" w:space="0"/>
            </w:tcBorders>
            <w:vAlign w:val="center"/>
          </w:tcPr>
          <w:p w14:paraId="7F16C89C">
            <w:pPr>
              <w:adjustRightInd w:val="0"/>
              <w:snapToGrid w:val="0"/>
              <w:spacing w:line="300" w:lineRule="exact"/>
              <w:jc w:val="center"/>
              <w:rPr>
                <w:rFonts w:ascii="Times New Roman" w:hAnsi="Times New Roman" w:eastAsia="黑体"/>
                <w:color w:val="000000"/>
                <w:kern w:val="0"/>
                <w:sz w:val="28"/>
                <w:szCs w:val="32"/>
              </w:rPr>
            </w:pPr>
            <w:r>
              <w:rPr>
                <w:rFonts w:ascii="Times New Roman" w:hAnsi="Times New Roman" w:eastAsia="方正黑体_GBK" w:cs="Times New Roman"/>
                <w:sz w:val="28"/>
                <w:szCs w:val="32"/>
              </w:rPr>
              <w:t>参赛赛道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404339D">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黑体"/>
                <w:sz w:val="28"/>
                <w:szCs w:val="32"/>
              </w:rPr>
              <w:t>作品主题</w:t>
            </w:r>
          </w:p>
        </w:tc>
        <w:tc>
          <w:tcPr>
            <w:tcW w:w="2258" w:type="dxa"/>
            <w:tcBorders>
              <w:top w:val="single" w:color="000000" w:sz="4" w:space="0"/>
              <w:left w:val="single" w:color="000000" w:sz="4" w:space="0"/>
              <w:bottom w:val="single" w:color="000000" w:sz="4" w:space="0"/>
              <w:right w:val="single" w:color="000000" w:sz="4" w:space="0"/>
            </w:tcBorders>
            <w:vAlign w:val="center"/>
          </w:tcPr>
          <w:p w14:paraId="6882B465">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方正黑体_GBK" w:cs="Times New Roman"/>
                <w:sz w:val="28"/>
                <w:szCs w:val="32"/>
              </w:rPr>
              <w:t>参赛作者</w:t>
            </w:r>
          </w:p>
        </w:tc>
        <w:tc>
          <w:tcPr>
            <w:tcW w:w="1601" w:type="dxa"/>
            <w:tcBorders>
              <w:top w:val="single" w:color="000000" w:sz="4" w:space="0"/>
              <w:left w:val="single" w:color="000000" w:sz="4" w:space="0"/>
              <w:bottom w:val="single" w:color="000000" w:sz="4" w:space="0"/>
              <w:right w:val="single" w:color="000000" w:sz="4" w:space="0"/>
            </w:tcBorders>
            <w:vAlign w:val="center"/>
          </w:tcPr>
          <w:p w14:paraId="1D9F0F9B">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黑体"/>
                <w:sz w:val="28"/>
                <w:szCs w:val="32"/>
              </w:rPr>
              <w:t>指导老师</w:t>
            </w:r>
          </w:p>
        </w:tc>
        <w:tc>
          <w:tcPr>
            <w:tcW w:w="1986" w:type="dxa"/>
            <w:tcBorders>
              <w:top w:val="single" w:color="000000" w:sz="4" w:space="0"/>
              <w:left w:val="single" w:color="000000" w:sz="4" w:space="0"/>
              <w:bottom w:val="single" w:color="000000" w:sz="4" w:space="0"/>
              <w:right w:val="single" w:color="000000" w:sz="4" w:space="0"/>
            </w:tcBorders>
            <w:vAlign w:val="center"/>
          </w:tcPr>
          <w:p w14:paraId="5E99A5DF">
            <w:pPr>
              <w:adjustRightInd w:val="0"/>
              <w:snapToGrid w:val="0"/>
              <w:spacing w:line="300" w:lineRule="exact"/>
              <w:jc w:val="center"/>
              <w:rPr>
                <w:rFonts w:ascii="Times New Roman" w:hAnsi="Times New Roman" w:eastAsia="黑体"/>
                <w:color w:val="000000"/>
                <w:kern w:val="0"/>
                <w:sz w:val="28"/>
                <w:szCs w:val="32"/>
              </w:rPr>
            </w:pPr>
            <w:r>
              <w:rPr>
                <w:rFonts w:ascii="Times New Roman" w:hAnsi="Times New Roman" w:eastAsia="方正黑体_GBK" w:cs="Times New Roman"/>
                <w:sz w:val="28"/>
                <w:szCs w:val="32"/>
              </w:rPr>
              <w:t>参赛学校</w:t>
            </w:r>
          </w:p>
        </w:tc>
        <w:tc>
          <w:tcPr>
            <w:tcW w:w="1448" w:type="dxa"/>
            <w:tcBorders>
              <w:top w:val="single" w:color="000000" w:sz="4" w:space="0"/>
              <w:left w:val="single" w:color="000000" w:sz="4" w:space="0"/>
              <w:bottom w:val="single" w:color="000000" w:sz="4" w:space="0"/>
              <w:right w:val="single" w:color="000000" w:sz="4" w:space="0"/>
            </w:tcBorders>
            <w:vAlign w:val="center"/>
          </w:tcPr>
          <w:p w14:paraId="1A37A5B3">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黑体"/>
                <w:sz w:val="28"/>
                <w:szCs w:val="32"/>
              </w:rPr>
              <w:t>省赛奖项</w:t>
            </w:r>
          </w:p>
        </w:tc>
      </w:tr>
      <w:tr w14:paraId="433CE5BE">
        <w:tblPrEx>
          <w:tblCellMar>
            <w:top w:w="0" w:type="dxa"/>
            <w:left w:w="108" w:type="dxa"/>
            <w:bottom w:w="0" w:type="dxa"/>
            <w:right w:w="108" w:type="dxa"/>
          </w:tblCellMar>
        </w:tblPrEx>
        <w:trPr>
          <w:trHeight w:val="65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8465423">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C64A75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288333</w:t>
            </w:r>
          </w:p>
        </w:tc>
        <w:tc>
          <w:tcPr>
            <w:tcW w:w="1780" w:type="dxa"/>
            <w:tcBorders>
              <w:top w:val="single" w:color="000000" w:sz="4" w:space="0"/>
              <w:left w:val="single" w:color="000000" w:sz="4" w:space="0"/>
              <w:bottom w:val="single" w:color="000000" w:sz="4" w:space="0"/>
              <w:right w:val="single" w:color="000000" w:sz="4" w:space="0"/>
            </w:tcBorders>
            <w:vAlign w:val="center"/>
          </w:tcPr>
          <w:p w14:paraId="4D783A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B06BE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廊下林间</w:t>
            </w:r>
          </w:p>
        </w:tc>
        <w:tc>
          <w:tcPr>
            <w:tcW w:w="2258" w:type="dxa"/>
            <w:tcBorders>
              <w:top w:val="single" w:color="000000" w:sz="4" w:space="0"/>
              <w:left w:val="single" w:color="000000" w:sz="4" w:space="0"/>
              <w:bottom w:val="single" w:color="000000" w:sz="4" w:space="0"/>
              <w:right w:val="single" w:color="000000" w:sz="4" w:space="0"/>
            </w:tcBorders>
            <w:vAlign w:val="center"/>
          </w:tcPr>
          <w:p w14:paraId="29EDFE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陈俊洋</w:t>
            </w:r>
          </w:p>
        </w:tc>
        <w:tc>
          <w:tcPr>
            <w:tcW w:w="1601" w:type="dxa"/>
            <w:tcBorders>
              <w:top w:val="single" w:color="000000" w:sz="4" w:space="0"/>
              <w:left w:val="single" w:color="000000" w:sz="4" w:space="0"/>
              <w:bottom w:val="single" w:color="000000" w:sz="4" w:space="0"/>
              <w:right w:val="single" w:color="000000" w:sz="4" w:space="0"/>
            </w:tcBorders>
            <w:vAlign w:val="center"/>
          </w:tcPr>
          <w:p w14:paraId="50B674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李骏</w:t>
            </w:r>
          </w:p>
        </w:tc>
        <w:tc>
          <w:tcPr>
            <w:tcW w:w="1986" w:type="dxa"/>
            <w:tcBorders>
              <w:top w:val="single" w:color="000000" w:sz="4" w:space="0"/>
              <w:left w:val="single" w:color="000000" w:sz="4" w:space="0"/>
              <w:bottom w:val="single" w:color="000000" w:sz="4" w:space="0"/>
              <w:right w:val="single" w:color="000000" w:sz="4" w:space="0"/>
            </w:tcBorders>
            <w:vAlign w:val="center"/>
          </w:tcPr>
          <w:p w14:paraId="78810E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169D3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D59A29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8799D4">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4DE245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288430</w:t>
            </w:r>
          </w:p>
        </w:tc>
        <w:tc>
          <w:tcPr>
            <w:tcW w:w="1780" w:type="dxa"/>
            <w:tcBorders>
              <w:top w:val="single" w:color="000000" w:sz="4" w:space="0"/>
              <w:left w:val="single" w:color="000000" w:sz="4" w:space="0"/>
              <w:bottom w:val="single" w:color="000000" w:sz="4" w:space="0"/>
              <w:right w:val="single" w:color="000000" w:sz="4" w:space="0"/>
            </w:tcBorders>
            <w:vAlign w:val="center"/>
          </w:tcPr>
          <w:p w14:paraId="412953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7D343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红绸织梦</w:t>
            </w:r>
          </w:p>
        </w:tc>
        <w:tc>
          <w:tcPr>
            <w:tcW w:w="2258" w:type="dxa"/>
            <w:tcBorders>
              <w:top w:val="single" w:color="000000" w:sz="4" w:space="0"/>
              <w:left w:val="single" w:color="000000" w:sz="4" w:space="0"/>
              <w:bottom w:val="single" w:color="000000" w:sz="4" w:space="0"/>
              <w:right w:val="single" w:color="000000" w:sz="4" w:space="0"/>
            </w:tcBorders>
            <w:vAlign w:val="center"/>
          </w:tcPr>
          <w:p w14:paraId="69B520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谭锦盛、向宇棋、沙锦程</w:t>
            </w:r>
          </w:p>
        </w:tc>
        <w:tc>
          <w:tcPr>
            <w:tcW w:w="1601" w:type="dxa"/>
            <w:tcBorders>
              <w:top w:val="single" w:color="000000" w:sz="4" w:space="0"/>
              <w:left w:val="single" w:color="000000" w:sz="4" w:space="0"/>
              <w:bottom w:val="single" w:color="000000" w:sz="4" w:space="0"/>
              <w:right w:val="single" w:color="000000" w:sz="4" w:space="0"/>
            </w:tcBorders>
            <w:vAlign w:val="center"/>
          </w:tcPr>
          <w:p w14:paraId="0A6F3F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w:t>
            </w:r>
          </w:p>
        </w:tc>
        <w:tc>
          <w:tcPr>
            <w:tcW w:w="1986" w:type="dxa"/>
            <w:tcBorders>
              <w:top w:val="single" w:color="000000" w:sz="4" w:space="0"/>
              <w:left w:val="single" w:color="000000" w:sz="4" w:space="0"/>
              <w:bottom w:val="single" w:color="000000" w:sz="4" w:space="0"/>
              <w:right w:val="single" w:color="000000" w:sz="4" w:space="0"/>
            </w:tcBorders>
            <w:vAlign w:val="center"/>
          </w:tcPr>
          <w:p w14:paraId="6EEAD1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7D162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C68368F">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EF89E45">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4AB4F1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288483</w:t>
            </w:r>
          </w:p>
        </w:tc>
        <w:tc>
          <w:tcPr>
            <w:tcW w:w="1780" w:type="dxa"/>
            <w:tcBorders>
              <w:top w:val="single" w:color="000000" w:sz="4" w:space="0"/>
              <w:left w:val="single" w:color="000000" w:sz="4" w:space="0"/>
              <w:bottom w:val="single" w:color="000000" w:sz="4" w:space="0"/>
              <w:right w:val="single" w:color="000000" w:sz="4" w:space="0"/>
            </w:tcBorders>
            <w:vAlign w:val="center"/>
          </w:tcPr>
          <w:p w14:paraId="6B46A6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A857E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归栖愈境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w:t>
            </w:r>
            <w:r>
              <w:rPr>
                <w:rFonts w:ascii="Times New Roman" w:hAnsi="Times New Roman" w:eastAsia="方正仿宋_GBK" w:cs="方正仿宋_GBK"/>
                <w:color w:val="000000"/>
                <w:kern w:val="0"/>
                <w:sz w:val="28"/>
                <w:szCs w:val="32"/>
                <w:lang w:eastAsia="zh-CN"/>
              </w:rPr>
              <w:t>Wellness</w:t>
            </w:r>
            <w:r>
              <w:rPr>
                <w:rFonts w:hint="eastAsia" w:ascii="Times New Roman" w:hAnsi="Times New Roman" w:eastAsia="方正仿宋_GBK" w:cs="方正仿宋_GBK"/>
                <w:color w:val="000000"/>
                <w:kern w:val="0"/>
                <w:sz w:val="28"/>
                <w:szCs w:val="32"/>
                <w:lang w:eastAsia="zh-CN"/>
              </w:rPr>
              <w:t>价值观下的都市疗愈目的地</w:t>
            </w:r>
          </w:p>
        </w:tc>
        <w:tc>
          <w:tcPr>
            <w:tcW w:w="2258" w:type="dxa"/>
            <w:tcBorders>
              <w:top w:val="single" w:color="000000" w:sz="4" w:space="0"/>
              <w:left w:val="single" w:color="000000" w:sz="4" w:space="0"/>
              <w:bottom w:val="single" w:color="000000" w:sz="4" w:space="0"/>
              <w:right w:val="single" w:color="000000" w:sz="4" w:space="0"/>
            </w:tcBorders>
            <w:vAlign w:val="center"/>
          </w:tcPr>
          <w:p w14:paraId="29B2E5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向宇棋、杨羽晨、沙锦程</w:t>
            </w:r>
          </w:p>
        </w:tc>
        <w:tc>
          <w:tcPr>
            <w:tcW w:w="1601" w:type="dxa"/>
            <w:tcBorders>
              <w:top w:val="single" w:color="000000" w:sz="4" w:space="0"/>
              <w:left w:val="single" w:color="000000" w:sz="4" w:space="0"/>
              <w:bottom w:val="single" w:color="000000" w:sz="4" w:space="0"/>
              <w:right w:val="single" w:color="000000" w:sz="4" w:space="0"/>
            </w:tcBorders>
            <w:vAlign w:val="center"/>
          </w:tcPr>
          <w:p w14:paraId="781417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韦爽真、黄红春</w:t>
            </w:r>
          </w:p>
        </w:tc>
        <w:tc>
          <w:tcPr>
            <w:tcW w:w="1986" w:type="dxa"/>
            <w:tcBorders>
              <w:top w:val="single" w:color="000000" w:sz="4" w:space="0"/>
              <w:left w:val="single" w:color="000000" w:sz="4" w:space="0"/>
              <w:bottom w:val="single" w:color="000000" w:sz="4" w:space="0"/>
              <w:right w:val="single" w:color="000000" w:sz="4" w:space="0"/>
            </w:tcBorders>
            <w:vAlign w:val="center"/>
          </w:tcPr>
          <w:p w14:paraId="12D177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9DA1A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E80E0F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71D022B">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35D6A4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293290</w:t>
            </w:r>
          </w:p>
        </w:tc>
        <w:tc>
          <w:tcPr>
            <w:tcW w:w="1780" w:type="dxa"/>
            <w:tcBorders>
              <w:top w:val="single" w:color="000000" w:sz="4" w:space="0"/>
              <w:left w:val="single" w:color="000000" w:sz="4" w:space="0"/>
              <w:bottom w:val="single" w:color="000000" w:sz="4" w:space="0"/>
              <w:right w:val="single" w:color="000000" w:sz="4" w:space="0"/>
            </w:tcBorders>
            <w:vAlign w:val="center"/>
          </w:tcPr>
          <w:p w14:paraId="020EA1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20CB27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梦幻椅塔</w:t>
            </w:r>
          </w:p>
        </w:tc>
        <w:tc>
          <w:tcPr>
            <w:tcW w:w="2258" w:type="dxa"/>
            <w:tcBorders>
              <w:top w:val="single" w:color="000000" w:sz="4" w:space="0"/>
              <w:left w:val="single" w:color="000000" w:sz="4" w:space="0"/>
              <w:bottom w:val="single" w:color="000000" w:sz="4" w:space="0"/>
              <w:right w:val="single" w:color="000000" w:sz="4" w:space="0"/>
            </w:tcBorders>
            <w:vAlign w:val="center"/>
          </w:tcPr>
          <w:p w14:paraId="4AD902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肖雪</w:t>
            </w:r>
          </w:p>
        </w:tc>
        <w:tc>
          <w:tcPr>
            <w:tcW w:w="1601" w:type="dxa"/>
            <w:tcBorders>
              <w:top w:val="single" w:color="000000" w:sz="4" w:space="0"/>
              <w:left w:val="single" w:color="000000" w:sz="4" w:space="0"/>
              <w:bottom w:val="single" w:color="000000" w:sz="4" w:space="0"/>
              <w:right w:val="single" w:color="000000" w:sz="4" w:space="0"/>
            </w:tcBorders>
            <w:vAlign w:val="center"/>
          </w:tcPr>
          <w:p w14:paraId="272D1D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王宇</w:t>
            </w:r>
          </w:p>
        </w:tc>
        <w:tc>
          <w:tcPr>
            <w:tcW w:w="1986" w:type="dxa"/>
            <w:tcBorders>
              <w:top w:val="single" w:color="000000" w:sz="4" w:space="0"/>
              <w:left w:val="single" w:color="000000" w:sz="4" w:space="0"/>
              <w:bottom w:val="single" w:color="000000" w:sz="4" w:space="0"/>
              <w:right w:val="single" w:color="000000" w:sz="4" w:space="0"/>
            </w:tcBorders>
            <w:vAlign w:val="center"/>
          </w:tcPr>
          <w:p w14:paraId="695EDB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9381C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9027B4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4AC406C">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242F89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304253</w:t>
            </w:r>
          </w:p>
        </w:tc>
        <w:tc>
          <w:tcPr>
            <w:tcW w:w="1780" w:type="dxa"/>
            <w:tcBorders>
              <w:top w:val="single" w:color="000000" w:sz="4" w:space="0"/>
              <w:left w:val="single" w:color="000000" w:sz="4" w:space="0"/>
              <w:bottom w:val="single" w:color="000000" w:sz="4" w:space="0"/>
              <w:right w:val="single" w:color="000000" w:sz="4" w:space="0"/>
            </w:tcBorders>
            <w:vAlign w:val="center"/>
          </w:tcPr>
          <w:p w14:paraId="1EA3BF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DE769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AIGC</w:t>
            </w:r>
            <w:r>
              <w:rPr>
                <w:rFonts w:hint="eastAsia" w:ascii="Times New Roman" w:hAnsi="Times New Roman" w:eastAsia="方正仿宋_GBK" w:cs="方正仿宋_GBK"/>
                <w:color w:val="000000"/>
                <w:kern w:val="0"/>
                <w:sz w:val="28"/>
                <w:szCs w:val="32"/>
                <w:lang w:eastAsia="zh-CN"/>
              </w:rPr>
              <w:t>—孕妇安全急救车载设备研究设计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DA9A5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陈紫源</w:t>
            </w:r>
          </w:p>
        </w:tc>
        <w:tc>
          <w:tcPr>
            <w:tcW w:w="1601" w:type="dxa"/>
            <w:tcBorders>
              <w:top w:val="single" w:color="000000" w:sz="4" w:space="0"/>
              <w:left w:val="single" w:color="000000" w:sz="4" w:space="0"/>
              <w:bottom w:val="single" w:color="000000" w:sz="4" w:space="0"/>
              <w:right w:val="single" w:color="000000" w:sz="4" w:space="0"/>
            </w:tcBorders>
            <w:vAlign w:val="center"/>
          </w:tcPr>
          <w:p w14:paraId="694D73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吴菡晗</w:t>
            </w:r>
          </w:p>
        </w:tc>
        <w:tc>
          <w:tcPr>
            <w:tcW w:w="1986" w:type="dxa"/>
            <w:tcBorders>
              <w:top w:val="single" w:color="000000" w:sz="4" w:space="0"/>
              <w:left w:val="single" w:color="000000" w:sz="4" w:space="0"/>
              <w:bottom w:val="single" w:color="000000" w:sz="4" w:space="0"/>
              <w:right w:val="single" w:color="000000" w:sz="4" w:space="0"/>
            </w:tcBorders>
            <w:vAlign w:val="center"/>
          </w:tcPr>
          <w:p w14:paraId="28250A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6EA10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81E4352">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62DF132">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AE7A59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307254</w:t>
            </w:r>
          </w:p>
        </w:tc>
        <w:tc>
          <w:tcPr>
            <w:tcW w:w="1780" w:type="dxa"/>
            <w:tcBorders>
              <w:top w:val="single" w:color="000000" w:sz="4" w:space="0"/>
              <w:left w:val="single" w:color="000000" w:sz="4" w:space="0"/>
              <w:bottom w:val="single" w:color="000000" w:sz="4" w:space="0"/>
              <w:right w:val="single" w:color="000000" w:sz="4" w:space="0"/>
            </w:tcBorders>
            <w:vAlign w:val="center"/>
          </w:tcPr>
          <w:p w14:paraId="540337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342C0F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背带裤</w:t>
            </w:r>
          </w:p>
        </w:tc>
        <w:tc>
          <w:tcPr>
            <w:tcW w:w="2258" w:type="dxa"/>
            <w:tcBorders>
              <w:top w:val="single" w:color="000000" w:sz="4" w:space="0"/>
              <w:left w:val="single" w:color="000000" w:sz="4" w:space="0"/>
              <w:bottom w:val="single" w:color="000000" w:sz="4" w:space="0"/>
              <w:right w:val="single" w:color="000000" w:sz="4" w:space="0"/>
            </w:tcBorders>
            <w:vAlign w:val="center"/>
          </w:tcPr>
          <w:p w14:paraId="24B6EF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唐靖萱</w:t>
            </w:r>
          </w:p>
        </w:tc>
        <w:tc>
          <w:tcPr>
            <w:tcW w:w="1601" w:type="dxa"/>
            <w:tcBorders>
              <w:top w:val="single" w:color="000000" w:sz="4" w:space="0"/>
              <w:left w:val="single" w:color="000000" w:sz="4" w:space="0"/>
              <w:bottom w:val="single" w:color="000000" w:sz="4" w:space="0"/>
              <w:right w:val="single" w:color="000000" w:sz="4" w:space="0"/>
            </w:tcBorders>
            <w:vAlign w:val="center"/>
          </w:tcPr>
          <w:p w14:paraId="754A6F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王宇</w:t>
            </w:r>
          </w:p>
        </w:tc>
        <w:tc>
          <w:tcPr>
            <w:tcW w:w="1986" w:type="dxa"/>
            <w:tcBorders>
              <w:top w:val="single" w:color="000000" w:sz="4" w:space="0"/>
              <w:left w:val="single" w:color="000000" w:sz="4" w:space="0"/>
              <w:bottom w:val="single" w:color="000000" w:sz="4" w:space="0"/>
              <w:right w:val="single" w:color="000000" w:sz="4" w:space="0"/>
            </w:tcBorders>
            <w:vAlign w:val="center"/>
          </w:tcPr>
          <w:p w14:paraId="7D1F69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3C3E6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CF4F738">
        <w:tblPrEx>
          <w:tblCellMar>
            <w:top w:w="0" w:type="dxa"/>
            <w:left w:w="108" w:type="dxa"/>
            <w:bottom w:w="0" w:type="dxa"/>
            <w:right w:w="108" w:type="dxa"/>
          </w:tblCellMar>
        </w:tblPrEx>
        <w:trPr>
          <w:trHeight w:val="628"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2BE7801">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0C13EF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308287</w:t>
            </w:r>
          </w:p>
        </w:tc>
        <w:tc>
          <w:tcPr>
            <w:tcW w:w="1780" w:type="dxa"/>
            <w:tcBorders>
              <w:top w:val="single" w:color="000000" w:sz="4" w:space="0"/>
              <w:left w:val="single" w:color="000000" w:sz="4" w:space="0"/>
              <w:bottom w:val="single" w:color="000000" w:sz="4" w:space="0"/>
              <w:right w:val="single" w:color="000000" w:sz="4" w:space="0"/>
            </w:tcBorders>
            <w:vAlign w:val="center"/>
          </w:tcPr>
          <w:p w14:paraId="6D59A8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EDD62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宁乡花猪</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形象及包装设计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FC39D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周旦旦、史倩倩</w:t>
            </w:r>
          </w:p>
        </w:tc>
        <w:tc>
          <w:tcPr>
            <w:tcW w:w="1601" w:type="dxa"/>
            <w:tcBorders>
              <w:top w:val="single" w:color="000000" w:sz="4" w:space="0"/>
              <w:left w:val="single" w:color="000000" w:sz="4" w:space="0"/>
              <w:bottom w:val="single" w:color="000000" w:sz="4" w:space="0"/>
              <w:right w:val="single" w:color="000000" w:sz="4" w:space="0"/>
            </w:tcBorders>
            <w:vAlign w:val="center"/>
          </w:tcPr>
          <w:p w14:paraId="6C120C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赵世学</w:t>
            </w:r>
          </w:p>
        </w:tc>
        <w:tc>
          <w:tcPr>
            <w:tcW w:w="1986" w:type="dxa"/>
            <w:tcBorders>
              <w:top w:val="single" w:color="000000" w:sz="4" w:space="0"/>
              <w:left w:val="single" w:color="000000" w:sz="4" w:space="0"/>
              <w:bottom w:val="single" w:color="000000" w:sz="4" w:space="0"/>
              <w:right w:val="single" w:color="000000" w:sz="4" w:space="0"/>
            </w:tcBorders>
            <w:vAlign w:val="center"/>
          </w:tcPr>
          <w:p w14:paraId="002CA4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1F45A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EE76414">
        <w:tblPrEx>
          <w:tblCellMar>
            <w:top w:w="0" w:type="dxa"/>
            <w:left w:w="108" w:type="dxa"/>
            <w:bottom w:w="0" w:type="dxa"/>
            <w:right w:w="108" w:type="dxa"/>
          </w:tblCellMar>
        </w:tblPrEx>
        <w:trPr>
          <w:trHeight w:val="75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CE95AB9">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4879F8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308950</w:t>
            </w:r>
          </w:p>
        </w:tc>
        <w:tc>
          <w:tcPr>
            <w:tcW w:w="1780" w:type="dxa"/>
            <w:tcBorders>
              <w:top w:val="single" w:color="000000" w:sz="4" w:space="0"/>
              <w:left w:val="single" w:color="000000" w:sz="4" w:space="0"/>
              <w:bottom w:val="single" w:color="000000" w:sz="4" w:space="0"/>
              <w:right w:val="single" w:color="000000" w:sz="4" w:space="0"/>
            </w:tcBorders>
            <w:vAlign w:val="center"/>
          </w:tcPr>
          <w:p w14:paraId="259B6A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09E0CE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《望而却步》</w:t>
            </w:r>
          </w:p>
        </w:tc>
        <w:tc>
          <w:tcPr>
            <w:tcW w:w="2258" w:type="dxa"/>
            <w:tcBorders>
              <w:top w:val="single" w:color="000000" w:sz="4" w:space="0"/>
              <w:left w:val="single" w:color="000000" w:sz="4" w:space="0"/>
              <w:bottom w:val="single" w:color="000000" w:sz="4" w:space="0"/>
              <w:right w:val="single" w:color="000000" w:sz="4" w:space="0"/>
            </w:tcBorders>
            <w:vAlign w:val="center"/>
          </w:tcPr>
          <w:p w14:paraId="0771AE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陈薇</w:t>
            </w:r>
          </w:p>
        </w:tc>
        <w:tc>
          <w:tcPr>
            <w:tcW w:w="1601" w:type="dxa"/>
            <w:tcBorders>
              <w:top w:val="single" w:color="000000" w:sz="4" w:space="0"/>
              <w:left w:val="single" w:color="000000" w:sz="4" w:space="0"/>
              <w:bottom w:val="single" w:color="000000" w:sz="4" w:space="0"/>
              <w:right w:val="single" w:color="000000" w:sz="4" w:space="0"/>
            </w:tcBorders>
            <w:vAlign w:val="center"/>
          </w:tcPr>
          <w:p w14:paraId="75E070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邹璐</w:t>
            </w:r>
          </w:p>
        </w:tc>
        <w:tc>
          <w:tcPr>
            <w:tcW w:w="1986" w:type="dxa"/>
            <w:tcBorders>
              <w:top w:val="single" w:color="000000" w:sz="4" w:space="0"/>
              <w:left w:val="single" w:color="000000" w:sz="4" w:space="0"/>
              <w:bottom w:val="single" w:color="000000" w:sz="4" w:space="0"/>
              <w:right w:val="single" w:color="000000" w:sz="4" w:space="0"/>
            </w:tcBorders>
            <w:vAlign w:val="center"/>
          </w:tcPr>
          <w:p w14:paraId="25F0E7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85999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566D19F">
        <w:tblPrEx>
          <w:tblCellMar>
            <w:top w:w="0" w:type="dxa"/>
            <w:left w:w="108" w:type="dxa"/>
            <w:bottom w:w="0" w:type="dxa"/>
            <w:right w:w="108" w:type="dxa"/>
          </w:tblCellMar>
        </w:tblPrEx>
        <w:trPr>
          <w:trHeight w:val="85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41F5F26">
            <w:pPr>
              <w:pStyle w:val="12"/>
              <w:numPr>
                <w:ilvl w:val="0"/>
                <w:numId w:val="2"/>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593CFD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310687</w:t>
            </w:r>
          </w:p>
        </w:tc>
        <w:tc>
          <w:tcPr>
            <w:tcW w:w="1780" w:type="dxa"/>
            <w:tcBorders>
              <w:top w:val="single" w:color="000000" w:sz="4" w:space="0"/>
              <w:left w:val="single" w:color="000000" w:sz="4" w:space="0"/>
              <w:bottom w:val="single" w:color="000000" w:sz="4" w:space="0"/>
              <w:right w:val="single" w:color="000000" w:sz="4" w:space="0"/>
            </w:tcBorders>
            <w:vAlign w:val="center"/>
          </w:tcPr>
          <w:p w14:paraId="26A6A5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5767A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轮回旋律</w:t>
            </w:r>
          </w:p>
        </w:tc>
        <w:tc>
          <w:tcPr>
            <w:tcW w:w="2258" w:type="dxa"/>
            <w:tcBorders>
              <w:top w:val="single" w:color="000000" w:sz="4" w:space="0"/>
              <w:left w:val="single" w:color="000000" w:sz="4" w:space="0"/>
              <w:bottom w:val="single" w:color="000000" w:sz="4" w:space="0"/>
              <w:right w:val="single" w:color="000000" w:sz="4" w:space="0"/>
            </w:tcBorders>
            <w:vAlign w:val="center"/>
          </w:tcPr>
          <w:p w14:paraId="3A471E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任琪轩</w:t>
            </w:r>
          </w:p>
        </w:tc>
        <w:tc>
          <w:tcPr>
            <w:tcW w:w="1601" w:type="dxa"/>
            <w:tcBorders>
              <w:top w:val="single" w:color="000000" w:sz="4" w:space="0"/>
              <w:left w:val="single" w:color="000000" w:sz="4" w:space="0"/>
              <w:bottom w:val="single" w:color="000000" w:sz="4" w:space="0"/>
              <w:right w:val="single" w:color="000000" w:sz="4" w:space="0"/>
            </w:tcBorders>
            <w:vAlign w:val="center"/>
          </w:tcPr>
          <w:p w14:paraId="2B1FC9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周波</w:t>
            </w:r>
          </w:p>
        </w:tc>
        <w:tc>
          <w:tcPr>
            <w:tcW w:w="1986" w:type="dxa"/>
            <w:tcBorders>
              <w:top w:val="single" w:color="000000" w:sz="4" w:space="0"/>
              <w:left w:val="single" w:color="000000" w:sz="4" w:space="0"/>
              <w:bottom w:val="single" w:color="000000" w:sz="4" w:space="0"/>
              <w:right w:val="single" w:color="000000" w:sz="4" w:space="0"/>
            </w:tcBorders>
            <w:vAlign w:val="center"/>
          </w:tcPr>
          <w:p w14:paraId="0F05EA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C1A1B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69A5C64">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5E3DBA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9E4A9B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316346</w:t>
            </w:r>
          </w:p>
        </w:tc>
        <w:tc>
          <w:tcPr>
            <w:tcW w:w="1780" w:type="dxa"/>
            <w:tcBorders>
              <w:top w:val="single" w:color="000000" w:sz="4" w:space="0"/>
              <w:left w:val="single" w:color="000000" w:sz="4" w:space="0"/>
              <w:bottom w:val="single" w:color="000000" w:sz="4" w:space="0"/>
              <w:right w:val="single" w:color="000000" w:sz="4" w:space="0"/>
            </w:tcBorders>
            <w:vAlign w:val="center"/>
          </w:tcPr>
          <w:p w14:paraId="64BFCE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9B4C3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对抗与共生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社会</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生态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建筑适应性治理视角下乡村活力的演化</w:t>
            </w:r>
          </w:p>
        </w:tc>
        <w:tc>
          <w:tcPr>
            <w:tcW w:w="2258" w:type="dxa"/>
            <w:tcBorders>
              <w:top w:val="single" w:color="000000" w:sz="4" w:space="0"/>
              <w:left w:val="single" w:color="000000" w:sz="4" w:space="0"/>
              <w:bottom w:val="single" w:color="000000" w:sz="4" w:space="0"/>
              <w:right w:val="single" w:color="000000" w:sz="4" w:space="0"/>
            </w:tcBorders>
            <w:vAlign w:val="center"/>
          </w:tcPr>
          <w:p w14:paraId="17CC31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潘钜灿</w:t>
            </w:r>
          </w:p>
        </w:tc>
        <w:tc>
          <w:tcPr>
            <w:tcW w:w="1601" w:type="dxa"/>
            <w:tcBorders>
              <w:top w:val="single" w:color="000000" w:sz="4" w:space="0"/>
              <w:left w:val="single" w:color="000000" w:sz="4" w:space="0"/>
              <w:bottom w:val="single" w:color="000000" w:sz="4" w:space="0"/>
              <w:right w:val="single" w:color="000000" w:sz="4" w:space="0"/>
            </w:tcBorders>
            <w:vAlign w:val="center"/>
          </w:tcPr>
          <w:p w14:paraId="730F62A6">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6F66A0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D1BCC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80B6FD6">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D6AE3E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B40EE9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316378</w:t>
            </w:r>
          </w:p>
        </w:tc>
        <w:tc>
          <w:tcPr>
            <w:tcW w:w="1780" w:type="dxa"/>
            <w:tcBorders>
              <w:top w:val="single" w:color="000000" w:sz="4" w:space="0"/>
              <w:left w:val="single" w:color="000000" w:sz="4" w:space="0"/>
              <w:bottom w:val="single" w:color="000000" w:sz="4" w:space="0"/>
              <w:right w:val="single" w:color="000000" w:sz="4" w:space="0"/>
            </w:tcBorders>
            <w:vAlign w:val="center"/>
          </w:tcPr>
          <w:p w14:paraId="27C545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58CB5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活力予风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基于“堂”空间原型重塑的站城一体化设计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3C842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潘钜灿</w:t>
            </w:r>
          </w:p>
        </w:tc>
        <w:tc>
          <w:tcPr>
            <w:tcW w:w="1601" w:type="dxa"/>
            <w:tcBorders>
              <w:top w:val="single" w:color="000000" w:sz="4" w:space="0"/>
              <w:left w:val="single" w:color="000000" w:sz="4" w:space="0"/>
              <w:bottom w:val="single" w:color="000000" w:sz="4" w:space="0"/>
              <w:right w:val="single" w:color="000000" w:sz="4" w:space="0"/>
            </w:tcBorders>
            <w:vAlign w:val="center"/>
          </w:tcPr>
          <w:p w14:paraId="080459C5">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3F0AF0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8BE8C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09D69A4">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790279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C8DB85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318499</w:t>
            </w:r>
          </w:p>
        </w:tc>
        <w:tc>
          <w:tcPr>
            <w:tcW w:w="1780" w:type="dxa"/>
            <w:tcBorders>
              <w:top w:val="single" w:color="000000" w:sz="4" w:space="0"/>
              <w:left w:val="single" w:color="000000" w:sz="4" w:space="0"/>
              <w:bottom w:val="single" w:color="000000" w:sz="4" w:space="0"/>
              <w:right w:val="single" w:color="000000" w:sz="4" w:space="0"/>
            </w:tcBorders>
            <w:vAlign w:val="center"/>
          </w:tcPr>
          <w:p w14:paraId="064C24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57A015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跨越千年的回响</w:t>
            </w:r>
          </w:p>
        </w:tc>
        <w:tc>
          <w:tcPr>
            <w:tcW w:w="2258" w:type="dxa"/>
            <w:tcBorders>
              <w:top w:val="single" w:color="000000" w:sz="4" w:space="0"/>
              <w:left w:val="single" w:color="000000" w:sz="4" w:space="0"/>
              <w:bottom w:val="single" w:color="000000" w:sz="4" w:space="0"/>
              <w:right w:val="single" w:color="000000" w:sz="4" w:space="0"/>
            </w:tcBorders>
            <w:vAlign w:val="center"/>
          </w:tcPr>
          <w:p w14:paraId="2121B6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张呈呈</w:t>
            </w:r>
          </w:p>
        </w:tc>
        <w:tc>
          <w:tcPr>
            <w:tcW w:w="1601" w:type="dxa"/>
            <w:tcBorders>
              <w:top w:val="single" w:color="000000" w:sz="4" w:space="0"/>
              <w:left w:val="single" w:color="000000" w:sz="4" w:space="0"/>
              <w:bottom w:val="single" w:color="000000" w:sz="4" w:space="0"/>
              <w:right w:val="single" w:color="000000" w:sz="4" w:space="0"/>
            </w:tcBorders>
            <w:vAlign w:val="center"/>
          </w:tcPr>
          <w:p w14:paraId="56B08B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高翔</w:t>
            </w:r>
          </w:p>
        </w:tc>
        <w:tc>
          <w:tcPr>
            <w:tcW w:w="1986" w:type="dxa"/>
            <w:tcBorders>
              <w:top w:val="single" w:color="000000" w:sz="4" w:space="0"/>
              <w:left w:val="single" w:color="000000" w:sz="4" w:space="0"/>
              <w:bottom w:val="single" w:color="000000" w:sz="4" w:space="0"/>
              <w:right w:val="single" w:color="000000" w:sz="4" w:space="0"/>
            </w:tcBorders>
            <w:vAlign w:val="center"/>
          </w:tcPr>
          <w:p w14:paraId="0EB3FA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E678D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81700C4">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EA134C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98FC15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319486</w:t>
            </w:r>
          </w:p>
        </w:tc>
        <w:tc>
          <w:tcPr>
            <w:tcW w:w="1780" w:type="dxa"/>
            <w:tcBorders>
              <w:top w:val="single" w:color="000000" w:sz="4" w:space="0"/>
              <w:left w:val="single" w:color="000000" w:sz="4" w:space="0"/>
              <w:bottom w:val="single" w:color="000000" w:sz="4" w:space="0"/>
              <w:right w:val="single" w:color="000000" w:sz="4" w:space="0"/>
            </w:tcBorders>
            <w:vAlign w:val="center"/>
          </w:tcPr>
          <w:p w14:paraId="1A796E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472D5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棒棒日记</w:t>
            </w:r>
          </w:p>
        </w:tc>
        <w:tc>
          <w:tcPr>
            <w:tcW w:w="2258" w:type="dxa"/>
            <w:tcBorders>
              <w:top w:val="single" w:color="000000" w:sz="4" w:space="0"/>
              <w:left w:val="single" w:color="000000" w:sz="4" w:space="0"/>
              <w:bottom w:val="single" w:color="000000" w:sz="4" w:space="0"/>
              <w:right w:val="single" w:color="000000" w:sz="4" w:space="0"/>
            </w:tcBorders>
            <w:vAlign w:val="center"/>
          </w:tcPr>
          <w:p w14:paraId="71752C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张昕妍、张锐宁、杨旭东</w:t>
            </w:r>
          </w:p>
        </w:tc>
        <w:tc>
          <w:tcPr>
            <w:tcW w:w="1601" w:type="dxa"/>
            <w:tcBorders>
              <w:top w:val="single" w:color="000000" w:sz="4" w:space="0"/>
              <w:left w:val="single" w:color="000000" w:sz="4" w:space="0"/>
              <w:bottom w:val="single" w:color="000000" w:sz="4" w:space="0"/>
              <w:right w:val="single" w:color="000000" w:sz="4" w:space="0"/>
            </w:tcBorders>
            <w:vAlign w:val="center"/>
          </w:tcPr>
          <w:p w14:paraId="542EEE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林岭、阳双银</w:t>
            </w:r>
          </w:p>
        </w:tc>
        <w:tc>
          <w:tcPr>
            <w:tcW w:w="1986" w:type="dxa"/>
            <w:tcBorders>
              <w:top w:val="single" w:color="000000" w:sz="4" w:space="0"/>
              <w:left w:val="single" w:color="000000" w:sz="4" w:space="0"/>
              <w:bottom w:val="single" w:color="000000" w:sz="4" w:space="0"/>
              <w:right w:val="single" w:color="000000" w:sz="4" w:space="0"/>
            </w:tcBorders>
            <w:vAlign w:val="center"/>
          </w:tcPr>
          <w:p w14:paraId="1622BA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FE6D6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E7429B0">
        <w:tblPrEx>
          <w:tblCellMar>
            <w:top w:w="0" w:type="dxa"/>
            <w:left w:w="108" w:type="dxa"/>
            <w:bottom w:w="0" w:type="dxa"/>
            <w:right w:w="108" w:type="dxa"/>
          </w:tblCellMar>
        </w:tblPrEx>
        <w:trPr>
          <w:trHeight w:val="55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E32817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734D7F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323896</w:t>
            </w:r>
          </w:p>
        </w:tc>
        <w:tc>
          <w:tcPr>
            <w:tcW w:w="1780" w:type="dxa"/>
            <w:tcBorders>
              <w:top w:val="single" w:color="000000" w:sz="4" w:space="0"/>
              <w:left w:val="single" w:color="000000" w:sz="4" w:space="0"/>
              <w:bottom w:val="single" w:color="000000" w:sz="4" w:space="0"/>
              <w:right w:val="single" w:color="000000" w:sz="4" w:space="0"/>
            </w:tcBorders>
            <w:vAlign w:val="center"/>
          </w:tcPr>
          <w:p w14:paraId="37706F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0A665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拉力迷宫</w:t>
            </w:r>
          </w:p>
        </w:tc>
        <w:tc>
          <w:tcPr>
            <w:tcW w:w="2258" w:type="dxa"/>
            <w:tcBorders>
              <w:top w:val="single" w:color="000000" w:sz="4" w:space="0"/>
              <w:left w:val="single" w:color="000000" w:sz="4" w:space="0"/>
              <w:bottom w:val="single" w:color="000000" w:sz="4" w:space="0"/>
              <w:right w:val="single" w:color="000000" w:sz="4" w:space="0"/>
            </w:tcBorders>
            <w:vAlign w:val="center"/>
          </w:tcPr>
          <w:p w14:paraId="255328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陈榆</w:t>
            </w:r>
          </w:p>
        </w:tc>
        <w:tc>
          <w:tcPr>
            <w:tcW w:w="1601" w:type="dxa"/>
            <w:tcBorders>
              <w:top w:val="single" w:color="000000" w:sz="4" w:space="0"/>
              <w:left w:val="single" w:color="000000" w:sz="4" w:space="0"/>
              <w:bottom w:val="single" w:color="000000" w:sz="4" w:space="0"/>
              <w:right w:val="single" w:color="000000" w:sz="4" w:space="0"/>
            </w:tcBorders>
            <w:vAlign w:val="center"/>
          </w:tcPr>
          <w:p w14:paraId="0D24F5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钟经纬</w:t>
            </w:r>
          </w:p>
        </w:tc>
        <w:tc>
          <w:tcPr>
            <w:tcW w:w="1986" w:type="dxa"/>
            <w:tcBorders>
              <w:top w:val="single" w:color="000000" w:sz="4" w:space="0"/>
              <w:left w:val="single" w:color="000000" w:sz="4" w:space="0"/>
              <w:bottom w:val="single" w:color="000000" w:sz="4" w:space="0"/>
              <w:right w:val="single" w:color="000000" w:sz="4" w:space="0"/>
            </w:tcBorders>
            <w:vAlign w:val="center"/>
          </w:tcPr>
          <w:p w14:paraId="2339B0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71633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8FD01F5">
        <w:tblPrEx>
          <w:tblCellMar>
            <w:top w:w="0" w:type="dxa"/>
            <w:left w:w="108" w:type="dxa"/>
            <w:bottom w:w="0" w:type="dxa"/>
            <w:right w:w="108" w:type="dxa"/>
          </w:tblCellMar>
        </w:tblPrEx>
        <w:trPr>
          <w:trHeight w:val="70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1AF2C3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8FA560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357755</w:t>
            </w:r>
          </w:p>
        </w:tc>
        <w:tc>
          <w:tcPr>
            <w:tcW w:w="1780" w:type="dxa"/>
            <w:tcBorders>
              <w:top w:val="single" w:color="000000" w:sz="4" w:space="0"/>
              <w:left w:val="single" w:color="000000" w:sz="4" w:space="0"/>
              <w:bottom w:val="single" w:color="000000" w:sz="4" w:space="0"/>
              <w:right w:val="single" w:color="000000" w:sz="4" w:space="0"/>
            </w:tcBorders>
            <w:vAlign w:val="center"/>
          </w:tcPr>
          <w:p w14:paraId="784E52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6F9E2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逆生长</w:t>
            </w:r>
          </w:p>
        </w:tc>
        <w:tc>
          <w:tcPr>
            <w:tcW w:w="2258" w:type="dxa"/>
            <w:tcBorders>
              <w:top w:val="single" w:color="000000" w:sz="4" w:space="0"/>
              <w:left w:val="single" w:color="000000" w:sz="4" w:space="0"/>
              <w:bottom w:val="single" w:color="000000" w:sz="4" w:space="0"/>
              <w:right w:val="single" w:color="000000" w:sz="4" w:space="0"/>
            </w:tcBorders>
            <w:vAlign w:val="center"/>
          </w:tcPr>
          <w:p w14:paraId="1EA766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周佳</w:t>
            </w:r>
          </w:p>
        </w:tc>
        <w:tc>
          <w:tcPr>
            <w:tcW w:w="1601" w:type="dxa"/>
            <w:tcBorders>
              <w:top w:val="single" w:color="000000" w:sz="4" w:space="0"/>
              <w:left w:val="single" w:color="000000" w:sz="4" w:space="0"/>
              <w:bottom w:val="single" w:color="000000" w:sz="4" w:space="0"/>
              <w:right w:val="single" w:color="000000" w:sz="4" w:space="0"/>
            </w:tcBorders>
            <w:vAlign w:val="center"/>
          </w:tcPr>
          <w:p w14:paraId="74F4A7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王雪筠</w:t>
            </w:r>
          </w:p>
        </w:tc>
        <w:tc>
          <w:tcPr>
            <w:tcW w:w="1986" w:type="dxa"/>
            <w:tcBorders>
              <w:top w:val="single" w:color="000000" w:sz="4" w:space="0"/>
              <w:left w:val="single" w:color="000000" w:sz="4" w:space="0"/>
              <w:bottom w:val="single" w:color="000000" w:sz="4" w:space="0"/>
              <w:right w:val="single" w:color="000000" w:sz="4" w:space="0"/>
            </w:tcBorders>
            <w:vAlign w:val="center"/>
          </w:tcPr>
          <w:p w14:paraId="3FAF5A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89BFE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55DCD16">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3C0AC4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F3AE8F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377990</w:t>
            </w:r>
          </w:p>
        </w:tc>
        <w:tc>
          <w:tcPr>
            <w:tcW w:w="1780" w:type="dxa"/>
            <w:tcBorders>
              <w:top w:val="single" w:color="000000" w:sz="4" w:space="0"/>
              <w:left w:val="single" w:color="000000" w:sz="4" w:space="0"/>
              <w:bottom w:val="single" w:color="000000" w:sz="4" w:space="0"/>
              <w:right w:val="single" w:color="000000" w:sz="4" w:space="0"/>
            </w:tcBorders>
            <w:vAlign w:val="center"/>
          </w:tcPr>
          <w:p w14:paraId="3A3F83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540B4A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梦境</w:t>
            </w:r>
          </w:p>
        </w:tc>
        <w:tc>
          <w:tcPr>
            <w:tcW w:w="2258" w:type="dxa"/>
            <w:tcBorders>
              <w:top w:val="single" w:color="000000" w:sz="4" w:space="0"/>
              <w:left w:val="single" w:color="000000" w:sz="4" w:space="0"/>
              <w:bottom w:val="single" w:color="000000" w:sz="4" w:space="0"/>
              <w:right w:val="single" w:color="000000" w:sz="4" w:space="0"/>
            </w:tcBorders>
            <w:vAlign w:val="center"/>
          </w:tcPr>
          <w:p w14:paraId="76E4A0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赵健行、付世龙、冯中睿、张乾、杨迪荣</w:t>
            </w:r>
          </w:p>
        </w:tc>
        <w:tc>
          <w:tcPr>
            <w:tcW w:w="1601" w:type="dxa"/>
            <w:tcBorders>
              <w:top w:val="single" w:color="000000" w:sz="4" w:space="0"/>
              <w:left w:val="single" w:color="000000" w:sz="4" w:space="0"/>
              <w:bottom w:val="single" w:color="000000" w:sz="4" w:space="0"/>
              <w:right w:val="single" w:color="000000" w:sz="4" w:space="0"/>
            </w:tcBorders>
            <w:vAlign w:val="center"/>
          </w:tcPr>
          <w:p w14:paraId="12F80F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周延</w:t>
            </w:r>
          </w:p>
        </w:tc>
        <w:tc>
          <w:tcPr>
            <w:tcW w:w="1986" w:type="dxa"/>
            <w:tcBorders>
              <w:top w:val="single" w:color="000000" w:sz="4" w:space="0"/>
              <w:left w:val="single" w:color="000000" w:sz="4" w:space="0"/>
              <w:bottom w:val="single" w:color="000000" w:sz="4" w:space="0"/>
              <w:right w:val="single" w:color="000000" w:sz="4" w:space="0"/>
            </w:tcBorders>
            <w:vAlign w:val="center"/>
          </w:tcPr>
          <w:p w14:paraId="6AC479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重庆机电职业技术大学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7337D3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3DA4272">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642CB6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64BF49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380081</w:t>
            </w:r>
          </w:p>
        </w:tc>
        <w:tc>
          <w:tcPr>
            <w:tcW w:w="1780" w:type="dxa"/>
            <w:tcBorders>
              <w:top w:val="single" w:color="000000" w:sz="4" w:space="0"/>
              <w:left w:val="single" w:color="000000" w:sz="4" w:space="0"/>
              <w:bottom w:val="single" w:color="000000" w:sz="4" w:space="0"/>
              <w:right w:val="single" w:color="000000" w:sz="4" w:space="0"/>
            </w:tcBorders>
            <w:vAlign w:val="center"/>
          </w:tcPr>
          <w:p w14:paraId="6359FB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97A71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《灵犀藏韵》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 xml:space="preserve"> 藏果果</w:t>
            </w:r>
          </w:p>
        </w:tc>
        <w:tc>
          <w:tcPr>
            <w:tcW w:w="2258" w:type="dxa"/>
            <w:tcBorders>
              <w:top w:val="single" w:color="000000" w:sz="4" w:space="0"/>
              <w:left w:val="single" w:color="000000" w:sz="4" w:space="0"/>
              <w:bottom w:val="single" w:color="000000" w:sz="4" w:space="0"/>
              <w:right w:val="single" w:color="000000" w:sz="4" w:space="0"/>
            </w:tcBorders>
            <w:vAlign w:val="center"/>
          </w:tcPr>
          <w:p w14:paraId="53F25F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向真、王倩</w:t>
            </w:r>
          </w:p>
        </w:tc>
        <w:tc>
          <w:tcPr>
            <w:tcW w:w="1601" w:type="dxa"/>
            <w:tcBorders>
              <w:top w:val="single" w:color="000000" w:sz="4" w:space="0"/>
              <w:left w:val="single" w:color="000000" w:sz="4" w:space="0"/>
              <w:bottom w:val="single" w:color="000000" w:sz="4" w:space="0"/>
              <w:right w:val="single" w:color="000000" w:sz="4" w:space="0"/>
            </w:tcBorders>
            <w:vAlign w:val="center"/>
          </w:tcPr>
          <w:p w14:paraId="751274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曹岳辰、谭净</w:t>
            </w:r>
          </w:p>
        </w:tc>
        <w:tc>
          <w:tcPr>
            <w:tcW w:w="1986" w:type="dxa"/>
            <w:tcBorders>
              <w:top w:val="single" w:color="000000" w:sz="4" w:space="0"/>
              <w:left w:val="single" w:color="000000" w:sz="4" w:space="0"/>
              <w:bottom w:val="single" w:color="000000" w:sz="4" w:space="0"/>
              <w:right w:val="single" w:color="000000" w:sz="4" w:space="0"/>
            </w:tcBorders>
            <w:vAlign w:val="center"/>
          </w:tcPr>
          <w:p w14:paraId="610939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37201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1774918">
        <w:tblPrEx>
          <w:tblCellMar>
            <w:top w:w="0" w:type="dxa"/>
            <w:left w:w="108" w:type="dxa"/>
            <w:bottom w:w="0" w:type="dxa"/>
            <w:right w:w="108" w:type="dxa"/>
          </w:tblCellMar>
        </w:tblPrEx>
        <w:trPr>
          <w:trHeight w:val="717"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84CBA8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5885FE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380299</w:t>
            </w:r>
          </w:p>
        </w:tc>
        <w:tc>
          <w:tcPr>
            <w:tcW w:w="1780" w:type="dxa"/>
            <w:tcBorders>
              <w:top w:val="single" w:color="000000" w:sz="4" w:space="0"/>
              <w:left w:val="single" w:color="000000" w:sz="4" w:space="0"/>
              <w:bottom w:val="single" w:color="000000" w:sz="4" w:space="0"/>
              <w:right w:val="single" w:color="000000" w:sz="4" w:space="0"/>
            </w:tcBorders>
            <w:vAlign w:val="center"/>
          </w:tcPr>
          <w:p w14:paraId="25094C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4ABE5B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w:t>
            </w:r>
          </w:p>
        </w:tc>
        <w:tc>
          <w:tcPr>
            <w:tcW w:w="2258" w:type="dxa"/>
            <w:tcBorders>
              <w:top w:val="single" w:color="000000" w:sz="4" w:space="0"/>
              <w:left w:val="single" w:color="000000" w:sz="4" w:space="0"/>
              <w:bottom w:val="single" w:color="000000" w:sz="4" w:space="0"/>
              <w:right w:val="single" w:color="000000" w:sz="4" w:space="0"/>
            </w:tcBorders>
            <w:vAlign w:val="center"/>
          </w:tcPr>
          <w:p w14:paraId="3A8721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黄佳欣、徐之彦</w:t>
            </w:r>
          </w:p>
        </w:tc>
        <w:tc>
          <w:tcPr>
            <w:tcW w:w="1601" w:type="dxa"/>
            <w:tcBorders>
              <w:top w:val="single" w:color="000000" w:sz="4" w:space="0"/>
              <w:left w:val="single" w:color="000000" w:sz="4" w:space="0"/>
              <w:bottom w:val="single" w:color="000000" w:sz="4" w:space="0"/>
              <w:right w:val="single" w:color="000000" w:sz="4" w:space="0"/>
            </w:tcBorders>
            <w:vAlign w:val="center"/>
          </w:tcPr>
          <w:p w14:paraId="322747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唐雪莲</w:t>
            </w:r>
          </w:p>
        </w:tc>
        <w:tc>
          <w:tcPr>
            <w:tcW w:w="1986" w:type="dxa"/>
            <w:tcBorders>
              <w:top w:val="single" w:color="000000" w:sz="4" w:space="0"/>
              <w:left w:val="single" w:color="000000" w:sz="4" w:space="0"/>
              <w:bottom w:val="single" w:color="000000" w:sz="4" w:space="0"/>
              <w:right w:val="single" w:color="000000" w:sz="4" w:space="0"/>
            </w:tcBorders>
            <w:vAlign w:val="center"/>
          </w:tcPr>
          <w:p w14:paraId="1E9D80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78B9A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D0D06E1">
        <w:tblPrEx>
          <w:tblCellMar>
            <w:top w:w="0" w:type="dxa"/>
            <w:left w:w="108" w:type="dxa"/>
            <w:bottom w:w="0" w:type="dxa"/>
            <w:right w:w="108" w:type="dxa"/>
          </w:tblCellMar>
        </w:tblPrEx>
        <w:trPr>
          <w:trHeight w:val="8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3BF07C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3ABD36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382115</w:t>
            </w:r>
          </w:p>
        </w:tc>
        <w:tc>
          <w:tcPr>
            <w:tcW w:w="1780" w:type="dxa"/>
            <w:tcBorders>
              <w:top w:val="single" w:color="000000" w:sz="4" w:space="0"/>
              <w:left w:val="single" w:color="000000" w:sz="4" w:space="0"/>
              <w:bottom w:val="single" w:color="000000" w:sz="4" w:space="0"/>
              <w:right w:val="single" w:color="000000" w:sz="4" w:space="0"/>
            </w:tcBorders>
            <w:vAlign w:val="center"/>
          </w:tcPr>
          <w:p w14:paraId="60728D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501D4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循桥寻忆鸣玉以园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鸣玉镇口袋公园景观设计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3372B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夏堞、王宇轩</w:t>
            </w:r>
          </w:p>
        </w:tc>
        <w:tc>
          <w:tcPr>
            <w:tcW w:w="1601" w:type="dxa"/>
            <w:tcBorders>
              <w:top w:val="single" w:color="000000" w:sz="4" w:space="0"/>
              <w:left w:val="single" w:color="000000" w:sz="4" w:space="0"/>
              <w:bottom w:val="single" w:color="000000" w:sz="4" w:space="0"/>
              <w:right w:val="single" w:color="000000" w:sz="4" w:space="0"/>
            </w:tcBorders>
            <w:vAlign w:val="center"/>
          </w:tcPr>
          <w:p w14:paraId="26B1B7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86" w:type="dxa"/>
            <w:tcBorders>
              <w:top w:val="single" w:color="000000" w:sz="4" w:space="0"/>
              <w:left w:val="single" w:color="000000" w:sz="4" w:space="0"/>
              <w:bottom w:val="single" w:color="000000" w:sz="4" w:space="0"/>
              <w:right w:val="single" w:color="000000" w:sz="4" w:space="0"/>
            </w:tcBorders>
            <w:vAlign w:val="center"/>
          </w:tcPr>
          <w:p w14:paraId="51A94A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88E83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CBCBF16">
        <w:tblPrEx>
          <w:tblCellMar>
            <w:top w:w="0" w:type="dxa"/>
            <w:left w:w="108" w:type="dxa"/>
            <w:bottom w:w="0" w:type="dxa"/>
            <w:right w:w="108" w:type="dxa"/>
          </w:tblCellMar>
        </w:tblPrEx>
        <w:trPr>
          <w:trHeight w:val="5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D2995D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2D7F0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389091</w:t>
            </w:r>
          </w:p>
        </w:tc>
        <w:tc>
          <w:tcPr>
            <w:tcW w:w="1780" w:type="dxa"/>
            <w:tcBorders>
              <w:top w:val="single" w:color="000000" w:sz="4" w:space="0"/>
              <w:left w:val="single" w:color="000000" w:sz="4" w:space="0"/>
              <w:bottom w:val="single" w:color="000000" w:sz="4" w:space="0"/>
              <w:right w:val="single" w:color="000000" w:sz="4" w:space="0"/>
            </w:tcBorders>
            <w:vAlign w:val="center"/>
          </w:tcPr>
          <w:p w14:paraId="2FCF3F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1D448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影舞数字</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皮影艺术新纪元</w:t>
            </w:r>
          </w:p>
        </w:tc>
        <w:tc>
          <w:tcPr>
            <w:tcW w:w="2258" w:type="dxa"/>
            <w:tcBorders>
              <w:top w:val="single" w:color="000000" w:sz="4" w:space="0"/>
              <w:left w:val="single" w:color="000000" w:sz="4" w:space="0"/>
              <w:bottom w:val="single" w:color="000000" w:sz="4" w:space="0"/>
              <w:right w:val="single" w:color="000000" w:sz="4" w:space="0"/>
            </w:tcBorders>
            <w:vAlign w:val="center"/>
          </w:tcPr>
          <w:p w14:paraId="08D3B7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熊佳榆、文霜霜、吴敏</w:t>
            </w:r>
          </w:p>
        </w:tc>
        <w:tc>
          <w:tcPr>
            <w:tcW w:w="1601" w:type="dxa"/>
            <w:tcBorders>
              <w:top w:val="single" w:color="000000" w:sz="4" w:space="0"/>
              <w:left w:val="single" w:color="000000" w:sz="4" w:space="0"/>
              <w:bottom w:val="single" w:color="000000" w:sz="4" w:space="0"/>
              <w:right w:val="single" w:color="000000" w:sz="4" w:space="0"/>
            </w:tcBorders>
            <w:vAlign w:val="center"/>
          </w:tcPr>
          <w:p w14:paraId="5C6DEF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86" w:type="dxa"/>
            <w:tcBorders>
              <w:top w:val="single" w:color="000000" w:sz="4" w:space="0"/>
              <w:left w:val="single" w:color="000000" w:sz="4" w:space="0"/>
              <w:bottom w:val="single" w:color="000000" w:sz="4" w:space="0"/>
              <w:right w:val="single" w:color="000000" w:sz="4" w:space="0"/>
            </w:tcBorders>
            <w:vAlign w:val="center"/>
          </w:tcPr>
          <w:p w14:paraId="0F1FB0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C9908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6719A0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58ADC9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3F4F1A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391004</w:t>
            </w:r>
          </w:p>
        </w:tc>
        <w:tc>
          <w:tcPr>
            <w:tcW w:w="1780" w:type="dxa"/>
            <w:tcBorders>
              <w:top w:val="single" w:color="000000" w:sz="4" w:space="0"/>
              <w:left w:val="single" w:color="000000" w:sz="4" w:space="0"/>
              <w:bottom w:val="single" w:color="000000" w:sz="4" w:space="0"/>
              <w:right w:val="single" w:color="000000" w:sz="4" w:space="0"/>
            </w:tcBorders>
            <w:vAlign w:val="center"/>
          </w:tcPr>
          <w:p w14:paraId="765857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CD0AA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震心救护</w:t>
            </w:r>
          </w:p>
        </w:tc>
        <w:tc>
          <w:tcPr>
            <w:tcW w:w="2258" w:type="dxa"/>
            <w:tcBorders>
              <w:top w:val="single" w:color="000000" w:sz="4" w:space="0"/>
              <w:left w:val="single" w:color="000000" w:sz="4" w:space="0"/>
              <w:bottom w:val="single" w:color="000000" w:sz="4" w:space="0"/>
              <w:right w:val="single" w:color="000000" w:sz="4" w:space="0"/>
            </w:tcBorders>
            <w:vAlign w:val="center"/>
          </w:tcPr>
          <w:p w14:paraId="10595B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林霞秋、刘俊利、刘江林</w:t>
            </w:r>
          </w:p>
        </w:tc>
        <w:tc>
          <w:tcPr>
            <w:tcW w:w="1601" w:type="dxa"/>
            <w:tcBorders>
              <w:top w:val="single" w:color="000000" w:sz="4" w:space="0"/>
              <w:left w:val="single" w:color="000000" w:sz="4" w:space="0"/>
              <w:bottom w:val="single" w:color="000000" w:sz="4" w:space="0"/>
              <w:right w:val="single" w:color="000000" w:sz="4" w:space="0"/>
            </w:tcBorders>
            <w:vAlign w:val="center"/>
          </w:tcPr>
          <w:p w14:paraId="74FE08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汪泳</w:t>
            </w:r>
          </w:p>
        </w:tc>
        <w:tc>
          <w:tcPr>
            <w:tcW w:w="1986" w:type="dxa"/>
            <w:tcBorders>
              <w:top w:val="single" w:color="000000" w:sz="4" w:space="0"/>
              <w:left w:val="single" w:color="000000" w:sz="4" w:space="0"/>
              <w:bottom w:val="single" w:color="000000" w:sz="4" w:space="0"/>
              <w:right w:val="single" w:color="000000" w:sz="4" w:space="0"/>
            </w:tcBorders>
            <w:vAlign w:val="center"/>
          </w:tcPr>
          <w:p w14:paraId="4A59D8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47CFD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095975C">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ACF532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05B8BF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392399</w:t>
            </w:r>
          </w:p>
        </w:tc>
        <w:tc>
          <w:tcPr>
            <w:tcW w:w="1780" w:type="dxa"/>
            <w:tcBorders>
              <w:top w:val="single" w:color="000000" w:sz="4" w:space="0"/>
              <w:left w:val="single" w:color="000000" w:sz="4" w:space="0"/>
              <w:bottom w:val="single" w:color="000000" w:sz="4" w:space="0"/>
              <w:right w:val="single" w:color="000000" w:sz="4" w:space="0"/>
            </w:tcBorders>
            <w:vAlign w:val="center"/>
          </w:tcPr>
          <w:p w14:paraId="0D904A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DAD3E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河北博物馆三萌趣</w:t>
            </w:r>
          </w:p>
        </w:tc>
        <w:tc>
          <w:tcPr>
            <w:tcW w:w="2258" w:type="dxa"/>
            <w:tcBorders>
              <w:top w:val="single" w:color="000000" w:sz="4" w:space="0"/>
              <w:left w:val="single" w:color="000000" w:sz="4" w:space="0"/>
              <w:bottom w:val="single" w:color="000000" w:sz="4" w:space="0"/>
              <w:right w:val="single" w:color="000000" w:sz="4" w:space="0"/>
            </w:tcBorders>
            <w:vAlign w:val="center"/>
          </w:tcPr>
          <w:p w14:paraId="6B59A3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刘文静、王诗渝</w:t>
            </w:r>
          </w:p>
        </w:tc>
        <w:tc>
          <w:tcPr>
            <w:tcW w:w="1601" w:type="dxa"/>
            <w:tcBorders>
              <w:top w:val="single" w:color="000000" w:sz="4" w:space="0"/>
              <w:left w:val="single" w:color="000000" w:sz="4" w:space="0"/>
              <w:bottom w:val="single" w:color="000000" w:sz="4" w:space="0"/>
              <w:right w:val="single" w:color="000000" w:sz="4" w:space="0"/>
            </w:tcBorders>
            <w:vAlign w:val="center"/>
          </w:tcPr>
          <w:p w14:paraId="2C06CB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罗兰</w:t>
            </w:r>
          </w:p>
        </w:tc>
        <w:tc>
          <w:tcPr>
            <w:tcW w:w="1986" w:type="dxa"/>
            <w:tcBorders>
              <w:top w:val="single" w:color="000000" w:sz="4" w:space="0"/>
              <w:left w:val="single" w:color="000000" w:sz="4" w:space="0"/>
              <w:bottom w:val="single" w:color="000000" w:sz="4" w:space="0"/>
              <w:right w:val="single" w:color="000000" w:sz="4" w:space="0"/>
            </w:tcBorders>
            <w:vAlign w:val="center"/>
          </w:tcPr>
          <w:p w14:paraId="78DA52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24717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440FE9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0CE28F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F7B84A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393498</w:t>
            </w:r>
          </w:p>
        </w:tc>
        <w:tc>
          <w:tcPr>
            <w:tcW w:w="1780" w:type="dxa"/>
            <w:tcBorders>
              <w:top w:val="single" w:color="000000" w:sz="4" w:space="0"/>
              <w:left w:val="single" w:color="000000" w:sz="4" w:space="0"/>
              <w:bottom w:val="single" w:color="000000" w:sz="4" w:space="0"/>
              <w:right w:val="single" w:color="000000" w:sz="4" w:space="0"/>
            </w:tcBorders>
            <w:vAlign w:val="center"/>
          </w:tcPr>
          <w:p w14:paraId="1837D0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DFB35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戏韵流芳</w:t>
            </w:r>
          </w:p>
        </w:tc>
        <w:tc>
          <w:tcPr>
            <w:tcW w:w="2258" w:type="dxa"/>
            <w:tcBorders>
              <w:top w:val="single" w:color="000000" w:sz="4" w:space="0"/>
              <w:left w:val="single" w:color="000000" w:sz="4" w:space="0"/>
              <w:bottom w:val="single" w:color="000000" w:sz="4" w:space="0"/>
              <w:right w:val="single" w:color="000000" w:sz="4" w:space="0"/>
            </w:tcBorders>
            <w:vAlign w:val="center"/>
          </w:tcPr>
          <w:p w14:paraId="4B5398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王雪琦</w:t>
            </w:r>
          </w:p>
        </w:tc>
        <w:tc>
          <w:tcPr>
            <w:tcW w:w="1601" w:type="dxa"/>
            <w:tcBorders>
              <w:top w:val="single" w:color="000000" w:sz="4" w:space="0"/>
              <w:left w:val="single" w:color="000000" w:sz="4" w:space="0"/>
              <w:bottom w:val="single" w:color="000000" w:sz="4" w:space="0"/>
              <w:right w:val="single" w:color="000000" w:sz="4" w:space="0"/>
            </w:tcBorders>
            <w:vAlign w:val="center"/>
          </w:tcPr>
          <w:p w14:paraId="3CAF51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佟佳、刘涛</w:t>
            </w:r>
          </w:p>
        </w:tc>
        <w:tc>
          <w:tcPr>
            <w:tcW w:w="1986" w:type="dxa"/>
            <w:tcBorders>
              <w:top w:val="single" w:color="000000" w:sz="4" w:space="0"/>
              <w:left w:val="single" w:color="000000" w:sz="4" w:space="0"/>
              <w:bottom w:val="single" w:color="000000" w:sz="4" w:space="0"/>
              <w:right w:val="single" w:color="000000" w:sz="4" w:space="0"/>
            </w:tcBorders>
            <w:vAlign w:val="center"/>
          </w:tcPr>
          <w:p w14:paraId="786110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7F664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425B5A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C33237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0B0AED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393532</w:t>
            </w:r>
          </w:p>
        </w:tc>
        <w:tc>
          <w:tcPr>
            <w:tcW w:w="1780" w:type="dxa"/>
            <w:tcBorders>
              <w:top w:val="single" w:color="000000" w:sz="4" w:space="0"/>
              <w:left w:val="single" w:color="000000" w:sz="4" w:space="0"/>
              <w:bottom w:val="single" w:color="000000" w:sz="4" w:space="0"/>
              <w:right w:val="single" w:color="000000" w:sz="4" w:space="0"/>
            </w:tcBorders>
            <w:vAlign w:val="center"/>
          </w:tcPr>
          <w:p w14:paraId="3879D6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4DDF5B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《酒醉流岚竹韵河光》</w:t>
            </w:r>
          </w:p>
        </w:tc>
        <w:tc>
          <w:tcPr>
            <w:tcW w:w="2258" w:type="dxa"/>
            <w:tcBorders>
              <w:top w:val="single" w:color="000000" w:sz="4" w:space="0"/>
              <w:left w:val="single" w:color="000000" w:sz="4" w:space="0"/>
              <w:bottom w:val="single" w:color="000000" w:sz="4" w:space="0"/>
              <w:right w:val="single" w:color="000000" w:sz="4" w:space="0"/>
            </w:tcBorders>
            <w:vAlign w:val="center"/>
          </w:tcPr>
          <w:p w14:paraId="51314F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金驰航</w:t>
            </w:r>
          </w:p>
        </w:tc>
        <w:tc>
          <w:tcPr>
            <w:tcW w:w="1601" w:type="dxa"/>
            <w:tcBorders>
              <w:top w:val="single" w:color="000000" w:sz="4" w:space="0"/>
              <w:left w:val="single" w:color="000000" w:sz="4" w:space="0"/>
              <w:bottom w:val="single" w:color="000000" w:sz="4" w:space="0"/>
              <w:right w:val="single" w:color="000000" w:sz="4" w:space="0"/>
            </w:tcBorders>
            <w:vAlign w:val="center"/>
          </w:tcPr>
          <w:p w14:paraId="408769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王铮、徐丹</w:t>
            </w:r>
          </w:p>
        </w:tc>
        <w:tc>
          <w:tcPr>
            <w:tcW w:w="1986" w:type="dxa"/>
            <w:tcBorders>
              <w:top w:val="single" w:color="000000" w:sz="4" w:space="0"/>
              <w:left w:val="single" w:color="000000" w:sz="4" w:space="0"/>
              <w:bottom w:val="single" w:color="000000" w:sz="4" w:space="0"/>
              <w:right w:val="single" w:color="000000" w:sz="4" w:space="0"/>
            </w:tcBorders>
            <w:vAlign w:val="center"/>
          </w:tcPr>
          <w:p w14:paraId="3BC4D8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E32D3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A096D3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8661D7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A44EE2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393666</w:t>
            </w:r>
          </w:p>
        </w:tc>
        <w:tc>
          <w:tcPr>
            <w:tcW w:w="1780" w:type="dxa"/>
            <w:tcBorders>
              <w:top w:val="single" w:color="000000" w:sz="4" w:space="0"/>
              <w:left w:val="single" w:color="000000" w:sz="4" w:space="0"/>
              <w:bottom w:val="single" w:color="000000" w:sz="4" w:space="0"/>
              <w:right w:val="single" w:color="000000" w:sz="4" w:space="0"/>
            </w:tcBorders>
            <w:vAlign w:val="center"/>
          </w:tcPr>
          <w:p w14:paraId="02611D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11E0B5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《棋苑》</w:t>
            </w:r>
            <w:r>
              <w:rPr>
                <w:rFonts w:ascii="Times New Roman" w:hAnsi="Times New Roman" w:eastAsia="方正仿宋_GBK" w:cs="方正仿宋_GBK"/>
                <w:color w:val="000000"/>
                <w:kern w:val="0"/>
                <w:sz w:val="28"/>
                <w:szCs w:val="32"/>
                <w:lang w:eastAsia="zh-CN"/>
              </w:rPr>
              <w:t>APP</w:t>
            </w:r>
          </w:p>
        </w:tc>
        <w:tc>
          <w:tcPr>
            <w:tcW w:w="2258" w:type="dxa"/>
            <w:tcBorders>
              <w:top w:val="single" w:color="000000" w:sz="4" w:space="0"/>
              <w:left w:val="single" w:color="000000" w:sz="4" w:space="0"/>
              <w:bottom w:val="single" w:color="000000" w:sz="4" w:space="0"/>
              <w:right w:val="single" w:color="000000" w:sz="4" w:space="0"/>
            </w:tcBorders>
            <w:vAlign w:val="center"/>
          </w:tcPr>
          <w:p w14:paraId="4B4CE5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陈思名、张淼源</w:t>
            </w:r>
          </w:p>
        </w:tc>
        <w:tc>
          <w:tcPr>
            <w:tcW w:w="1601" w:type="dxa"/>
            <w:tcBorders>
              <w:top w:val="single" w:color="000000" w:sz="4" w:space="0"/>
              <w:left w:val="single" w:color="000000" w:sz="4" w:space="0"/>
              <w:bottom w:val="single" w:color="000000" w:sz="4" w:space="0"/>
              <w:right w:val="single" w:color="000000" w:sz="4" w:space="0"/>
            </w:tcBorders>
            <w:vAlign w:val="center"/>
          </w:tcPr>
          <w:p w14:paraId="0B2BA5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白雪</w:t>
            </w:r>
          </w:p>
        </w:tc>
        <w:tc>
          <w:tcPr>
            <w:tcW w:w="1986" w:type="dxa"/>
            <w:tcBorders>
              <w:top w:val="single" w:color="000000" w:sz="4" w:space="0"/>
              <w:left w:val="single" w:color="000000" w:sz="4" w:space="0"/>
              <w:bottom w:val="single" w:color="000000" w:sz="4" w:space="0"/>
              <w:right w:val="single" w:color="000000" w:sz="4" w:space="0"/>
            </w:tcBorders>
            <w:vAlign w:val="center"/>
          </w:tcPr>
          <w:p w14:paraId="3D1F48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BACCB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339F5E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E646CF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A2FB2C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394812</w:t>
            </w:r>
          </w:p>
        </w:tc>
        <w:tc>
          <w:tcPr>
            <w:tcW w:w="1780" w:type="dxa"/>
            <w:tcBorders>
              <w:top w:val="single" w:color="000000" w:sz="4" w:space="0"/>
              <w:left w:val="single" w:color="000000" w:sz="4" w:space="0"/>
              <w:bottom w:val="single" w:color="000000" w:sz="4" w:space="0"/>
              <w:right w:val="single" w:color="000000" w:sz="4" w:space="0"/>
            </w:tcBorders>
            <w:vAlign w:val="center"/>
          </w:tcPr>
          <w:p w14:paraId="799E7A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F23D2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X</w:t>
            </w:r>
            <w:r>
              <w:rPr>
                <w:rFonts w:hint="eastAsia" w:ascii="Times New Roman" w:hAnsi="Times New Roman" w:eastAsia="方正仿宋_GBK" w:cs="方正仿宋_GBK"/>
                <w:color w:val="000000"/>
                <w:kern w:val="0"/>
                <w:sz w:val="28"/>
                <w:szCs w:val="32"/>
                <w:lang w:eastAsia="zh-CN"/>
              </w:rPr>
              <w:t>—</w:t>
            </w:r>
            <w:r>
              <w:rPr>
                <w:rFonts w:ascii="Times New Roman" w:hAnsi="Times New Roman" w:eastAsia="方正仿宋_GBK" w:cs="方正仿宋_GBK"/>
                <w:color w:val="000000"/>
                <w:kern w:val="0"/>
                <w:sz w:val="28"/>
                <w:szCs w:val="32"/>
                <w:lang w:eastAsia="zh-CN"/>
              </w:rPr>
              <w:t xml:space="preserve">SCAPE </w:t>
            </w:r>
            <w:r>
              <w:rPr>
                <w:rFonts w:hint="eastAsia" w:ascii="Times New Roman" w:hAnsi="Times New Roman" w:eastAsia="方正仿宋_GBK" w:cs="方正仿宋_GBK"/>
                <w:color w:val="000000"/>
                <w:kern w:val="0"/>
                <w:sz w:val="28"/>
                <w:szCs w:val="32"/>
                <w:lang w:eastAsia="zh-CN"/>
              </w:rPr>
              <w:t>虚拟现实技术体验与展示中心设计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D3D33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赵鹏、郭曼</w:t>
            </w:r>
          </w:p>
        </w:tc>
        <w:tc>
          <w:tcPr>
            <w:tcW w:w="1601" w:type="dxa"/>
            <w:tcBorders>
              <w:top w:val="single" w:color="000000" w:sz="4" w:space="0"/>
              <w:left w:val="single" w:color="000000" w:sz="4" w:space="0"/>
              <w:bottom w:val="single" w:color="000000" w:sz="4" w:space="0"/>
              <w:right w:val="single" w:color="000000" w:sz="4" w:space="0"/>
            </w:tcBorders>
            <w:vAlign w:val="center"/>
          </w:tcPr>
          <w:p w14:paraId="046F71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0372A3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750CDD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856BA6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F25D02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4EDF14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394927</w:t>
            </w:r>
          </w:p>
        </w:tc>
        <w:tc>
          <w:tcPr>
            <w:tcW w:w="1780" w:type="dxa"/>
            <w:tcBorders>
              <w:top w:val="single" w:color="000000" w:sz="4" w:space="0"/>
              <w:left w:val="single" w:color="000000" w:sz="4" w:space="0"/>
              <w:bottom w:val="single" w:color="000000" w:sz="4" w:space="0"/>
              <w:right w:val="single" w:color="000000" w:sz="4" w:space="0"/>
            </w:tcBorders>
            <w:vAlign w:val="center"/>
          </w:tcPr>
          <w:p w14:paraId="0AC723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54D5C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木木森亲子餐厅</w:t>
            </w:r>
          </w:p>
        </w:tc>
        <w:tc>
          <w:tcPr>
            <w:tcW w:w="2258" w:type="dxa"/>
            <w:tcBorders>
              <w:top w:val="single" w:color="000000" w:sz="4" w:space="0"/>
              <w:left w:val="single" w:color="000000" w:sz="4" w:space="0"/>
              <w:bottom w:val="single" w:color="000000" w:sz="4" w:space="0"/>
              <w:right w:val="single" w:color="000000" w:sz="4" w:space="0"/>
            </w:tcBorders>
            <w:vAlign w:val="center"/>
          </w:tcPr>
          <w:p w14:paraId="2E0D20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贺予羲、陈佳惠</w:t>
            </w:r>
          </w:p>
        </w:tc>
        <w:tc>
          <w:tcPr>
            <w:tcW w:w="1601" w:type="dxa"/>
            <w:tcBorders>
              <w:top w:val="single" w:color="000000" w:sz="4" w:space="0"/>
              <w:left w:val="single" w:color="000000" w:sz="4" w:space="0"/>
              <w:bottom w:val="single" w:color="000000" w:sz="4" w:space="0"/>
              <w:right w:val="single" w:color="000000" w:sz="4" w:space="0"/>
            </w:tcBorders>
            <w:vAlign w:val="center"/>
          </w:tcPr>
          <w:p w14:paraId="595A3B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方进</w:t>
            </w:r>
          </w:p>
        </w:tc>
        <w:tc>
          <w:tcPr>
            <w:tcW w:w="1986" w:type="dxa"/>
            <w:tcBorders>
              <w:top w:val="single" w:color="000000" w:sz="4" w:space="0"/>
              <w:left w:val="single" w:color="000000" w:sz="4" w:space="0"/>
              <w:bottom w:val="single" w:color="000000" w:sz="4" w:space="0"/>
              <w:right w:val="single" w:color="000000" w:sz="4" w:space="0"/>
            </w:tcBorders>
            <w:vAlign w:val="center"/>
          </w:tcPr>
          <w:p w14:paraId="6DC903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8CD00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77AD40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27B3EC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404207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395282</w:t>
            </w:r>
          </w:p>
        </w:tc>
        <w:tc>
          <w:tcPr>
            <w:tcW w:w="1780" w:type="dxa"/>
            <w:tcBorders>
              <w:top w:val="single" w:color="000000" w:sz="4" w:space="0"/>
              <w:left w:val="single" w:color="000000" w:sz="4" w:space="0"/>
              <w:bottom w:val="single" w:color="000000" w:sz="4" w:space="0"/>
              <w:right w:val="single" w:color="000000" w:sz="4" w:space="0"/>
            </w:tcBorders>
            <w:vAlign w:val="center"/>
          </w:tcPr>
          <w:p w14:paraId="572E29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0FD47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 xml:space="preserve">绿夜 </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 xml:space="preserve"> 幻影</w:t>
            </w:r>
          </w:p>
        </w:tc>
        <w:tc>
          <w:tcPr>
            <w:tcW w:w="2258" w:type="dxa"/>
            <w:tcBorders>
              <w:top w:val="single" w:color="000000" w:sz="4" w:space="0"/>
              <w:left w:val="single" w:color="000000" w:sz="4" w:space="0"/>
              <w:bottom w:val="single" w:color="000000" w:sz="4" w:space="0"/>
              <w:right w:val="single" w:color="000000" w:sz="4" w:space="0"/>
            </w:tcBorders>
            <w:vAlign w:val="center"/>
          </w:tcPr>
          <w:p w14:paraId="7ED52D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王彤</w:t>
            </w:r>
          </w:p>
        </w:tc>
        <w:tc>
          <w:tcPr>
            <w:tcW w:w="1601" w:type="dxa"/>
            <w:tcBorders>
              <w:top w:val="single" w:color="000000" w:sz="4" w:space="0"/>
              <w:left w:val="single" w:color="000000" w:sz="4" w:space="0"/>
              <w:bottom w:val="single" w:color="000000" w:sz="4" w:space="0"/>
              <w:right w:val="single" w:color="000000" w:sz="4" w:space="0"/>
            </w:tcBorders>
            <w:vAlign w:val="center"/>
          </w:tcPr>
          <w:p w14:paraId="371652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张陶</w:t>
            </w:r>
          </w:p>
        </w:tc>
        <w:tc>
          <w:tcPr>
            <w:tcW w:w="1986" w:type="dxa"/>
            <w:tcBorders>
              <w:top w:val="single" w:color="000000" w:sz="4" w:space="0"/>
              <w:left w:val="single" w:color="000000" w:sz="4" w:space="0"/>
              <w:bottom w:val="single" w:color="000000" w:sz="4" w:space="0"/>
              <w:right w:val="single" w:color="000000" w:sz="4" w:space="0"/>
            </w:tcBorders>
            <w:vAlign w:val="center"/>
          </w:tcPr>
          <w:p w14:paraId="21D331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重庆三峡学院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51319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936B5F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F483E4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BA5D46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397339</w:t>
            </w:r>
          </w:p>
        </w:tc>
        <w:tc>
          <w:tcPr>
            <w:tcW w:w="1780" w:type="dxa"/>
            <w:tcBorders>
              <w:top w:val="single" w:color="000000" w:sz="4" w:space="0"/>
              <w:left w:val="single" w:color="000000" w:sz="4" w:space="0"/>
              <w:bottom w:val="single" w:color="000000" w:sz="4" w:space="0"/>
              <w:right w:val="single" w:color="000000" w:sz="4" w:space="0"/>
            </w:tcBorders>
            <w:vAlign w:val="center"/>
          </w:tcPr>
          <w:p w14:paraId="3332B3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BE14A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面向火星勘探的星际宇航服设计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81787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邹涵逸、赵思雨、纪山泉</w:t>
            </w:r>
          </w:p>
        </w:tc>
        <w:tc>
          <w:tcPr>
            <w:tcW w:w="1601" w:type="dxa"/>
            <w:tcBorders>
              <w:top w:val="single" w:color="000000" w:sz="4" w:space="0"/>
              <w:left w:val="single" w:color="000000" w:sz="4" w:space="0"/>
              <w:bottom w:val="single" w:color="000000" w:sz="4" w:space="0"/>
              <w:right w:val="single" w:color="000000" w:sz="4" w:space="0"/>
            </w:tcBorders>
            <w:vAlign w:val="center"/>
          </w:tcPr>
          <w:p w14:paraId="1DED9F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黄国梁</w:t>
            </w:r>
          </w:p>
        </w:tc>
        <w:tc>
          <w:tcPr>
            <w:tcW w:w="1986" w:type="dxa"/>
            <w:tcBorders>
              <w:top w:val="single" w:color="000000" w:sz="4" w:space="0"/>
              <w:left w:val="single" w:color="000000" w:sz="4" w:space="0"/>
              <w:bottom w:val="single" w:color="000000" w:sz="4" w:space="0"/>
              <w:right w:val="single" w:color="000000" w:sz="4" w:space="0"/>
            </w:tcBorders>
            <w:vAlign w:val="center"/>
          </w:tcPr>
          <w:p w14:paraId="2FFCA9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59B74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362CD72">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E421AC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14A363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398117</w:t>
            </w:r>
          </w:p>
        </w:tc>
        <w:tc>
          <w:tcPr>
            <w:tcW w:w="1780" w:type="dxa"/>
            <w:tcBorders>
              <w:top w:val="single" w:color="000000" w:sz="4" w:space="0"/>
              <w:left w:val="single" w:color="000000" w:sz="4" w:space="0"/>
              <w:bottom w:val="single" w:color="000000" w:sz="4" w:space="0"/>
              <w:right w:val="single" w:color="000000" w:sz="4" w:space="0"/>
            </w:tcBorders>
            <w:vAlign w:val="center"/>
          </w:tcPr>
          <w:p w14:paraId="11F4C2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FB39A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融汇里“Z”时代</w:t>
            </w:r>
          </w:p>
        </w:tc>
        <w:tc>
          <w:tcPr>
            <w:tcW w:w="2258" w:type="dxa"/>
            <w:tcBorders>
              <w:top w:val="single" w:color="000000" w:sz="4" w:space="0"/>
              <w:left w:val="single" w:color="000000" w:sz="4" w:space="0"/>
              <w:bottom w:val="single" w:color="000000" w:sz="4" w:space="0"/>
              <w:right w:val="single" w:color="000000" w:sz="4" w:space="0"/>
            </w:tcBorders>
            <w:vAlign w:val="center"/>
          </w:tcPr>
          <w:p w14:paraId="61F3E6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肖淋、孟凡锦、李英豪</w:t>
            </w:r>
          </w:p>
        </w:tc>
        <w:tc>
          <w:tcPr>
            <w:tcW w:w="1601" w:type="dxa"/>
            <w:tcBorders>
              <w:top w:val="single" w:color="000000" w:sz="4" w:space="0"/>
              <w:left w:val="single" w:color="000000" w:sz="4" w:space="0"/>
              <w:bottom w:val="single" w:color="000000" w:sz="4" w:space="0"/>
              <w:right w:val="single" w:color="000000" w:sz="4" w:space="0"/>
            </w:tcBorders>
            <w:vAlign w:val="center"/>
          </w:tcPr>
          <w:p w14:paraId="4141BA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祁润钊、李卉</w:t>
            </w:r>
          </w:p>
        </w:tc>
        <w:tc>
          <w:tcPr>
            <w:tcW w:w="1986" w:type="dxa"/>
            <w:tcBorders>
              <w:top w:val="single" w:color="000000" w:sz="4" w:space="0"/>
              <w:left w:val="single" w:color="000000" w:sz="4" w:space="0"/>
              <w:bottom w:val="single" w:color="000000" w:sz="4" w:space="0"/>
              <w:right w:val="single" w:color="000000" w:sz="4" w:space="0"/>
            </w:tcBorders>
            <w:vAlign w:val="center"/>
          </w:tcPr>
          <w:p w14:paraId="748EB9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F59CF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F8BD168">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3384D6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C2E6F7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398773</w:t>
            </w:r>
          </w:p>
        </w:tc>
        <w:tc>
          <w:tcPr>
            <w:tcW w:w="1780" w:type="dxa"/>
            <w:tcBorders>
              <w:top w:val="single" w:color="000000" w:sz="4" w:space="0"/>
              <w:left w:val="single" w:color="000000" w:sz="4" w:space="0"/>
              <w:bottom w:val="single" w:color="000000" w:sz="4" w:space="0"/>
              <w:right w:val="single" w:color="000000" w:sz="4" w:space="0"/>
            </w:tcBorders>
            <w:vAlign w:val="center"/>
          </w:tcPr>
          <w:p w14:paraId="47E372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CDD3C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GlideMover</w:t>
            </w:r>
            <w:r>
              <w:rPr>
                <w:rFonts w:hint="eastAsia" w:ascii="Times New Roman" w:hAnsi="Times New Roman" w:eastAsia="方正仿宋_GBK" w:cs="方正仿宋_GBK"/>
                <w:color w:val="000000"/>
                <w:kern w:val="0"/>
                <w:sz w:val="28"/>
                <w:szCs w:val="32"/>
                <w:lang w:eastAsia="zh-CN"/>
              </w:rPr>
              <w:t>载滑者</w:t>
            </w:r>
          </w:p>
        </w:tc>
        <w:tc>
          <w:tcPr>
            <w:tcW w:w="2258" w:type="dxa"/>
            <w:tcBorders>
              <w:top w:val="single" w:color="000000" w:sz="4" w:space="0"/>
              <w:left w:val="single" w:color="000000" w:sz="4" w:space="0"/>
              <w:bottom w:val="single" w:color="000000" w:sz="4" w:space="0"/>
              <w:right w:val="single" w:color="000000" w:sz="4" w:space="0"/>
            </w:tcBorders>
            <w:vAlign w:val="center"/>
          </w:tcPr>
          <w:p w14:paraId="6D79D9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曹采月、杜伟鹏、黄晶晶</w:t>
            </w:r>
          </w:p>
        </w:tc>
        <w:tc>
          <w:tcPr>
            <w:tcW w:w="1601" w:type="dxa"/>
            <w:tcBorders>
              <w:top w:val="single" w:color="000000" w:sz="4" w:space="0"/>
              <w:left w:val="single" w:color="000000" w:sz="4" w:space="0"/>
              <w:bottom w:val="single" w:color="000000" w:sz="4" w:space="0"/>
              <w:right w:val="single" w:color="000000" w:sz="4" w:space="0"/>
            </w:tcBorders>
            <w:vAlign w:val="center"/>
          </w:tcPr>
          <w:p w14:paraId="2F73BD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1C674D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B8E7D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414823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4851D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6106D6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399403</w:t>
            </w:r>
          </w:p>
        </w:tc>
        <w:tc>
          <w:tcPr>
            <w:tcW w:w="1780" w:type="dxa"/>
            <w:tcBorders>
              <w:top w:val="single" w:color="000000" w:sz="4" w:space="0"/>
              <w:left w:val="single" w:color="000000" w:sz="4" w:space="0"/>
              <w:bottom w:val="single" w:color="000000" w:sz="4" w:space="0"/>
              <w:right w:val="single" w:color="000000" w:sz="4" w:space="0"/>
            </w:tcBorders>
            <w:vAlign w:val="center"/>
          </w:tcPr>
          <w:p w14:paraId="4C6753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48BFC6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禅像秘语</w:t>
            </w:r>
          </w:p>
        </w:tc>
        <w:tc>
          <w:tcPr>
            <w:tcW w:w="2258" w:type="dxa"/>
            <w:tcBorders>
              <w:top w:val="single" w:color="000000" w:sz="4" w:space="0"/>
              <w:left w:val="single" w:color="000000" w:sz="4" w:space="0"/>
              <w:bottom w:val="single" w:color="000000" w:sz="4" w:space="0"/>
              <w:right w:val="single" w:color="000000" w:sz="4" w:space="0"/>
            </w:tcBorders>
            <w:vAlign w:val="center"/>
          </w:tcPr>
          <w:p w14:paraId="14D681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罗肖兰</w:t>
            </w:r>
          </w:p>
        </w:tc>
        <w:tc>
          <w:tcPr>
            <w:tcW w:w="1601" w:type="dxa"/>
            <w:tcBorders>
              <w:top w:val="single" w:color="000000" w:sz="4" w:space="0"/>
              <w:left w:val="single" w:color="000000" w:sz="4" w:space="0"/>
              <w:bottom w:val="single" w:color="000000" w:sz="4" w:space="0"/>
              <w:right w:val="single" w:color="000000" w:sz="4" w:space="0"/>
            </w:tcBorders>
            <w:vAlign w:val="center"/>
          </w:tcPr>
          <w:p w14:paraId="45BC5E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邹璐</w:t>
            </w:r>
          </w:p>
        </w:tc>
        <w:tc>
          <w:tcPr>
            <w:tcW w:w="1986" w:type="dxa"/>
            <w:tcBorders>
              <w:top w:val="single" w:color="000000" w:sz="4" w:space="0"/>
              <w:left w:val="single" w:color="000000" w:sz="4" w:space="0"/>
              <w:bottom w:val="single" w:color="000000" w:sz="4" w:space="0"/>
              <w:right w:val="single" w:color="000000" w:sz="4" w:space="0"/>
            </w:tcBorders>
            <w:vAlign w:val="center"/>
          </w:tcPr>
          <w:p w14:paraId="17ECAD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964E5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0D39BC6">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1639E3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A663A6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399890</w:t>
            </w:r>
          </w:p>
        </w:tc>
        <w:tc>
          <w:tcPr>
            <w:tcW w:w="1780" w:type="dxa"/>
            <w:tcBorders>
              <w:top w:val="single" w:color="000000" w:sz="4" w:space="0"/>
              <w:left w:val="single" w:color="000000" w:sz="4" w:space="0"/>
              <w:bottom w:val="single" w:color="000000" w:sz="4" w:space="0"/>
              <w:right w:val="single" w:color="000000" w:sz="4" w:space="0"/>
            </w:tcBorders>
            <w:vAlign w:val="center"/>
          </w:tcPr>
          <w:p w14:paraId="567494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50A9D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“南马臻品”</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7AD9F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张皓月</w:t>
            </w:r>
          </w:p>
        </w:tc>
        <w:tc>
          <w:tcPr>
            <w:tcW w:w="1601" w:type="dxa"/>
            <w:tcBorders>
              <w:top w:val="single" w:color="000000" w:sz="4" w:space="0"/>
              <w:left w:val="single" w:color="000000" w:sz="4" w:space="0"/>
              <w:bottom w:val="single" w:color="000000" w:sz="4" w:space="0"/>
              <w:right w:val="single" w:color="000000" w:sz="4" w:space="0"/>
            </w:tcBorders>
            <w:vAlign w:val="center"/>
          </w:tcPr>
          <w:p w14:paraId="5CD71B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沈正中</w:t>
            </w:r>
          </w:p>
        </w:tc>
        <w:tc>
          <w:tcPr>
            <w:tcW w:w="1986" w:type="dxa"/>
            <w:tcBorders>
              <w:top w:val="single" w:color="000000" w:sz="4" w:space="0"/>
              <w:left w:val="single" w:color="000000" w:sz="4" w:space="0"/>
              <w:bottom w:val="single" w:color="000000" w:sz="4" w:space="0"/>
              <w:right w:val="single" w:color="000000" w:sz="4" w:space="0"/>
            </w:tcBorders>
            <w:vAlign w:val="center"/>
          </w:tcPr>
          <w:p w14:paraId="335E46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F08B6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B555B75">
        <w:tblPrEx>
          <w:tblCellMar>
            <w:top w:w="0" w:type="dxa"/>
            <w:left w:w="108" w:type="dxa"/>
            <w:bottom w:w="0" w:type="dxa"/>
            <w:right w:w="108" w:type="dxa"/>
          </w:tblCellMar>
        </w:tblPrEx>
        <w:trPr>
          <w:trHeight w:val="4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E944EE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20374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400300</w:t>
            </w:r>
          </w:p>
        </w:tc>
        <w:tc>
          <w:tcPr>
            <w:tcW w:w="1780" w:type="dxa"/>
            <w:tcBorders>
              <w:top w:val="single" w:color="000000" w:sz="4" w:space="0"/>
              <w:left w:val="single" w:color="000000" w:sz="4" w:space="0"/>
              <w:bottom w:val="single" w:color="000000" w:sz="4" w:space="0"/>
              <w:right w:val="single" w:color="000000" w:sz="4" w:space="0"/>
            </w:tcBorders>
            <w:vAlign w:val="center"/>
          </w:tcPr>
          <w:p w14:paraId="20F6F0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01EAB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窗染梦</w:t>
            </w:r>
          </w:p>
        </w:tc>
        <w:tc>
          <w:tcPr>
            <w:tcW w:w="2258" w:type="dxa"/>
            <w:tcBorders>
              <w:top w:val="single" w:color="000000" w:sz="4" w:space="0"/>
              <w:left w:val="single" w:color="000000" w:sz="4" w:space="0"/>
              <w:bottom w:val="single" w:color="000000" w:sz="4" w:space="0"/>
              <w:right w:val="single" w:color="000000" w:sz="4" w:space="0"/>
            </w:tcBorders>
            <w:vAlign w:val="center"/>
          </w:tcPr>
          <w:p w14:paraId="6B7F7C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杨诗婷、刘敏</w:t>
            </w:r>
          </w:p>
        </w:tc>
        <w:tc>
          <w:tcPr>
            <w:tcW w:w="1601" w:type="dxa"/>
            <w:tcBorders>
              <w:top w:val="single" w:color="000000" w:sz="4" w:space="0"/>
              <w:left w:val="single" w:color="000000" w:sz="4" w:space="0"/>
              <w:bottom w:val="single" w:color="000000" w:sz="4" w:space="0"/>
              <w:right w:val="single" w:color="000000" w:sz="4" w:space="0"/>
            </w:tcBorders>
            <w:vAlign w:val="center"/>
          </w:tcPr>
          <w:p w14:paraId="313CD9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杨柳</w:t>
            </w:r>
          </w:p>
        </w:tc>
        <w:tc>
          <w:tcPr>
            <w:tcW w:w="1986" w:type="dxa"/>
            <w:tcBorders>
              <w:top w:val="single" w:color="000000" w:sz="4" w:space="0"/>
              <w:left w:val="single" w:color="000000" w:sz="4" w:space="0"/>
              <w:bottom w:val="single" w:color="000000" w:sz="4" w:space="0"/>
              <w:right w:val="single" w:color="000000" w:sz="4" w:space="0"/>
            </w:tcBorders>
            <w:vAlign w:val="center"/>
          </w:tcPr>
          <w:p w14:paraId="283545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6AD87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BB6497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4707D7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4DA2AE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402531</w:t>
            </w:r>
          </w:p>
        </w:tc>
        <w:tc>
          <w:tcPr>
            <w:tcW w:w="1780" w:type="dxa"/>
            <w:tcBorders>
              <w:top w:val="single" w:color="000000" w:sz="4" w:space="0"/>
              <w:left w:val="single" w:color="000000" w:sz="4" w:space="0"/>
              <w:bottom w:val="single" w:color="000000" w:sz="4" w:space="0"/>
              <w:right w:val="single" w:color="000000" w:sz="4" w:space="0"/>
            </w:tcBorders>
            <w:vAlign w:val="center"/>
          </w:tcPr>
          <w:p w14:paraId="703D3B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12261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Ice rescue——</w:t>
            </w:r>
            <w:r>
              <w:rPr>
                <w:rFonts w:hint="eastAsia" w:ascii="Times New Roman" w:hAnsi="Times New Roman" w:eastAsia="方正仿宋_GBK" w:cs="方正仿宋_GBK"/>
                <w:color w:val="000000"/>
                <w:kern w:val="0"/>
                <w:sz w:val="28"/>
                <w:szCs w:val="32"/>
                <w:lang w:eastAsia="zh-CN"/>
              </w:rPr>
              <w:t>冰面救援装备设计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C3375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邹涵逸、赵思雨、纪山泉</w:t>
            </w:r>
          </w:p>
        </w:tc>
        <w:tc>
          <w:tcPr>
            <w:tcW w:w="1601" w:type="dxa"/>
            <w:tcBorders>
              <w:top w:val="single" w:color="000000" w:sz="4" w:space="0"/>
              <w:left w:val="single" w:color="000000" w:sz="4" w:space="0"/>
              <w:bottom w:val="single" w:color="000000" w:sz="4" w:space="0"/>
              <w:right w:val="single" w:color="000000" w:sz="4" w:space="0"/>
            </w:tcBorders>
            <w:vAlign w:val="center"/>
          </w:tcPr>
          <w:p w14:paraId="5510D0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黄国梁</w:t>
            </w:r>
          </w:p>
        </w:tc>
        <w:tc>
          <w:tcPr>
            <w:tcW w:w="1986" w:type="dxa"/>
            <w:tcBorders>
              <w:top w:val="single" w:color="000000" w:sz="4" w:space="0"/>
              <w:left w:val="single" w:color="000000" w:sz="4" w:space="0"/>
              <w:bottom w:val="single" w:color="000000" w:sz="4" w:space="0"/>
              <w:right w:val="single" w:color="000000" w:sz="4" w:space="0"/>
            </w:tcBorders>
            <w:vAlign w:val="center"/>
          </w:tcPr>
          <w:p w14:paraId="1E99F3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54ECD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296B0BB">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056344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76380D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403252</w:t>
            </w:r>
          </w:p>
        </w:tc>
        <w:tc>
          <w:tcPr>
            <w:tcW w:w="1780" w:type="dxa"/>
            <w:tcBorders>
              <w:top w:val="single" w:color="000000" w:sz="4" w:space="0"/>
              <w:left w:val="single" w:color="000000" w:sz="4" w:space="0"/>
              <w:bottom w:val="single" w:color="000000" w:sz="4" w:space="0"/>
              <w:right w:val="single" w:color="000000" w:sz="4" w:space="0"/>
            </w:tcBorders>
            <w:vAlign w:val="center"/>
          </w:tcPr>
          <w:p w14:paraId="23419D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47727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舲船击汰，筑室水中</w:t>
            </w:r>
          </w:p>
        </w:tc>
        <w:tc>
          <w:tcPr>
            <w:tcW w:w="2258" w:type="dxa"/>
            <w:tcBorders>
              <w:top w:val="single" w:color="000000" w:sz="4" w:space="0"/>
              <w:left w:val="single" w:color="000000" w:sz="4" w:space="0"/>
              <w:bottom w:val="single" w:color="000000" w:sz="4" w:space="0"/>
              <w:right w:val="single" w:color="000000" w:sz="4" w:space="0"/>
            </w:tcBorders>
            <w:vAlign w:val="center"/>
          </w:tcPr>
          <w:p w14:paraId="56DC55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周永佳、肖子鸣、陆涵</w:t>
            </w:r>
          </w:p>
        </w:tc>
        <w:tc>
          <w:tcPr>
            <w:tcW w:w="1601" w:type="dxa"/>
            <w:tcBorders>
              <w:top w:val="single" w:color="000000" w:sz="4" w:space="0"/>
              <w:left w:val="single" w:color="000000" w:sz="4" w:space="0"/>
              <w:bottom w:val="single" w:color="000000" w:sz="4" w:space="0"/>
              <w:right w:val="single" w:color="000000" w:sz="4" w:space="0"/>
            </w:tcBorders>
            <w:vAlign w:val="center"/>
          </w:tcPr>
          <w:p w14:paraId="7AA128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黄艺</w:t>
            </w:r>
          </w:p>
        </w:tc>
        <w:tc>
          <w:tcPr>
            <w:tcW w:w="1986" w:type="dxa"/>
            <w:tcBorders>
              <w:top w:val="single" w:color="000000" w:sz="4" w:space="0"/>
              <w:left w:val="single" w:color="000000" w:sz="4" w:space="0"/>
              <w:bottom w:val="single" w:color="000000" w:sz="4" w:space="0"/>
              <w:right w:val="single" w:color="000000" w:sz="4" w:space="0"/>
            </w:tcBorders>
            <w:vAlign w:val="center"/>
          </w:tcPr>
          <w:p w14:paraId="0E07D2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A237B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DC8CE96">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CD37AB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C0FAD5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403868</w:t>
            </w:r>
          </w:p>
        </w:tc>
        <w:tc>
          <w:tcPr>
            <w:tcW w:w="1780" w:type="dxa"/>
            <w:tcBorders>
              <w:top w:val="single" w:color="000000" w:sz="4" w:space="0"/>
              <w:left w:val="single" w:color="000000" w:sz="4" w:space="0"/>
              <w:bottom w:val="single" w:color="000000" w:sz="4" w:space="0"/>
              <w:right w:val="single" w:color="000000" w:sz="4" w:space="0"/>
            </w:tcBorders>
            <w:vAlign w:val="center"/>
          </w:tcPr>
          <w:p w14:paraId="65D188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1263E8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《影趣》</w:t>
            </w:r>
          </w:p>
        </w:tc>
        <w:tc>
          <w:tcPr>
            <w:tcW w:w="2258" w:type="dxa"/>
            <w:tcBorders>
              <w:top w:val="single" w:color="000000" w:sz="4" w:space="0"/>
              <w:left w:val="single" w:color="000000" w:sz="4" w:space="0"/>
              <w:bottom w:val="single" w:color="000000" w:sz="4" w:space="0"/>
              <w:right w:val="single" w:color="000000" w:sz="4" w:space="0"/>
            </w:tcBorders>
            <w:vAlign w:val="center"/>
          </w:tcPr>
          <w:p w14:paraId="60700D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梁思睿、张顺强</w:t>
            </w:r>
          </w:p>
        </w:tc>
        <w:tc>
          <w:tcPr>
            <w:tcW w:w="1601" w:type="dxa"/>
            <w:tcBorders>
              <w:top w:val="single" w:color="000000" w:sz="4" w:space="0"/>
              <w:left w:val="single" w:color="000000" w:sz="4" w:space="0"/>
              <w:bottom w:val="single" w:color="000000" w:sz="4" w:space="0"/>
              <w:right w:val="single" w:color="000000" w:sz="4" w:space="0"/>
            </w:tcBorders>
            <w:vAlign w:val="center"/>
          </w:tcPr>
          <w:p w14:paraId="512233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肖力</w:t>
            </w:r>
          </w:p>
        </w:tc>
        <w:tc>
          <w:tcPr>
            <w:tcW w:w="1986" w:type="dxa"/>
            <w:tcBorders>
              <w:top w:val="single" w:color="000000" w:sz="4" w:space="0"/>
              <w:left w:val="single" w:color="000000" w:sz="4" w:space="0"/>
              <w:bottom w:val="single" w:color="000000" w:sz="4" w:space="0"/>
              <w:right w:val="single" w:color="000000" w:sz="4" w:space="0"/>
            </w:tcBorders>
            <w:vAlign w:val="center"/>
          </w:tcPr>
          <w:p w14:paraId="20BDB2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D1454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D8FB2C0">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0C50B1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992DE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404453</w:t>
            </w:r>
          </w:p>
        </w:tc>
        <w:tc>
          <w:tcPr>
            <w:tcW w:w="1780" w:type="dxa"/>
            <w:tcBorders>
              <w:top w:val="single" w:color="000000" w:sz="4" w:space="0"/>
              <w:left w:val="single" w:color="000000" w:sz="4" w:space="0"/>
              <w:bottom w:val="single" w:color="000000" w:sz="4" w:space="0"/>
              <w:right w:val="single" w:color="000000" w:sz="4" w:space="0"/>
            </w:tcBorders>
            <w:vAlign w:val="center"/>
          </w:tcPr>
          <w:p w14:paraId="04839E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32707C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《生命</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延长「</w:t>
            </w:r>
            <w:r>
              <w:rPr>
                <w:rFonts w:ascii="Times New Roman" w:hAnsi="Times New Roman" w:eastAsia="方正仿宋_GBK" w:cs="方正仿宋_GBK"/>
                <w:color w:val="000000"/>
                <w:kern w:val="0"/>
                <w:sz w:val="28"/>
                <w:szCs w:val="32"/>
                <w:lang w:eastAsia="zh-CN"/>
              </w:rPr>
              <w:t>ING</w:t>
            </w:r>
            <w:r>
              <w:rPr>
                <w:rFonts w:hint="eastAsia" w:ascii="Times New Roman" w:hAnsi="Times New Roman" w:eastAsia="方正仿宋_GBK" w:cs="方正仿宋_GBK"/>
                <w:color w:val="000000"/>
                <w:kern w:val="0"/>
                <w:sz w:val="28"/>
                <w:szCs w:val="32"/>
                <w:lang w:eastAsia="zh-CN"/>
              </w:rPr>
              <w:t>」</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数字植物疗愈》</w:t>
            </w:r>
          </w:p>
        </w:tc>
        <w:tc>
          <w:tcPr>
            <w:tcW w:w="2258" w:type="dxa"/>
            <w:tcBorders>
              <w:top w:val="single" w:color="000000" w:sz="4" w:space="0"/>
              <w:left w:val="single" w:color="000000" w:sz="4" w:space="0"/>
              <w:bottom w:val="single" w:color="000000" w:sz="4" w:space="0"/>
              <w:right w:val="single" w:color="000000" w:sz="4" w:space="0"/>
            </w:tcBorders>
            <w:vAlign w:val="center"/>
          </w:tcPr>
          <w:p w14:paraId="0498B7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陶妍如</w:t>
            </w:r>
          </w:p>
        </w:tc>
        <w:tc>
          <w:tcPr>
            <w:tcW w:w="1601" w:type="dxa"/>
            <w:tcBorders>
              <w:top w:val="single" w:color="000000" w:sz="4" w:space="0"/>
              <w:left w:val="single" w:color="000000" w:sz="4" w:space="0"/>
              <w:bottom w:val="single" w:color="000000" w:sz="4" w:space="0"/>
              <w:right w:val="single" w:color="000000" w:sz="4" w:space="0"/>
            </w:tcBorders>
            <w:vAlign w:val="center"/>
          </w:tcPr>
          <w:p w14:paraId="5E28A6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575FAC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81012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998B16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32582E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5E230D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410234</w:t>
            </w:r>
          </w:p>
        </w:tc>
        <w:tc>
          <w:tcPr>
            <w:tcW w:w="1780" w:type="dxa"/>
            <w:tcBorders>
              <w:top w:val="single" w:color="000000" w:sz="4" w:space="0"/>
              <w:left w:val="single" w:color="000000" w:sz="4" w:space="0"/>
              <w:bottom w:val="single" w:color="000000" w:sz="4" w:space="0"/>
              <w:right w:val="single" w:color="000000" w:sz="4" w:space="0"/>
            </w:tcBorders>
            <w:vAlign w:val="center"/>
          </w:tcPr>
          <w:p w14:paraId="0F3BDE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C053E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下坡打仗</w:t>
            </w:r>
          </w:p>
        </w:tc>
        <w:tc>
          <w:tcPr>
            <w:tcW w:w="2258" w:type="dxa"/>
            <w:tcBorders>
              <w:top w:val="single" w:color="000000" w:sz="4" w:space="0"/>
              <w:left w:val="single" w:color="000000" w:sz="4" w:space="0"/>
              <w:bottom w:val="single" w:color="000000" w:sz="4" w:space="0"/>
              <w:right w:val="single" w:color="000000" w:sz="4" w:space="0"/>
            </w:tcBorders>
            <w:vAlign w:val="center"/>
          </w:tcPr>
          <w:p w14:paraId="512450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刘斐然、王凯希、漆天</w:t>
            </w:r>
          </w:p>
        </w:tc>
        <w:tc>
          <w:tcPr>
            <w:tcW w:w="1601" w:type="dxa"/>
            <w:tcBorders>
              <w:top w:val="single" w:color="000000" w:sz="4" w:space="0"/>
              <w:left w:val="single" w:color="000000" w:sz="4" w:space="0"/>
              <w:bottom w:val="single" w:color="000000" w:sz="4" w:space="0"/>
              <w:right w:val="single" w:color="000000" w:sz="4" w:space="0"/>
            </w:tcBorders>
            <w:vAlign w:val="center"/>
          </w:tcPr>
          <w:p w14:paraId="3AF76C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党田</w:t>
            </w:r>
          </w:p>
        </w:tc>
        <w:tc>
          <w:tcPr>
            <w:tcW w:w="1986" w:type="dxa"/>
            <w:tcBorders>
              <w:top w:val="single" w:color="000000" w:sz="4" w:space="0"/>
              <w:left w:val="single" w:color="000000" w:sz="4" w:space="0"/>
              <w:bottom w:val="single" w:color="000000" w:sz="4" w:space="0"/>
              <w:right w:val="single" w:color="000000" w:sz="4" w:space="0"/>
            </w:tcBorders>
            <w:vAlign w:val="center"/>
          </w:tcPr>
          <w:p w14:paraId="76D3B5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57727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34CDF1E">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EF6483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657E1E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410285</w:t>
            </w:r>
          </w:p>
        </w:tc>
        <w:tc>
          <w:tcPr>
            <w:tcW w:w="1780" w:type="dxa"/>
            <w:tcBorders>
              <w:top w:val="single" w:color="000000" w:sz="4" w:space="0"/>
              <w:left w:val="single" w:color="000000" w:sz="4" w:space="0"/>
              <w:bottom w:val="single" w:color="000000" w:sz="4" w:space="0"/>
              <w:right w:val="single" w:color="000000" w:sz="4" w:space="0"/>
            </w:tcBorders>
            <w:vAlign w:val="center"/>
          </w:tcPr>
          <w:p w14:paraId="202794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9D660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蒸汽游艺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老旧电厂的文艺复兴与重构</w:t>
            </w:r>
          </w:p>
        </w:tc>
        <w:tc>
          <w:tcPr>
            <w:tcW w:w="2258" w:type="dxa"/>
            <w:tcBorders>
              <w:top w:val="single" w:color="000000" w:sz="4" w:space="0"/>
              <w:left w:val="single" w:color="000000" w:sz="4" w:space="0"/>
              <w:bottom w:val="single" w:color="000000" w:sz="4" w:space="0"/>
              <w:right w:val="single" w:color="000000" w:sz="4" w:space="0"/>
            </w:tcBorders>
            <w:vAlign w:val="center"/>
          </w:tcPr>
          <w:p w14:paraId="07F338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郭千姿</w:t>
            </w:r>
          </w:p>
        </w:tc>
        <w:tc>
          <w:tcPr>
            <w:tcW w:w="1601" w:type="dxa"/>
            <w:tcBorders>
              <w:top w:val="single" w:color="000000" w:sz="4" w:space="0"/>
              <w:left w:val="single" w:color="000000" w:sz="4" w:space="0"/>
              <w:bottom w:val="single" w:color="000000" w:sz="4" w:space="0"/>
              <w:right w:val="single" w:color="000000" w:sz="4" w:space="0"/>
            </w:tcBorders>
            <w:vAlign w:val="center"/>
          </w:tcPr>
          <w:p w14:paraId="62B6AF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7E5865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55788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A92693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68AE79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603480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411033</w:t>
            </w:r>
          </w:p>
        </w:tc>
        <w:tc>
          <w:tcPr>
            <w:tcW w:w="1780" w:type="dxa"/>
            <w:tcBorders>
              <w:top w:val="single" w:color="000000" w:sz="4" w:space="0"/>
              <w:left w:val="single" w:color="000000" w:sz="4" w:space="0"/>
              <w:bottom w:val="single" w:color="000000" w:sz="4" w:space="0"/>
              <w:right w:val="single" w:color="000000" w:sz="4" w:space="0"/>
            </w:tcBorders>
            <w:vAlign w:val="center"/>
          </w:tcPr>
          <w:p w14:paraId="768674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A9F16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四季同行</w:t>
            </w:r>
          </w:p>
        </w:tc>
        <w:tc>
          <w:tcPr>
            <w:tcW w:w="2258" w:type="dxa"/>
            <w:tcBorders>
              <w:top w:val="single" w:color="000000" w:sz="4" w:space="0"/>
              <w:left w:val="single" w:color="000000" w:sz="4" w:space="0"/>
              <w:bottom w:val="single" w:color="000000" w:sz="4" w:space="0"/>
              <w:right w:val="single" w:color="000000" w:sz="4" w:space="0"/>
            </w:tcBorders>
            <w:vAlign w:val="center"/>
          </w:tcPr>
          <w:p w14:paraId="7BD218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励嘉怡、胡凯文</w:t>
            </w:r>
          </w:p>
        </w:tc>
        <w:tc>
          <w:tcPr>
            <w:tcW w:w="1601" w:type="dxa"/>
            <w:tcBorders>
              <w:top w:val="single" w:color="000000" w:sz="4" w:space="0"/>
              <w:left w:val="single" w:color="000000" w:sz="4" w:space="0"/>
              <w:bottom w:val="single" w:color="000000" w:sz="4" w:space="0"/>
              <w:right w:val="single" w:color="000000" w:sz="4" w:space="0"/>
            </w:tcBorders>
            <w:vAlign w:val="center"/>
          </w:tcPr>
          <w:p w14:paraId="1C4856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王婉</w:t>
            </w:r>
          </w:p>
        </w:tc>
        <w:tc>
          <w:tcPr>
            <w:tcW w:w="1986" w:type="dxa"/>
            <w:tcBorders>
              <w:top w:val="single" w:color="000000" w:sz="4" w:space="0"/>
              <w:left w:val="single" w:color="000000" w:sz="4" w:space="0"/>
              <w:bottom w:val="single" w:color="000000" w:sz="4" w:space="0"/>
              <w:right w:val="single" w:color="000000" w:sz="4" w:space="0"/>
            </w:tcBorders>
            <w:vAlign w:val="center"/>
          </w:tcPr>
          <w:p w14:paraId="05460D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E9D7B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B7317E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9A30D5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2DEA6B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413614</w:t>
            </w:r>
          </w:p>
        </w:tc>
        <w:tc>
          <w:tcPr>
            <w:tcW w:w="1780" w:type="dxa"/>
            <w:tcBorders>
              <w:top w:val="single" w:color="000000" w:sz="4" w:space="0"/>
              <w:left w:val="single" w:color="000000" w:sz="4" w:space="0"/>
              <w:bottom w:val="single" w:color="000000" w:sz="4" w:space="0"/>
              <w:right w:val="single" w:color="000000" w:sz="4" w:space="0"/>
            </w:tcBorders>
            <w:vAlign w:val="center"/>
          </w:tcPr>
          <w:p w14:paraId="17721A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1E9C5F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扎西</w:t>
            </w:r>
          </w:p>
        </w:tc>
        <w:tc>
          <w:tcPr>
            <w:tcW w:w="2258" w:type="dxa"/>
            <w:tcBorders>
              <w:top w:val="single" w:color="000000" w:sz="4" w:space="0"/>
              <w:left w:val="single" w:color="000000" w:sz="4" w:space="0"/>
              <w:bottom w:val="single" w:color="000000" w:sz="4" w:space="0"/>
              <w:right w:val="single" w:color="000000" w:sz="4" w:space="0"/>
            </w:tcBorders>
            <w:vAlign w:val="center"/>
          </w:tcPr>
          <w:p w14:paraId="5E5BE2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张顺强、梁思睿</w:t>
            </w:r>
          </w:p>
        </w:tc>
        <w:tc>
          <w:tcPr>
            <w:tcW w:w="1601" w:type="dxa"/>
            <w:tcBorders>
              <w:top w:val="single" w:color="000000" w:sz="4" w:space="0"/>
              <w:left w:val="single" w:color="000000" w:sz="4" w:space="0"/>
              <w:bottom w:val="single" w:color="000000" w:sz="4" w:space="0"/>
              <w:right w:val="single" w:color="000000" w:sz="4" w:space="0"/>
            </w:tcBorders>
            <w:vAlign w:val="center"/>
          </w:tcPr>
          <w:p w14:paraId="316BB5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肖力、李占洋</w:t>
            </w:r>
          </w:p>
        </w:tc>
        <w:tc>
          <w:tcPr>
            <w:tcW w:w="1986" w:type="dxa"/>
            <w:tcBorders>
              <w:top w:val="single" w:color="000000" w:sz="4" w:space="0"/>
              <w:left w:val="single" w:color="000000" w:sz="4" w:space="0"/>
              <w:bottom w:val="single" w:color="000000" w:sz="4" w:space="0"/>
              <w:right w:val="single" w:color="000000" w:sz="4" w:space="0"/>
            </w:tcBorders>
            <w:vAlign w:val="center"/>
          </w:tcPr>
          <w:p w14:paraId="3E0DD1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729D8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05B9933">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859D2E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E7572D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415496</w:t>
            </w:r>
          </w:p>
        </w:tc>
        <w:tc>
          <w:tcPr>
            <w:tcW w:w="1780" w:type="dxa"/>
            <w:tcBorders>
              <w:top w:val="single" w:color="000000" w:sz="4" w:space="0"/>
              <w:left w:val="single" w:color="000000" w:sz="4" w:space="0"/>
              <w:bottom w:val="single" w:color="000000" w:sz="4" w:space="0"/>
              <w:right w:val="single" w:color="000000" w:sz="4" w:space="0"/>
            </w:tcBorders>
            <w:vAlign w:val="center"/>
          </w:tcPr>
          <w:p w14:paraId="28746D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5EB340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三线脊梁</w:t>
            </w:r>
          </w:p>
        </w:tc>
        <w:tc>
          <w:tcPr>
            <w:tcW w:w="2258" w:type="dxa"/>
            <w:tcBorders>
              <w:top w:val="single" w:color="000000" w:sz="4" w:space="0"/>
              <w:left w:val="single" w:color="000000" w:sz="4" w:space="0"/>
              <w:bottom w:val="single" w:color="000000" w:sz="4" w:space="0"/>
              <w:right w:val="single" w:color="000000" w:sz="4" w:space="0"/>
            </w:tcBorders>
            <w:vAlign w:val="center"/>
          </w:tcPr>
          <w:p w14:paraId="1C64B3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张卉思、莫梓曼</w:t>
            </w:r>
          </w:p>
        </w:tc>
        <w:tc>
          <w:tcPr>
            <w:tcW w:w="1601" w:type="dxa"/>
            <w:tcBorders>
              <w:top w:val="single" w:color="000000" w:sz="4" w:space="0"/>
              <w:left w:val="single" w:color="000000" w:sz="4" w:space="0"/>
              <w:bottom w:val="single" w:color="000000" w:sz="4" w:space="0"/>
              <w:right w:val="single" w:color="000000" w:sz="4" w:space="0"/>
            </w:tcBorders>
            <w:vAlign w:val="center"/>
          </w:tcPr>
          <w:p w14:paraId="541FDA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孙俊桥、赵玺</w:t>
            </w:r>
          </w:p>
        </w:tc>
        <w:tc>
          <w:tcPr>
            <w:tcW w:w="1986" w:type="dxa"/>
            <w:tcBorders>
              <w:top w:val="single" w:color="000000" w:sz="4" w:space="0"/>
              <w:left w:val="single" w:color="000000" w:sz="4" w:space="0"/>
              <w:bottom w:val="single" w:color="000000" w:sz="4" w:space="0"/>
              <w:right w:val="single" w:color="000000" w:sz="4" w:space="0"/>
            </w:tcBorders>
            <w:vAlign w:val="center"/>
          </w:tcPr>
          <w:p w14:paraId="6B7057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303A1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CDD0CD6">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765810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7177C2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415636</w:t>
            </w:r>
          </w:p>
        </w:tc>
        <w:tc>
          <w:tcPr>
            <w:tcW w:w="1780" w:type="dxa"/>
            <w:tcBorders>
              <w:top w:val="single" w:color="000000" w:sz="4" w:space="0"/>
              <w:left w:val="single" w:color="000000" w:sz="4" w:space="0"/>
              <w:bottom w:val="single" w:color="000000" w:sz="4" w:space="0"/>
              <w:right w:val="single" w:color="000000" w:sz="4" w:space="0"/>
            </w:tcBorders>
            <w:vAlign w:val="center"/>
          </w:tcPr>
          <w:p w14:paraId="7AAD39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73F42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赛博江湾</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融入巴渝文化元素的重庆戴家巷街区改造设计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58EBE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朱祺、童绪洪、叶洪</w:t>
            </w:r>
          </w:p>
        </w:tc>
        <w:tc>
          <w:tcPr>
            <w:tcW w:w="1601" w:type="dxa"/>
            <w:tcBorders>
              <w:top w:val="single" w:color="000000" w:sz="4" w:space="0"/>
              <w:left w:val="single" w:color="000000" w:sz="4" w:space="0"/>
              <w:bottom w:val="single" w:color="000000" w:sz="4" w:space="0"/>
              <w:right w:val="single" w:color="000000" w:sz="4" w:space="0"/>
            </w:tcBorders>
            <w:vAlign w:val="center"/>
          </w:tcPr>
          <w:p w14:paraId="009095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李云鹏、张文骁</w:t>
            </w:r>
          </w:p>
        </w:tc>
        <w:tc>
          <w:tcPr>
            <w:tcW w:w="1986" w:type="dxa"/>
            <w:tcBorders>
              <w:top w:val="single" w:color="000000" w:sz="4" w:space="0"/>
              <w:left w:val="single" w:color="000000" w:sz="4" w:space="0"/>
              <w:bottom w:val="single" w:color="000000" w:sz="4" w:space="0"/>
              <w:right w:val="single" w:color="000000" w:sz="4" w:space="0"/>
            </w:tcBorders>
            <w:vAlign w:val="center"/>
          </w:tcPr>
          <w:p w14:paraId="2D3325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6AC78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6FA0991">
        <w:tblPrEx>
          <w:tblCellMar>
            <w:top w:w="0" w:type="dxa"/>
            <w:left w:w="108" w:type="dxa"/>
            <w:bottom w:w="0" w:type="dxa"/>
            <w:right w:w="108" w:type="dxa"/>
          </w:tblCellMar>
        </w:tblPrEx>
        <w:trPr>
          <w:trHeight w:val="57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3A04D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42BCF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415872</w:t>
            </w:r>
          </w:p>
        </w:tc>
        <w:tc>
          <w:tcPr>
            <w:tcW w:w="1780" w:type="dxa"/>
            <w:tcBorders>
              <w:top w:val="single" w:color="000000" w:sz="4" w:space="0"/>
              <w:left w:val="single" w:color="000000" w:sz="4" w:space="0"/>
              <w:bottom w:val="single" w:color="000000" w:sz="4" w:space="0"/>
              <w:right w:val="single" w:color="000000" w:sz="4" w:space="0"/>
            </w:tcBorders>
            <w:vAlign w:val="center"/>
          </w:tcPr>
          <w:p w14:paraId="7C5DB1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6000CC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《渝派旗袍》</w:t>
            </w:r>
          </w:p>
        </w:tc>
        <w:tc>
          <w:tcPr>
            <w:tcW w:w="2258" w:type="dxa"/>
            <w:tcBorders>
              <w:top w:val="single" w:color="000000" w:sz="4" w:space="0"/>
              <w:left w:val="single" w:color="000000" w:sz="4" w:space="0"/>
              <w:bottom w:val="single" w:color="000000" w:sz="4" w:space="0"/>
              <w:right w:val="single" w:color="000000" w:sz="4" w:space="0"/>
            </w:tcBorders>
            <w:vAlign w:val="center"/>
          </w:tcPr>
          <w:p w14:paraId="21F1B5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周婷、刘欣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43DE4F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陈欢</w:t>
            </w:r>
          </w:p>
        </w:tc>
        <w:tc>
          <w:tcPr>
            <w:tcW w:w="1986" w:type="dxa"/>
            <w:tcBorders>
              <w:top w:val="single" w:color="000000" w:sz="4" w:space="0"/>
              <w:left w:val="single" w:color="000000" w:sz="4" w:space="0"/>
              <w:bottom w:val="single" w:color="000000" w:sz="4" w:space="0"/>
              <w:right w:val="single" w:color="000000" w:sz="4" w:space="0"/>
            </w:tcBorders>
            <w:vAlign w:val="center"/>
          </w:tcPr>
          <w:p w14:paraId="4E1000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A4487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E22B715">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311DF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03E924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416833</w:t>
            </w:r>
          </w:p>
        </w:tc>
        <w:tc>
          <w:tcPr>
            <w:tcW w:w="1780" w:type="dxa"/>
            <w:tcBorders>
              <w:top w:val="single" w:color="000000" w:sz="4" w:space="0"/>
              <w:left w:val="single" w:color="000000" w:sz="4" w:space="0"/>
              <w:bottom w:val="single" w:color="000000" w:sz="4" w:space="0"/>
              <w:right w:val="single" w:color="000000" w:sz="4" w:space="0"/>
            </w:tcBorders>
            <w:vAlign w:val="center"/>
          </w:tcPr>
          <w:p w14:paraId="495153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DEE07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寻墙理梯巷母城元共享</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城市文化资源数字化</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推动的重庆市东水门片区城市微更新</w:t>
            </w:r>
          </w:p>
        </w:tc>
        <w:tc>
          <w:tcPr>
            <w:tcW w:w="2258" w:type="dxa"/>
            <w:tcBorders>
              <w:top w:val="single" w:color="000000" w:sz="4" w:space="0"/>
              <w:left w:val="single" w:color="000000" w:sz="4" w:space="0"/>
              <w:bottom w:val="single" w:color="000000" w:sz="4" w:space="0"/>
              <w:right w:val="single" w:color="000000" w:sz="4" w:space="0"/>
            </w:tcBorders>
            <w:vAlign w:val="center"/>
          </w:tcPr>
          <w:p w14:paraId="3BBBD0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赵晟、史嘉浩</w:t>
            </w:r>
          </w:p>
        </w:tc>
        <w:tc>
          <w:tcPr>
            <w:tcW w:w="1601" w:type="dxa"/>
            <w:tcBorders>
              <w:top w:val="single" w:color="000000" w:sz="4" w:space="0"/>
              <w:left w:val="single" w:color="000000" w:sz="4" w:space="0"/>
              <w:bottom w:val="single" w:color="000000" w:sz="4" w:space="0"/>
              <w:right w:val="single" w:color="000000" w:sz="4" w:space="0"/>
            </w:tcBorders>
            <w:vAlign w:val="center"/>
          </w:tcPr>
          <w:p w14:paraId="0BE74C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杨柳</w:t>
            </w:r>
          </w:p>
        </w:tc>
        <w:tc>
          <w:tcPr>
            <w:tcW w:w="1986" w:type="dxa"/>
            <w:tcBorders>
              <w:top w:val="single" w:color="000000" w:sz="4" w:space="0"/>
              <w:left w:val="single" w:color="000000" w:sz="4" w:space="0"/>
              <w:bottom w:val="single" w:color="000000" w:sz="4" w:space="0"/>
              <w:right w:val="single" w:color="000000" w:sz="4" w:space="0"/>
            </w:tcBorders>
            <w:vAlign w:val="center"/>
          </w:tcPr>
          <w:p w14:paraId="4E770C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EF3EA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808F3B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BC2652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DFDEE3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417736</w:t>
            </w:r>
          </w:p>
        </w:tc>
        <w:tc>
          <w:tcPr>
            <w:tcW w:w="1780" w:type="dxa"/>
            <w:tcBorders>
              <w:top w:val="single" w:color="000000" w:sz="4" w:space="0"/>
              <w:left w:val="single" w:color="000000" w:sz="4" w:space="0"/>
              <w:bottom w:val="single" w:color="000000" w:sz="4" w:space="0"/>
              <w:right w:val="single" w:color="000000" w:sz="4" w:space="0"/>
            </w:tcBorders>
            <w:vAlign w:val="center"/>
          </w:tcPr>
          <w:p w14:paraId="7791EE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36127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“光合”联逸所</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联合办公室蓝橙色疗愈主题空间设计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B9D01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刘晶、吴诗曼、荆琪</w:t>
            </w:r>
          </w:p>
        </w:tc>
        <w:tc>
          <w:tcPr>
            <w:tcW w:w="1601" w:type="dxa"/>
            <w:tcBorders>
              <w:top w:val="single" w:color="000000" w:sz="4" w:space="0"/>
              <w:left w:val="single" w:color="000000" w:sz="4" w:space="0"/>
              <w:bottom w:val="single" w:color="000000" w:sz="4" w:space="0"/>
              <w:right w:val="single" w:color="000000" w:sz="4" w:space="0"/>
            </w:tcBorders>
            <w:vAlign w:val="center"/>
          </w:tcPr>
          <w:p w14:paraId="501B4F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杨曦</w:t>
            </w:r>
          </w:p>
        </w:tc>
        <w:tc>
          <w:tcPr>
            <w:tcW w:w="1986" w:type="dxa"/>
            <w:tcBorders>
              <w:top w:val="single" w:color="000000" w:sz="4" w:space="0"/>
              <w:left w:val="single" w:color="000000" w:sz="4" w:space="0"/>
              <w:bottom w:val="single" w:color="000000" w:sz="4" w:space="0"/>
              <w:right w:val="single" w:color="000000" w:sz="4" w:space="0"/>
            </w:tcBorders>
            <w:vAlign w:val="center"/>
          </w:tcPr>
          <w:p w14:paraId="54CC5F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62A85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9BFE0C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BCCB30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E4F250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417995</w:t>
            </w:r>
          </w:p>
        </w:tc>
        <w:tc>
          <w:tcPr>
            <w:tcW w:w="1780" w:type="dxa"/>
            <w:tcBorders>
              <w:top w:val="single" w:color="000000" w:sz="4" w:space="0"/>
              <w:left w:val="single" w:color="000000" w:sz="4" w:space="0"/>
              <w:bottom w:val="single" w:color="000000" w:sz="4" w:space="0"/>
              <w:right w:val="single" w:color="000000" w:sz="4" w:space="0"/>
            </w:tcBorders>
            <w:vAlign w:val="center"/>
          </w:tcPr>
          <w:p w14:paraId="71426F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616A76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热闹人间，烟火流年</w:t>
            </w:r>
          </w:p>
        </w:tc>
        <w:tc>
          <w:tcPr>
            <w:tcW w:w="2258" w:type="dxa"/>
            <w:tcBorders>
              <w:top w:val="single" w:color="000000" w:sz="4" w:space="0"/>
              <w:left w:val="single" w:color="000000" w:sz="4" w:space="0"/>
              <w:bottom w:val="single" w:color="000000" w:sz="4" w:space="0"/>
              <w:right w:val="single" w:color="000000" w:sz="4" w:space="0"/>
            </w:tcBorders>
            <w:vAlign w:val="center"/>
          </w:tcPr>
          <w:p w14:paraId="7A5697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万庆</w:t>
            </w:r>
          </w:p>
        </w:tc>
        <w:tc>
          <w:tcPr>
            <w:tcW w:w="1601" w:type="dxa"/>
            <w:tcBorders>
              <w:top w:val="single" w:color="000000" w:sz="4" w:space="0"/>
              <w:left w:val="single" w:color="000000" w:sz="4" w:space="0"/>
              <w:bottom w:val="single" w:color="000000" w:sz="4" w:space="0"/>
              <w:right w:val="single" w:color="000000" w:sz="4" w:space="0"/>
            </w:tcBorders>
            <w:vAlign w:val="center"/>
          </w:tcPr>
          <w:p w14:paraId="5B027B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雷勇斌</w:t>
            </w:r>
          </w:p>
        </w:tc>
        <w:tc>
          <w:tcPr>
            <w:tcW w:w="1986" w:type="dxa"/>
            <w:tcBorders>
              <w:top w:val="single" w:color="000000" w:sz="4" w:space="0"/>
              <w:left w:val="single" w:color="000000" w:sz="4" w:space="0"/>
              <w:bottom w:val="single" w:color="000000" w:sz="4" w:space="0"/>
              <w:right w:val="single" w:color="000000" w:sz="4" w:space="0"/>
            </w:tcBorders>
            <w:vAlign w:val="center"/>
          </w:tcPr>
          <w:p w14:paraId="6E1AB6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07472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1F21ED1">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85026A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802733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419468</w:t>
            </w:r>
          </w:p>
        </w:tc>
        <w:tc>
          <w:tcPr>
            <w:tcW w:w="1780" w:type="dxa"/>
            <w:tcBorders>
              <w:top w:val="single" w:color="000000" w:sz="4" w:space="0"/>
              <w:left w:val="single" w:color="000000" w:sz="4" w:space="0"/>
              <w:bottom w:val="single" w:color="000000" w:sz="4" w:space="0"/>
              <w:right w:val="single" w:color="000000" w:sz="4" w:space="0"/>
            </w:tcBorders>
            <w:vAlign w:val="center"/>
          </w:tcPr>
          <w:p w14:paraId="1D70DF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F0C75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隐于市，显于世：文化基因视角下西安北院门学习巷片区更新改造设计研究</w:t>
            </w:r>
          </w:p>
        </w:tc>
        <w:tc>
          <w:tcPr>
            <w:tcW w:w="2258" w:type="dxa"/>
            <w:tcBorders>
              <w:top w:val="single" w:color="000000" w:sz="4" w:space="0"/>
              <w:left w:val="single" w:color="000000" w:sz="4" w:space="0"/>
              <w:bottom w:val="single" w:color="000000" w:sz="4" w:space="0"/>
              <w:right w:val="single" w:color="000000" w:sz="4" w:space="0"/>
            </w:tcBorders>
            <w:vAlign w:val="center"/>
          </w:tcPr>
          <w:p w14:paraId="6DFEF4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熊亿帆</w:t>
            </w:r>
          </w:p>
        </w:tc>
        <w:tc>
          <w:tcPr>
            <w:tcW w:w="1601" w:type="dxa"/>
            <w:tcBorders>
              <w:top w:val="single" w:color="000000" w:sz="4" w:space="0"/>
              <w:left w:val="single" w:color="000000" w:sz="4" w:space="0"/>
              <w:bottom w:val="single" w:color="000000" w:sz="4" w:space="0"/>
              <w:right w:val="single" w:color="000000" w:sz="4" w:space="0"/>
            </w:tcBorders>
            <w:vAlign w:val="center"/>
          </w:tcPr>
          <w:p w14:paraId="739A38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73C9BF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6D5B7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DB4AA46">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F9A218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BA165C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421659</w:t>
            </w:r>
          </w:p>
        </w:tc>
        <w:tc>
          <w:tcPr>
            <w:tcW w:w="1780" w:type="dxa"/>
            <w:tcBorders>
              <w:top w:val="single" w:color="000000" w:sz="4" w:space="0"/>
              <w:left w:val="single" w:color="000000" w:sz="4" w:space="0"/>
              <w:bottom w:val="single" w:color="000000" w:sz="4" w:space="0"/>
              <w:right w:val="single" w:color="000000" w:sz="4" w:space="0"/>
            </w:tcBorders>
            <w:vAlign w:val="center"/>
          </w:tcPr>
          <w:p w14:paraId="6DCD28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522A53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花影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心韵</w:t>
            </w:r>
          </w:p>
        </w:tc>
        <w:tc>
          <w:tcPr>
            <w:tcW w:w="2258" w:type="dxa"/>
            <w:tcBorders>
              <w:top w:val="single" w:color="000000" w:sz="4" w:space="0"/>
              <w:left w:val="single" w:color="000000" w:sz="4" w:space="0"/>
              <w:bottom w:val="single" w:color="000000" w:sz="4" w:space="0"/>
              <w:right w:val="single" w:color="000000" w:sz="4" w:space="0"/>
            </w:tcBorders>
            <w:vAlign w:val="center"/>
          </w:tcPr>
          <w:p w14:paraId="48B836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白璐、冯思柔</w:t>
            </w:r>
          </w:p>
        </w:tc>
        <w:tc>
          <w:tcPr>
            <w:tcW w:w="1601" w:type="dxa"/>
            <w:tcBorders>
              <w:top w:val="single" w:color="000000" w:sz="4" w:space="0"/>
              <w:left w:val="single" w:color="000000" w:sz="4" w:space="0"/>
              <w:bottom w:val="single" w:color="000000" w:sz="4" w:space="0"/>
              <w:right w:val="single" w:color="000000" w:sz="4" w:space="0"/>
            </w:tcBorders>
            <w:vAlign w:val="center"/>
          </w:tcPr>
          <w:p w14:paraId="0104A0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闫翀</w:t>
            </w:r>
          </w:p>
        </w:tc>
        <w:tc>
          <w:tcPr>
            <w:tcW w:w="1986" w:type="dxa"/>
            <w:tcBorders>
              <w:top w:val="single" w:color="000000" w:sz="4" w:space="0"/>
              <w:left w:val="single" w:color="000000" w:sz="4" w:space="0"/>
              <w:bottom w:val="single" w:color="000000" w:sz="4" w:space="0"/>
              <w:right w:val="single" w:color="000000" w:sz="4" w:space="0"/>
            </w:tcBorders>
            <w:vAlign w:val="center"/>
          </w:tcPr>
          <w:p w14:paraId="23AB92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F567B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7CB737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B664B6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978A5B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422605</w:t>
            </w:r>
          </w:p>
        </w:tc>
        <w:tc>
          <w:tcPr>
            <w:tcW w:w="1780" w:type="dxa"/>
            <w:tcBorders>
              <w:top w:val="single" w:color="000000" w:sz="4" w:space="0"/>
              <w:left w:val="single" w:color="000000" w:sz="4" w:space="0"/>
              <w:bottom w:val="single" w:color="000000" w:sz="4" w:space="0"/>
              <w:right w:val="single" w:color="000000" w:sz="4" w:space="0"/>
            </w:tcBorders>
            <w:vAlign w:val="center"/>
          </w:tcPr>
          <w:p w14:paraId="25A18C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34DCAF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《烟火烙印》</w:t>
            </w:r>
          </w:p>
        </w:tc>
        <w:tc>
          <w:tcPr>
            <w:tcW w:w="2258" w:type="dxa"/>
            <w:tcBorders>
              <w:top w:val="single" w:color="000000" w:sz="4" w:space="0"/>
              <w:left w:val="single" w:color="000000" w:sz="4" w:space="0"/>
              <w:bottom w:val="single" w:color="000000" w:sz="4" w:space="0"/>
              <w:right w:val="single" w:color="000000" w:sz="4" w:space="0"/>
            </w:tcBorders>
            <w:vAlign w:val="center"/>
          </w:tcPr>
          <w:p w14:paraId="113217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苏艳</w:t>
            </w:r>
          </w:p>
        </w:tc>
        <w:tc>
          <w:tcPr>
            <w:tcW w:w="1601" w:type="dxa"/>
            <w:tcBorders>
              <w:top w:val="single" w:color="000000" w:sz="4" w:space="0"/>
              <w:left w:val="single" w:color="000000" w:sz="4" w:space="0"/>
              <w:bottom w:val="single" w:color="000000" w:sz="4" w:space="0"/>
              <w:right w:val="single" w:color="000000" w:sz="4" w:space="0"/>
            </w:tcBorders>
            <w:vAlign w:val="center"/>
          </w:tcPr>
          <w:p w14:paraId="4A7F6A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梁洁</w:t>
            </w:r>
          </w:p>
        </w:tc>
        <w:tc>
          <w:tcPr>
            <w:tcW w:w="1986" w:type="dxa"/>
            <w:tcBorders>
              <w:top w:val="single" w:color="000000" w:sz="4" w:space="0"/>
              <w:left w:val="single" w:color="000000" w:sz="4" w:space="0"/>
              <w:bottom w:val="single" w:color="000000" w:sz="4" w:space="0"/>
              <w:right w:val="single" w:color="000000" w:sz="4" w:space="0"/>
            </w:tcBorders>
            <w:vAlign w:val="center"/>
          </w:tcPr>
          <w:p w14:paraId="251C43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EE1AA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8075765">
        <w:tblPrEx>
          <w:tblCellMar>
            <w:top w:w="0" w:type="dxa"/>
            <w:left w:w="108" w:type="dxa"/>
            <w:bottom w:w="0" w:type="dxa"/>
            <w:right w:w="108" w:type="dxa"/>
          </w:tblCellMar>
        </w:tblPrEx>
        <w:trPr>
          <w:trHeight w:val="86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7A9108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6C6745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423062</w:t>
            </w:r>
          </w:p>
        </w:tc>
        <w:tc>
          <w:tcPr>
            <w:tcW w:w="1780" w:type="dxa"/>
            <w:tcBorders>
              <w:top w:val="single" w:color="000000" w:sz="4" w:space="0"/>
              <w:left w:val="single" w:color="000000" w:sz="4" w:space="0"/>
              <w:bottom w:val="single" w:color="000000" w:sz="4" w:space="0"/>
              <w:right w:val="single" w:color="000000" w:sz="4" w:space="0"/>
            </w:tcBorders>
            <w:vAlign w:val="center"/>
          </w:tcPr>
          <w:p w14:paraId="75DC18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C88FA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飞隼</w:t>
            </w:r>
            <w:r>
              <w:rPr>
                <w:rFonts w:ascii="Times New Roman" w:hAnsi="Times New Roman" w:eastAsia="方正仿宋_GBK" w:cs="方正仿宋_GBK"/>
                <w:color w:val="000000"/>
                <w:kern w:val="0"/>
                <w:sz w:val="28"/>
                <w:szCs w:val="32"/>
                <w:lang w:eastAsia="zh-CN"/>
              </w:rPr>
              <w:t>skynix——</w:t>
            </w:r>
            <w:r>
              <w:rPr>
                <w:rFonts w:hint="eastAsia" w:ascii="Times New Roman" w:hAnsi="Times New Roman" w:eastAsia="方正仿宋_GBK" w:cs="方正仿宋_GBK"/>
                <w:color w:val="000000"/>
                <w:kern w:val="0"/>
                <w:sz w:val="28"/>
                <w:szCs w:val="32"/>
                <w:lang w:eastAsia="zh-CN"/>
              </w:rPr>
              <w:t>高原雪山垃圾清理无人机</w:t>
            </w:r>
          </w:p>
        </w:tc>
        <w:tc>
          <w:tcPr>
            <w:tcW w:w="2258" w:type="dxa"/>
            <w:tcBorders>
              <w:top w:val="single" w:color="000000" w:sz="4" w:space="0"/>
              <w:left w:val="single" w:color="000000" w:sz="4" w:space="0"/>
              <w:bottom w:val="single" w:color="000000" w:sz="4" w:space="0"/>
              <w:right w:val="single" w:color="000000" w:sz="4" w:space="0"/>
            </w:tcBorders>
            <w:vAlign w:val="center"/>
          </w:tcPr>
          <w:p w14:paraId="7F4479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王艺霖、王巍皓、娄鹏</w:t>
            </w:r>
          </w:p>
        </w:tc>
        <w:tc>
          <w:tcPr>
            <w:tcW w:w="1601" w:type="dxa"/>
            <w:tcBorders>
              <w:top w:val="single" w:color="000000" w:sz="4" w:space="0"/>
              <w:left w:val="single" w:color="000000" w:sz="4" w:space="0"/>
              <w:bottom w:val="single" w:color="000000" w:sz="4" w:space="0"/>
              <w:right w:val="single" w:color="000000" w:sz="4" w:space="0"/>
            </w:tcBorders>
            <w:vAlign w:val="center"/>
          </w:tcPr>
          <w:p w14:paraId="2975F8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杨文发、刘云国</w:t>
            </w:r>
          </w:p>
        </w:tc>
        <w:tc>
          <w:tcPr>
            <w:tcW w:w="1986" w:type="dxa"/>
            <w:tcBorders>
              <w:top w:val="single" w:color="000000" w:sz="4" w:space="0"/>
              <w:left w:val="single" w:color="000000" w:sz="4" w:space="0"/>
              <w:bottom w:val="single" w:color="000000" w:sz="4" w:space="0"/>
              <w:right w:val="single" w:color="000000" w:sz="4" w:space="0"/>
            </w:tcBorders>
            <w:vAlign w:val="center"/>
          </w:tcPr>
          <w:p w14:paraId="178D38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B92CB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28E69CE">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FEBE6E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683BD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423323</w:t>
            </w:r>
          </w:p>
        </w:tc>
        <w:tc>
          <w:tcPr>
            <w:tcW w:w="1780" w:type="dxa"/>
            <w:tcBorders>
              <w:top w:val="single" w:color="000000" w:sz="4" w:space="0"/>
              <w:left w:val="single" w:color="000000" w:sz="4" w:space="0"/>
              <w:bottom w:val="single" w:color="000000" w:sz="4" w:space="0"/>
              <w:right w:val="single" w:color="000000" w:sz="4" w:space="0"/>
            </w:tcBorders>
            <w:vAlign w:val="center"/>
          </w:tcPr>
          <w:p w14:paraId="09C32D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40F42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汇源寻踪记忆山城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基于山城记忆文化运用公园景观设计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72F6B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伍燕姿、蒙元玲、潘盈盈</w:t>
            </w:r>
          </w:p>
        </w:tc>
        <w:tc>
          <w:tcPr>
            <w:tcW w:w="1601" w:type="dxa"/>
            <w:tcBorders>
              <w:top w:val="single" w:color="000000" w:sz="4" w:space="0"/>
              <w:left w:val="single" w:color="000000" w:sz="4" w:space="0"/>
              <w:bottom w:val="single" w:color="000000" w:sz="4" w:space="0"/>
              <w:right w:val="single" w:color="000000" w:sz="4" w:space="0"/>
            </w:tcBorders>
            <w:vAlign w:val="center"/>
          </w:tcPr>
          <w:p w14:paraId="103961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罗益、胡兰</w:t>
            </w:r>
          </w:p>
        </w:tc>
        <w:tc>
          <w:tcPr>
            <w:tcW w:w="1986" w:type="dxa"/>
            <w:tcBorders>
              <w:top w:val="single" w:color="000000" w:sz="4" w:space="0"/>
              <w:left w:val="single" w:color="000000" w:sz="4" w:space="0"/>
              <w:bottom w:val="single" w:color="000000" w:sz="4" w:space="0"/>
              <w:right w:val="single" w:color="000000" w:sz="4" w:space="0"/>
            </w:tcBorders>
            <w:vAlign w:val="center"/>
          </w:tcPr>
          <w:p w14:paraId="766009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A8323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B917B3F">
        <w:tblPrEx>
          <w:tblCellMar>
            <w:top w:w="0" w:type="dxa"/>
            <w:left w:w="108" w:type="dxa"/>
            <w:bottom w:w="0" w:type="dxa"/>
            <w:right w:w="108" w:type="dxa"/>
          </w:tblCellMar>
        </w:tblPrEx>
        <w:trPr>
          <w:trHeight w:val="65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0509C5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7BBAC4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423824</w:t>
            </w:r>
          </w:p>
        </w:tc>
        <w:tc>
          <w:tcPr>
            <w:tcW w:w="1780" w:type="dxa"/>
            <w:tcBorders>
              <w:top w:val="single" w:color="000000" w:sz="4" w:space="0"/>
              <w:left w:val="single" w:color="000000" w:sz="4" w:space="0"/>
              <w:bottom w:val="single" w:color="000000" w:sz="4" w:space="0"/>
              <w:right w:val="single" w:color="000000" w:sz="4" w:space="0"/>
            </w:tcBorders>
            <w:vAlign w:val="center"/>
          </w:tcPr>
          <w:p w14:paraId="60854D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19382E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未来之弈</w:t>
            </w:r>
          </w:p>
        </w:tc>
        <w:tc>
          <w:tcPr>
            <w:tcW w:w="2258" w:type="dxa"/>
            <w:tcBorders>
              <w:top w:val="single" w:color="000000" w:sz="4" w:space="0"/>
              <w:left w:val="single" w:color="000000" w:sz="4" w:space="0"/>
              <w:bottom w:val="single" w:color="000000" w:sz="4" w:space="0"/>
              <w:right w:val="single" w:color="000000" w:sz="4" w:space="0"/>
            </w:tcBorders>
            <w:vAlign w:val="center"/>
          </w:tcPr>
          <w:p w14:paraId="4C33D9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李岩</w:t>
            </w:r>
          </w:p>
        </w:tc>
        <w:tc>
          <w:tcPr>
            <w:tcW w:w="1601" w:type="dxa"/>
            <w:tcBorders>
              <w:top w:val="single" w:color="000000" w:sz="4" w:space="0"/>
              <w:left w:val="single" w:color="000000" w:sz="4" w:space="0"/>
              <w:bottom w:val="single" w:color="000000" w:sz="4" w:space="0"/>
              <w:right w:val="single" w:color="000000" w:sz="4" w:space="0"/>
            </w:tcBorders>
            <w:vAlign w:val="center"/>
          </w:tcPr>
          <w:p w14:paraId="11A68F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党田</w:t>
            </w:r>
          </w:p>
        </w:tc>
        <w:tc>
          <w:tcPr>
            <w:tcW w:w="1986" w:type="dxa"/>
            <w:tcBorders>
              <w:top w:val="single" w:color="000000" w:sz="4" w:space="0"/>
              <w:left w:val="single" w:color="000000" w:sz="4" w:space="0"/>
              <w:bottom w:val="single" w:color="000000" w:sz="4" w:space="0"/>
              <w:right w:val="single" w:color="000000" w:sz="4" w:space="0"/>
            </w:tcBorders>
            <w:vAlign w:val="center"/>
          </w:tcPr>
          <w:p w14:paraId="26FF85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7E884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59C759C">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67E69B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5016AE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424110</w:t>
            </w:r>
          </w:p>
        </w:tc>
        <w:tc>
          <w:tcPr>
            <w:tcW w:w="1780" w:type="dxa"/>
            <w:tcBorders>
              <w:top w:val="single" w:color="000000" w:sz="4" w:space="0"/>
              <w:left w:val="single" w:color="000000" w:sz="4" w:space="0"/>
              <w:bottom w:val="single" w:color="000000" w:sz="4" w:space="0"/>
              <w:right w:val="single" w:color="000000" w:sz="4" w:space="0"/>
            </w:tcBorders>
            <w:vAlign w:val="center"/>
          </w:tcPr>
          <w:p w14:paraId="30C740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96468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如你所苑——基于乡村振兴文化探索下的名宿改造设计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62CC4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刘丹、代天瑜</w:t>
            </w:r>
          </w:p>
        </w:tc>
        <w:tc>
          <w:tcPr>
            <w:tcW w:w="1601" w:type="dxa"/>
            <w:tcBorders>
              <w:top w:val="single" w:color="000000" w:sz="4" w:space="0"/>
              <w:left w:val="single" w:color="000000" w:sz="4" w:space="0"/>
              <w:bottom w:val="single" w:color="000000" w:sz="4" w:space="0"/>
              <w:right w:val="single" w:color="000000" w:sz="4" w:space="0"/>
            </w:tcBorders>
            <w:vAlign w:val="center"/>
          </w:tcPr>
          <w:p w14:paraId="39C625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张帆</w:t>
            </w:r>
          </w:p>
        </w:tc>
        <w:tc>
          <w:tcPr>
            <w:tcW w:w="1986" w:type="dxa"/>
            <w:tcBorders>
              <w:top w:val="single" w:color="000000" w:sz="4" w:space="0"/>
              <w:left w:val="single" w:color="000000" w:sz="4" w:space="0"/>
              <w:bottom w:val="single" w:color="000000" w:sz="4" w:space="0"/>
              <w:right w:val="single" w:color="000000" w:sz="4" w:space="0"/>
            </w:tcBorders>
            <w:vAlign w:val="center"/>
          </w:tcPr>
          <w:p w14:paraId="3F6DF4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6B1DB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46FA50">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83445B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1F06CD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424919</w:t>
            </w:r>
          </w:p>
        </w:tc>
        <w:tc>
          <w:tcPr>
            <w:tcW w:w="1780" w:type="dxa"/>
            <w:tcBorders>
              <w:top w:val="single" w:color="000000" w:sz="4" w:space="0"/>
              <w:left w:val="single" w:color="000000" w:sz="4" w:space="0"/>
              <w:bottom w:val="single" w:color="000000" w:sz="4" w:space="0"/>
              <w:right w:val="single" w:color="000000" w:sz="4" w:space="0"/>
            </w:tcBorders>
            <w:vAlign w:val="center"/>
          </w:tcPr>
          <w:p w14:paraId="75D0BE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CA6FD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“云”</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丰年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乡村振兴背景下的主播办公空间设计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142BE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杨珩慰、唐鑫楠、黄小杨</w:t>
            </w:r>
          </w:p>
        </w:tc>
        <w:tc>
          <w:tcPr>
            <w:tcW w:w="1601" w:type="dxa"/>
            <w:tcBorders>
              <w:top w:val="single" w:color="000000" w:sz="4" w:space="0"/>
              <w:left w:val="single" w:color="000000" w:sz="4" w:space="0"/>
              <w:bottom w:val="single" w:color="000000" w:sz="4" w:space="0"/>
              <w:right w:val="single" w:color="000000" w:sz="4" w:space="0"/>
            </w:tcBorders>
            <w:vAlign w:val="center"/>
          </w:tcPr>
          <w:p w14:paraId="6EBDFB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陈芳兰、任卿</w:t>
            </w:r>
          </w:p>
        </w:tc>
        <w:tc>
          <w:tcPr>
            <w:tcW w:w="1986" w:type="dxa"/>
            <w:tcBorders>
              <w:top w:val="single" w:color="000000" w:sz="4" w:space="0"/>
              <w:left w:val="single" w:color="000000" w:sz="4" w:space="0"/>
              <w:bottom w:val="single" w:color="000000" w:sz="4" w:space="0"/>
              <w:right w:val="single" w:color="000000" w:sz="4" w:space="0"/>
            </w:tcBorders>
            <w:vAlign w:val="center"/>
          </w:tcPr>
          <w:p w14:paraId="39BD4F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D7C6E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0611E2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D05596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97DFA5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425237</w:t>
            </w:r>
          </w:p>
        </w:tc>
        <w:tc>
          <w:tcPr>
            <w:tcW w:w="1780" w:type="dxa"/>
            <w:tcBorders>
              <w:top w:val="single" w:color="000000" w:sz="4" w:space="0"/>
              <w:left w:val="single" w:color="000000" w:sz="4" w:space="0"/>
              <w:bottom w:val="single" w:color="000000" w:sz="4" w:space="0"/>
              <w:right w:val="single" w:color="000000" w:sz="4" w:space="0"/>
            </w:tcBorders>
            <w:vAlign w:val="center"/>
          </w:tcPr>
          <w:p w14:paraId="370B34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679AB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顺颂时祺</w:t>
            </w:r>
          </w:p>
        </w:tc>
        <w:tc>
          <w:tcPr>
            <w:tcW w:w="2258" w:type="dxa"/>
            <w:tcBorders>
              <w:top w:val="single" w:color="000000" w:sz="4" w:space="0"/>
              <w:left w:val="single" w:color="000000" w:sz="4" w:space="0"/>
              <w:bottom w:val="single" w:color="000000" w:sz="4" w:space="0"/>
              <w:right w:val="single" w:color="000000" w:sz="4" w:space="0"/>
            </w:tcBorders>
            <w:vAlign w:val="center"/>
          </w:tcPr>
          <w:p w14:paraId="2A248D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欧雄均</w:t>
            </w:r>
          </w:p>
        </w:tc>
        <w:tc>
          <w:tcPr>
            <w:tcW w:w="1601" w:type="dxa"/>
            <w:tcBorders>
              <w:top w:val="single" w:color="000000" w:sz="4" w:space="0"/>
              <w:left w:val="single" w:color="000000" w:sz="4" w:space="0"/>
              <w:bottom w:val="single" w:color="000000" w:sz="4" w:space="0"/>
              <w:right w:val="single" w:color="000000" w:sz="4" w:space="0"/>
            </w:tcBorders>
            <w:vAlign w:val="center"/>
          </w:tcPr>
          <w:p w14:paraId="131850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陈洁</w:t>
            </w:r>
          </w:p>
        </w:tc>
        <w:tc>
          <w:tcPr>
            <w:tcW w:w="1986" w:type="dxa"/>
            <w:tcBorders>
              <w:top w:val="single" w:color="000000" w:sz="4" w:space="0"/>
              <w:left w:val="single" w:color="000000" w:sz="4" w:space="0"/>
              <w:bottom w:val="single" w:color="000000" w:sz="4" w:space="0"/>
              <w:right w:val="single" w:color="000000" w:sz="4" w:space="0"/>
            </w:tcBorders>
            <w:vAlign w:val="center"/>
          </w:tcPr>
          <w:p w14:paraId="25493B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627C6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A7D84B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62AA1F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6539A6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427546</w:t>
            </w:r>
          </w:p>
        </w:tc>
        <w:tc>
          <w:tcPr>
            <w:tcW w:w="1780" w:type="dxa"/>
            <w:tcBorders>
              <w:top w:val="single" w:color="000000" w:sz="4" w:space="0"/>
              <w:left w:val="single" w:color="000000" w:sz="4" w:space="0"/>
              <w:bottom w:val="single" w:color="000000" w:sz="4" w:space="0"/>
              <w:right w:val="single" w:color="000000" w:sz="4" w:space="0"/>
            </w:tcBorders>
            <w:vAlign w:val="center"/>
          </w:tcPr>
          <w:p w14:paraId="3DF2CD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DAEB7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SANRRIO</w:t>
            </w:r>
          </w:p>
        </w:tc>
        <w:tc>
          <w:tcPr>
            <w:tcW w:w="2258" w:type="dxa"/>
            <w:tcBorders>
              <w:top w:val="single" w:color="000000" w:sz="4" w:space="0"/>
              <w:left w:val="single" w:color="000000" w:sz="4" w:space="0"/>
              <w:bottom w:val="single" w:color="000000" w:sz="4" w:space="0"/>
              <w:right w:val="single" w:color="000000" w:sz="4" w:space="0"/>
            </w:tcBorders>
            <w:vAlign w:val="center"/>
          </w:tcPr>
          <w:p w14:paraId="6B2AEE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江炼、王艺树、陈宇航</w:t>
            </w:r>
          </w:p>
        </w:tc>
        <w:tc>
          <w:tcPr>
            <w:tcW w:w="1601" w:type="dxa"/>
            <w:tcBorders>
              <w:top w:val="single" w:color="000000" w:sz="4" w:space="0"/>
              <w:left w:val="single" w:color="000000" w:sz="4" w:space="0"/>
              <w:bottom w:val="single" w:color="000000" w:sz="4" w:space="0"/>
              <w:right w:val="single" w:color="000000" w:sz="4" w:space="0"/>
            </w:tcBorders>
            <w:vAlign w:val="center"/>
          </w:tcPr>
          <w:p w14:paraId="4FA108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陈芳兰</w:t>
            </w:r>
          </w:p>
        </w:tc>
        <w:tc>
          <w:tcPr>
            <w:tcW w:w="1986" w:type="dxa"/>
            <w:tcBorders>
              <w:top w:val="single" w:color="000000" w:sz="4" w:space="0"/>
              <w:left w:val="single" w:color="000000" w:sz="4" w:space="0"/>
              <w:bottom w:val="single" w:color="000000" w:sz="4" w:space="0"/>
              <w:right w:val="single" w:color="000000" w:sz="4" w:space="0"/>
            </w:tcBorders>
            <w:vAlign w:val="center"/>
          </w:tcPr>
          <w:p w14:paraId="6F049B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187E0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BDA0ABB">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BCBFA8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AADC24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427912</w:t>
            </w:r>
          </w:p>
        </w:tc>
        <w:tc>
          <w:tcPr>
            <w:tcW w:w="1780" w:type="dxa"/>
            <w:tcBorders>
              <w:top w:val="single" w:color="000000" w:sz="4" w:space="0"/>
              <w:left w:val="single" w:color="000000" w:sz="4" w:space="0"/>
              <w:bottom w:val="single" w:color="000000" w:sz="4" w:space="0"/>
              <w:right w:val="single" w:color="000000" w:sz="4" w:space="0"/>
            </w:tcBorders>
            <w:vAlign w:val="center"/>
          </w:tcPr>
          <w:p w14:paraId="0FEC84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CF3EF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虹之间</w:t>
            </w:r>
          </w:p>
        </w:tc>
        <w:tc>
          <w:tcPr>
            <w:tcW w:w="2258" w:type="dxa"/>
            <w:tcBorders>
              <w:top w:val="single" w:color="000000" w:sz="4" w:space="0"/>
              <w:left w:val="single" w:color="000000" w:sz="4" w:space="0"/>
              <w:bottom w:val="single" w:color="000000" w:sz="4" w:space="0"/>
              <w:right w:val="single" w:color="000000" w:sz="4" w:space="0"/>
            </w:tcBorders>
            <w:vAlign w:val="center"/>
          </w:tcPr>
          <w:p w14:paraId="1EAC37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谭昊钏、张潼、雷蒙</w:t>
            </w:r>
          </w:p>
        </w:tc>
        <w:tc>
          <w:tcPr>
            <w:tcW w:w="1601" w:type="dxa"/>
            <w:tcBorders>
              <w:top w:val="single" w:color="000000" w:sz="4" w:space="0"/>
              <w:left w:val="single" w:color="000000" w:sz="4" w:space="0"/>
              <w:bottom w:val="single" w:color="000000" w:sz="4" w:space="0"/>
              <w:right w:val="single" w:color="000000" w:sz="4" w:space="0"/>
            </w:tcBorders>
            <w:vAlign w:val="center"/>
          </w:tcPr>
          <w:p w14:paraId="4CE18A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陈芳兰、任卿</w:t>
            </w:r>
          </w:p>
        </w:tc>
        <w:tc>
          <w:tcPr>
            <w:tcW w:w="1986" w:type="dxa"/>
            <w:tcBorders>
              <w:top w:val="single" w:color="000000" w:sz="4" w:space="0"/>
              <w:left w:val="single" w:color="000000" w:sz="4" w:space="0"/>
              <w:bottom w:val="single" w:color="000000" w:sz="4" w:space="0"/>
              <w:right w:val="single" w:color="000000" w:sz="4" w:space="0"/>
            </w:tcBorders>
            <w:vAlign w:val="center"/>
          </w:tcPr>
          <w:p w14:paraId="63EDBA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2A3FE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9234E7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EDF50D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A3597E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430560</w:t>
            </w:r>
          </w:p>
        </w:tc>
        <w:tc>
          <w:tcPr>
            <w:tcW w:w="1780" w:type="dxa"/>
            <w:tcBorders>
              <w:top w:val="single" w:color="000000" w:sz="4" w:space="0"/>
              <w:left w:val="single" w:color="000000" w:sz="4" w:space="0"/>
              <w:bottom w:val="single" w:color="000000" w:sz="4" w:space="0"/>
              <w:right w:val="single" w:color="000000" w:sz="4" w:space="0"/>
            </w:tcBorders>
            <w:vAlign w:val="center"/>
          </w:tcPr>
          <w:p w14:paraId="48C8AE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FA276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蜀锦—蜀光锦韵</w:t>
            </w:r>
          </w:p>
        </w:tc>
        <w:tc>
          <w:tcPr>
            <w:tcW w:w="2258" w:type="dxa"/>
            <w:tcBorders>
              <w:top w:val="single" w:color="000000" w:sz="4" w:space="0"/>
              <w:left w:val="single" w:color="000000" w:sz="4" w:space="0"/>
              <w:bottom w:val="single" w:color="000000" w:sz="4" w:space="0"/>
              <w:right w:val="single" w:color="000000" w:sz="4" w:space="0"/>
            </w:tcBorders>
            <w:vAlign w:val="center"/>
          </w:tcPr>
          <w:p w14:paraId="5C875A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袁宇杰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6C306A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解梦伟、侯小峰</w:t>
            </w:r>
          </w:p>
        </w:tc>
        <w:tc>
          <w:tcPr>
            <w:tcW w:w="1986" w:type="dxa"/>
            <w:tcBorders>
              <w:top w:val="single" w:color="000000" w:sz="4" w:space="0"/>
              <w:left w:val="single" w:color="000000" w:sz="4" w:space="0"/>
              <w:bottom w:val="single" w:color="000000" w:sz="4" w:space="0"/>
              <w:right w:val="single" w:color="000000" w:sz="4" w:space="0"/>
            </w:tcBorders>
            <w:vAlign w:val="center"/>
          </w:tcPr>
          <w:p w14:paraId="58382C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BF7EA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FA2E51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BBBC54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DCABE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432072</w:t>
            </w:r>
          </w:p>
        </w:tc>
        <w:tc>
          <w:tcPr>
            <w:tcW w:w="1780" w:type="dxa"/>
            <w:tcBorders>
              <w:top w:val="single" w:color="000000" w:sz="4" w:space="0"/>
              <w:left w:val="single" w:color="000000" w:sz="4" w:space="0"/>
              <w:bottom w:val="single" w:color="000000" w:sz="4" w:space="0"/>
              <w:right w:val="single" w:color="000000" w:sz="4" w:space="0"/>
            </w:tcBorders>
            <w:vAlign w:val="center"/>
          </w:tcPr>
          <w:p w14:paraId="2ED933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232E6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微</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美术馆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基于新时代精神追求的校园微型美术馆设计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C02FC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周静若、张煜晗、曹妍</w:t>
            </w:r>
          </w:p>
        </w:tc>
        <w:tc>
          <w:tcPr>
            <w:tcW w:w="1601" w:type="dxa"/>
            <w:tcBorders>
              <w:top w:val="single" w:color="000000" w:sz="4" w:space="0"/>
              <w:left w:val="single" w:color="000000" w:sz="4" w:space="0"/>
              <w:bottom w:val="single" w:color="000000" w:sz="4" w:space="0"/>
              <w:right w:val="single" w:color="000000" w:sz="4" w:space="0"/>
            </w:tcBorders>
            <w:vAlign w:val="center"/>
          </w:tcPr>
          <w:p w14:paraId="63FD18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邓鹃</w:t>
            </w:r>
          </w:p>
        </w:tc>
        <w:tc>
          <w:tcPr>
            <w:tcW w:w="1986" w:type="dxa"/>
            <w:tcBorders>
              <w:top w:val="single" w:color="000000" w:sz="4" w:space="0"/>
              <w:left w:val="single" w:color="000000" w:sz="4" w:space="0"/>
              <w:bottom w:val="single" w:color="000000" w:sz="4" w:space="0"/>
              <w:right w:val="single" w:color="000000" w:sz="4" w:space="0"/>
            </w:tcBorders>
            <w:vAlign w:val="center"/>
          </w:tcPr>
          <w:p w14:paraId="7E5987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50860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A4D7CA9">
        <w:tblPrEx>
          <w:tblCellMar>
            <w:top w:w="0" w:type="dxa"/>
            <w:left w:w="108" w:type="dxa"/>
            <w:bottom w:w="0" w:type="dxa"/>
            <w:right w:w="108" w:type="dxa"/>
          </w:tblCellMar>
        </w:tblPrEx>
        <w:trPr>
          <w:trHeight w:val="828"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9A86CE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4D10DF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432200</w:t>
            </w:r>
          </w:p>
        </w:tc>
        <w:tc>
          <w:tcPr>
            <w:tcW w:w="1780" w:type="dxa"/>
            <w:tcBorders>
              <w:top w:val="single" w:color="000000" w:sz="4" w:space="0"/>
              <w:left w:val="single" w:color="000000" w:sz="4" w:space="0"/>
              <w:bottom w:val="single" w:color="000000" w:sz="4" w:space="0"/>
              <w:right w:val="single" w:color="000000" w:sz="4" w:space="0"/>
            </w:tcBorders>
            <w:vAlign w:val="center"/>
          </w:tcPr>
          <w:p w14:paraId="28B64A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8FA14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白日梦—霓虹灯下赛博风格餐饮空间设计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0A47E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陈佳欣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6CFB71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肖志慧</w:t>
            </w:r>
          </w:p>
        </w:tc>
        <w:tc>
          <w:tcPr>
            <w:tcW w:w="1986" w:type="dxa"/>
            <w:tcBorders>
              <w:top w:val="single" w:color="000000" w:sz="4" w:space="0"/>
              <w:left w:val="single" w:color="000000" w:sz="4" w:space="0"/>
              <w:bottom w:val="single" w:color="000000" w:sz="4" w:space="0"/>
              <w:right w:val="single" w:color="000000" w:sz="4" w:space="0"/>
            </w:tcBorders>
            <w:vAlign w:val="center"/>
          </w:tcPr>
          <w:p w14:paraId="131D24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B5D90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38D6CBE">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E30F12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3AF4CD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432862</w:t>
            </w:r>
          </w:p>
        </w:tc>
        <w:tc>
          <w:tcPr>
            <w:tcW w:w="1780" w:type="dxa"/>
            <w:tcBorders>
              <w:top w:val="single" w:color="000000" w:sz="4" w:space="0"/>
              <w:left w:val="single" w:color="000000" w:sz="4" w:space="0"/>
              <w:bottom w:val="single" w:color="000000" w:sz="4" w:space="0"/>
              <w:right w:val="single" w:color="000000" w:sz="4" w:space="0"/>
            </w:tcBorders>
            <w:vAlign w:val="center"/>
          </w:tcPr>
          <w:p w14:paraId="4C37F5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C04E6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美味打击</w:t>
            </w:r>
            <w:r>
              <w:rPr>
                <w:rFonts w:ascii="Times New Roman" w:hAnsi="Times New Roman" w:eastAsia="方正仿宋_GBK" w:cs="方正仿宋_GBK"/>
                <w:color w:val="000000"/>
                <w:kern w:val="0"/>
                <w:sz w:val="28"/>
                <w:szCs w:val="32"/>
                <w:lang w:eastAsia="zh-CN"/>
              </w:rPr>
              <w:t xml:space="preserve"> Whiplash</w:t>
            </w:r>
          </w:p>
        </w:tc>
        <w:tc>
          <w:tcPr>
            <w:tcW w:w="2258" w:type="dxa"/>
            <w:tcBorders>
              <w:top w:val="single" w:color="000000" w:sz="4" w:space="0"/>
              <w:left w:val="single" w:color="000000" w:sz="4" w:space="0"/>
              <w:bottom w:val="single" w:color="000000" w:sz="4" w:space="0"/>
              <w:right w:val="single" w:color="000000" w:sz="4" w:space="0"/>
            </w:tcBorders>
            <w:vAlign w:val="center"/>
          </w:tcPr>
          <w:p w14:paraId="04F5FF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何晨曦</w:t>
            </w:r>
          </w:p>
        </w:tc>
        <w:tc>
          <w:tcPr>
            <w:tcW w:w="1601" w:type="dxa"/>
            <w:tcBorders>
              <w:top w:val="single" w:color="000000" w:sz="4" w:space="0"/>
              <w:left w:val="single" w:color="000000" w:sz="4" w:space="0"/>
              <w:bottom w:val="single" w:color="000000" w:sz="4" w:space="0"/>
              <w:right w:val="single" w:color="000000" w:sz="4" w:space="0"/>
            </w:tcBorders>
            <w:vAlign w:val="center"/>
          </w:tcPr>
          <w:p w14:paraId="796349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马跃</w:t>
            </w:r>
          </w:p>
        </w:tc>
        <w:tc>
          <w:tcPr>
            <w:tcW w:w="1986" w:type="dxa"/>
            <w:tcBorders>
              <w:top w:val="single" w:color="000000" w:sz="4" w:space="0"/>
              <w:left w:val="single" w:color="000000" w:sz="4" w:space="0"/>
              <w:bottom w:val="single" w:color="000000" w:sz="4" w:space="0"/>
              <w:right w:val="single" w:color="000000" w:sz="4" w:space="0"/>
            </w:tcBorders>
            <w:vAlign w:val="center"/>
          </w:tcPr>
          <w:p w14:paraId="476E4F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7037EF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A3F042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641C90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F77EB7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433187</w:t>
            </w:r>
          </w:p>
        </w:tc>
        <w:tc>
          <w:tcPr>
            <w:tcW w:w="1780" w:type="dxa"/>
            <w:tcBorders>
              <w:top w:val="single" w:color="000000" w:sz="4" w:space="0"/>
              <w:left w:val="single" w:color="000000" w:sz="4" w:space="0"/>
              <w:bottom w:val="single" w:color="000000" w:sz="4" w:space="0"/>
              <w:right w:val="single" w:color="000000" w:sz="4" w:space="0"/>
            </w:tcBorders>
            <w:vAlign w:val="center"/>
          </w:tcPr>
          <w:p w14:paraId="0231CE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9D472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MaternEase</w:t>
            </w:r>
            <w:r>
              <w:rPr>
                <w:rFonts w:hint="eastAsia" w:ascii="Times New Roman" w:hAnsi="Times New Roman" w:eastAsia="方正仿宋_GBK" w:cs="方正仿宋_GBK"/>
                <w:color w:val="000000"/>
                <w:kern w:val="0"/>
                <w:sz w:val="28"/>
                <w:szCs w:val="32"/>
                <w:lang w:eastAsia="zh-CN"/>
              </w:rPr>
              <w:t>一体式孕期托腹带</w:t>
            </w:r>
          </w:p>
        </w:tc>
        <w:tc>
          <w:tcPr>
            <w:tcW w:w="2258" w:type="dxa"/>
            <w:tcBorders>
              <w:top w:val="single" w:color="000000" w:sz="4" w:space="0"/>
              <w:left w:val="single" w:color="000000" w:sz="4" w:space="0"/>
              <w:bottom w:val="single" w:color="000000" w:sz="4" w:space="0"/>
              <w:right w:val="single" w:color="000000" w:sz="4" w:space="0"/>
            </w:tcBorders>
            <w:vAlign w:val="center"/>
          </w:tcPr>
          <w:p w14:paraId="234C72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范学智、刘莉芳、孙涟漪</w:t>
            </w:r>
          </w:p>
        </w:tc>
        <w:tc>
          <w:tcPr>
            <w:tcW w:w="1601" w:type="dxa"/>
            <w:tcBorders>
              <w:top w:val="single" w:color="000000" w:sz="4" w:space="0"/>
              <w:left w:val="single" w:color="000000" w:sz="4" w:space="0"/>
              <w:bottom w:val="single" w:color="000000" w:sz="4" w:space="0"/>
              <w:right w:val="single" w:color="000000" w:sz="4" w:space="0"/>
            </w:tcBorders>
            <w:vAlign w:val="center"/>
          </w:tcPr>
          <w:p w14:paraId="72BB86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86" w:type="dxa"/>
            <w:tcBorders>
              <w:top w:val="single" w:color="000000" w:sz="4" w:space="0"/>
              <w:left w:val="single" w:color="000000" w:sz="4" w:space="0"/>
              <w:bottom w:val="single" w:color="000000" w:sz="4" w:space="0"/>
              <w:right w:val="single" w:color="000000" w:sz="4" w:space="0"/>
            </w:tcBorders>
            <w:vAlign w:val="center"/>
          </w:tcPr>
          <w:p w14:paraId="36BADC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73C22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32D45DF">
        <w:tblPrEx>
          <w:tblCellMar>
            <w:top w:w="0" w:type="dxa"/>
            <w:left w:w="108" w:type="dxa"/>
            <w:bottom w:w="0" w:type="dxa"/>
            <w:right w:w="108" w:type="dxa"/>
          </w:tblCellMar>
        </w:tblPrEx>
        <w:trPr>
          <w:trHeight w:val="80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710606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4416FD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434714</w:t>
            </w:r>
          </w:p>
        </w:tc>
        <w:tc>
          <w:tcPr>
            <w:tcW w:w="1780" w:type="dxa"/>
            <w:tcBorders>
              <w:top w:val="single" w:color="000000" w:sz="4" w:space="0"/>
              <w:left w:val="single" w:color="000000" w:sz="4" w:space="0"/>
              <w:bottom w:val="single" w:color="000000" w:sz="4" w:space="0"/>
              <w:right w:val="single" w:color="000000" w:sz="4" w:space="0"/>
            </w:tcBorders>
            <w:vAlign w:val="center"/>
          </w:tcPr>
          <w:p w14:paraId="626821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B6F9D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“渝动”城市中心街头绿地快题设计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C788C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向忻、林悦、张鑫</w:t>
            </w:r>
          </w:p>
        </w:tc>
        <w:tc>
          <w:tcPr>
            <w:tcW w:w="1601" w:type="dxa"/>
            <w:tcBorders>
              <w:top w:val="single" w:color="000000" w:sz="4" w:space="0"/>
              <w:left w:val="single" w:color="000000" w:sz="4" w:space="0"/>
              <w:bottom w:val="single" w:color="000000" w:sz="4" w:space="0"/>
              <w:right w:val="single" w:color="000000" w:sz="4" w:space="0"/>
            </w:tcBorders>
            <w:vAlign w:val="center"/>
          </w:tcPr>
          <w:p w14:paraId="2FC458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兰妮、毛云莹</w:t>
            </w:r>
          </w:p>
        </w:tc>
        <w:tc>
          <w:tcPr>
            <w:tcW w:w="1986" w:type="dxa"/>
            <w:tcBorders>
              <w:top w:val="single" w:color="000000" w:sz="4" w:space="0"/>
              <w:left w:val="single" w:color="000000" w:sz="4" w:space="0"/>
              <w:bottom w:val="single" w:color="000000" w:sz="4" w:space="0"/>
              <w:right w:val="single" w:color="000000" w:sz="4" w:space="0"/>
            </w:tcBorders>
            <w:vAlign w:val="center"/>
          </w:tcPr>
          <w:p w14:paraId="66B426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688F5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3FE5EB8">
        <w:tblPrEx>
          <w:tblCellMar>
            <w:top w:w="0" w:type="dxa"/>
            <w:left w:w="108" w:type="dxa"/>
            <w:bottom w:w="0" w:type="dxa"/>
            <w:right w:w="108" w:type="dxa"/>
          </w:tblCellMar>
        </w:tblPrEx>
        <w:trPr>
          <w:trHeight w:val="46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A25076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FEBBA9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435759</w:t>
            </w:r>
          </w:p>
        </w:tc>
        <w:tc>
          <w:tcPr>
            <w:tcW w:w="1780" w:type="dxa"/>
            <w:tcBorders>
              <w:top w:val="single" w:color="000000" w:sz="4" w:space="0"/>
              <w:left w:val="single" w:color="000000" w:sz="4" w:space="0"/>
              <w:bottom w:val="single" w:color="000000" w:sz="4" w:space="0"/>
              <w:right w:val="single" w:color="000000" w:sz="4" w:space="0"/>
            </w:tcBorders>
            <w:vAlign w:val="center"/>
          </w:tcPr>
          <w:p w14:paraId="6F6F75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98A87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邻</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距离</w:t>
            </w:r>
          </w:p>
        </w:tc>
        <w:tc>
          <w:tcPr>
            <w:tcW w:w="2258" w:type="dxa"/>
            <w:tcBorders>
              <w:top w:val="single" w:color="000000" w:sz="4" w:space="0"/>
              <w:left w:val="single" w:color="000000" w:sz="4" w:space="0"/>
              <w:bottom w:val="single" w:color="000000" w:sz="4" w:space="0"/>
              <w:right w:val="single" w:color="000000" w:sz="4" w:space="0"/>
            </w:tcBorders>
            <w:vAlign w:val="center"/>
          </w:tcPr>
          <w:p w14:paraId="29CB0C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黄昕怡、张睿哲、浦晶晶</w:t>
            </w:r>
          </w:p>
        </w:tc>
        <w:tc>
          <w:tcPr>
            <w:tcW w:w="1601" w:type="dxa"/>
            <w:tcBorders>
              <w:top w:val="single" w:color="000000" w:sz="4" w:space="0"/>
              <w:left w:val="single" w:color="000000" w:sz="4" w:space="0"/>
              <w:bottom w:val="single" w:color="000000" w:sz="4" w:space="0"/>
              <w:right w:val="single" w:color="000000" w:sz="4" w:space="0"/>
            </w:tcBorders>
            <w:vAlign w:val="center"/>
          </w:tcPr>
          <w:p w14:paraId="4F48B4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潘召南、谭晖</w:t>
            </w:r>
          </w:p>
        </w:tc>
        <w:tc>
          <w:tcPr>
            <w:tcW w:w="1986" w:type="dxa"/>
            <w:tcBorders>
              <w:top w:val="single" w:color="000000" w:sz="4" w:space="0"/>
              <w:left w:val="single" w:color="000000" w:sz="4" w:space="0"/>
              <w:bottom w:val="single" w:color="000000" w:sz="4" w:space="0"/>
              <w:right w:val="single" w:color="000000" w:sz="4" w:space="0"/>
            </w:tcBorders>
            <w:vAlign w:val="center"/>
          </w:tcPr>
          <w:p w14:paraId="0AC5FA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9C096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12766A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C25118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F58D18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436081</w:t>
            </w:r>
          </w:p>
        </w:tc>
        <w:tc>
          <w:tcPr>
            <w:tcW w:w="1780" w:type="dxa"/>
            <w:tcBorders>
              <w:top w:val="single" w:color="000000" w:sz="4" w:space="0"/>
              <w:left w:val="single" w:color="000000" w:sz="4" w:space="0"/>
              <w:bottom w:val="single" w:color="000000" w:sz="4" w:space="0"/>
              <w:right w:val="single" w:color="000000" w:sz="4" w:space="0"/>
            </w:tcBorders>
            <w:vAlign w:val="center"/>
          </w:tcPr>
          <w:p w14:paraId="1017E0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9613B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旧曲新调</w:t>
            </w:r>
          </w:p>
        </w:tc>
        <w:tc>
          <w:tcPr>
            <w:tcW w:w="2258" w:type="dxa"/>
            <w:tcBorders>
              <w:top w:val="single" w:color="000000" w:sz="4" w:space="0"/>
              <w:left w:val="single" w:color="000000" w:sz="4" w:space="0"/>
              <w:bottom w:val="single" w:color="000000" w:sz="4" w:space="0"/>
              <w:right w:val="single" w:color="000000" w:sz="4" w:space="0"/>
            </w:tcBorders>
            <w:vAlign w:val="center"/>
          </w:tcPr>
          <w:p w14:paraId="7D0D26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张睿哲、黄昕怡、林涧</w:t>
            </w:r>
          </w:p>
        </w:tc>
        <w:tc>
          <w:tcPr>
            <w:tcW w:w="1601" w:type="dxa"/>
            <w:tcBorders>
              <w:top w:val="single" w:color="000000" w:sz="4" w:space="0"/>
              <w:left w:val="single" w:color="000000" w:sz="4" w:space="0"/>
              <w:bottom w:val="single" w:color="000000" w:sz="4" w:space="0"/>
              <w:right w:val="single" w:color="000000" w:sz="4" w:space="0"/>
            </w:tcBorders>
            <w:vAlign w:val="center"/>
          </w:tcPr>
          <w:p w14:paraId="75F5E7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魏婷、谭晖</w:t>
            </w:r>
          </w:p>
        </w:tc>
        <w:tc>
          <w:tcPr>
            <w:tcW w:w="1986" w:type="dxa"/>
            <w:tcBorders>
              <w:top w:val="single" w:color="000000" w:sz="4" w:space="0"/>
              <w:left w:val="single" w:color="000000" w:sz="4" w:space="0"/>
              <w:bottom w:val="single" w:color="000000" w:sz="4" w:space="0"/>
              <w:right w:val="single" w:color="000000" w:sz="4" w:space="0"/>
            </w:tcBorders>
            <w:vAlign w:val="center"/>
          </w:tcPr>
          <w:p w14:paraId="37EE16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8DB3F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2C1D07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D46575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14750E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436453</w:t>
            </w:r>
          </w:p>
        </w:tc>
        <w:tc>
          <w:tcPr>
            <w:tcW w:w="1780" w:type="dxa"/>
            <w:tcBorders>
              <w:top w:val="single" w:color="000000" w:sz="4" w:space="0"/>
              <w:left w:val="single" w:color="000000" w:sz="4" w:space="0"/>
              <w:bottom w:val="single" w:color="000000" w:sz="4" w:space="0"/>
              <w:right w:val="single" w:color="000000" w:sz="4" w:space="0"/>
            </w:tcBorders>
            <w:vAlign w:val="center"/>
          </w:tcPr>
          <w:p w14:paraId="2348BE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29B039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《鱼影织光》</w:t>
            </w:r>
          </w:p>
        </w:tc>
        <w:tc>
          <w:tcPr>
            <w:tcW w:w="2258" w:type="dxa"/>
            <w:tcBorders>
              <w:top w:val="single" w:color="000000" w:sz="4" w:space="0"/>
              <w:left w:val="single" w:color="000000" w:sz="4" w:space="0"/>
              <w:bottom w:val="single" w:color="000000" w:sz="4" w:space="0"/>
              <w:right w:val="single" w:color="000000" w:sz="4" w:space="0"/>
            </w:tcBorders>
            <w:vAlign w:val="center"/>
          </w:tcPr>
          <w:p w14:paraId="3E2223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赵钰鑫</w:t>
            </w:r>
          </w:p>
        </w:tc>
        <w:tc>
          <w:tcPr>
            <w:tcW w:w="1601" w:type="dxa"/>
            <w:tcBorders>
              <w:top w:val="single" w:color="000000" w:sz="4" w:space="0"/>
              <w:left w:val="single" w:color="000000" w:sz="4" w:space="0"/>
              <w:bottom w:val="single" w:color="000000" w:sz="4" w:space="0"/>
              <w:right w:val="single" w:color="000000" w:sz="4" w:space="0"/>
            </w:tcBorders>
            <w:vAlign w:val="center"/>
          </w:tcPr>
          <w:p w14:paraId="6233C0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w:t>
            </w:r>
          </w:p>
        </w:tc>
        <w:tc>
          <w:tcPr>
            <w:tcW w:w="1986" w:type="dxa"/>
            <w:tcBorders>
              <w:top w:val="single" w:color="000000" w:sz="4" w:space="0"/>
              <w:left w:val="single" w:color="000000" w:sz="4" w:space="0"/>
              <w:bottom w:val="single" w:color="000000" w:sz="4" w:space="0"/>
              <w:right w:val="single" w:color="000000" w:sz="4" w:space="0"/>
            </w:tcBorders>
            <w:vAlign w:val="center"/>
          </w:tcPr>
          <w:p w14:paraId="7520C2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48CFC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89A4FF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4731AA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AE5C28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437095</w:t>
            </w:r>
          </w:p>
        </w:tc>
        <w:tc>
          <w:tcPr>
            <w:tcW w:w="1780" w:type="dxa"/>
            <w:tcBorders>
              <w:top w:val="single" w:color="000000" w:sz="4" w:space="0"/>
              <w:left w:val="single" w:color="000000" w:sz="4" w:space="0"/>
              <w:bottom w:val="single" w:color="000000" w:sz="4" w:space="0"/>
              <w:right w:val="single" w:color="000000" w:sz="4" w:space="0"/>
            </w:tcBorders>
            <w:vAlign w:val="center"/>
          </w:tcPr>
          <w:p w14:paraId="057DB0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AD7B7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投影仪产品设计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3C458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曾沁曦</w:t>
            </w:r>
          </w:p>
        </w:tc>
        <w:tc>
          <w:tcPr>
            <w:tcW w:w="1601" w:type="dxa"/>
            <w:tcBorders>
              <w:top w:val="single" w:color="000000" w:sz="4" w:space="0"/>
              <w:left w:val="single" w:color="000000" w:sz="4" w:space="0"/>
              <w:bottom w:val="single" w:color="000000" w:sz="4" w:space="0"/>
              <w:right w:val="single" w:color="000000" w:sz="4" w:space="0"/>
            </w:tcBorders>
            <w:vAlign w:val="center"/>
          </w:tcPr>
          <w:p w14:paraId="54EC20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吴菡晗</w:t>
            </w:r>
          </w:p>
        </w:tc>
        <w:tc>
          <w:tcPr>
            <w:tcW w:w="1986" w:type="dxa"/>
            <w:tcBorders>
              <w:top w:val="single" w:color="000000" w:sz="4" w:space="0"/>
              <w:left w:val="single" w:color="000000" w:sz="4" w:space="0"/>
              <w:bottom w:val="single" w:color="000000" w:sz="4" w:space="0"/>
              <w:right w:val="single" w:color="000000" w:sz="4" w:space="0"/>
            </w:tcBorders>
            <w:vAlign w:val="center"/>
          </w:tcPr>
          <w:p w14:paraId="451A4A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7AB65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9AB0CA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81E6CA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426E37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439134</w:t>
            </w:r>
          </w:p>
        </w:tc>
        <w:tc>
          <w:tcPr>
            <w:tcW w:w="1780" w:type="dxa"/>
            <w:tcBorders>
              <w:top w:val="single" w:color="000000" w:sz="4" w:space="0"/>
              <w:left w:val="single" w:color="000000" w:sz="4" w:space="0"/>
              <w:bottom w:val="single" w:color="000000" w:sz="4" w:space="0"/>
              <w:right w:val="single" w:color="000000" w:sz="4" w:space="0"/>
            </w:tcBorders>
            <w:vAlign w:val="center"/>
          </w:tcPr>
          <w:p w14:paraId="27E134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A6B56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无间</w:t>
            </w:r>
          </w:p>
        </w:tc>
        <w:tc>
          <w:tcPr>
            <w:tcW w:w="2258" w:type="dxa"/>
            <w:tcBorders>
              <w:top w:val="single" w:color="000000" w:sz="4" w:space="0"/>
              <w:left w:val="single" w:color="000000" w:sz="4" w:space="0"/>
              <w:bottom w:val="single" w:color="000000" w:sz="4" w:space="0"/>
              <w:right w:val="single" w:color="000000" w:sz="4" w:space="0"/>
            </w:tcBorders>
            <w:vAlign w:val="center"/>
          </w:tcPr>
          <w:p w14:paraId="1A840B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林玉祥、张云浩、万晋宏</w:t>
            </w:r>
          </w:p>
        </w:tc>
        <w:tc>
          <w:tcPr>
            <w:tcW w:w="1601" w:type="dxa"/>
            <w:tcBorders>
              <w:top w:val="single" w:color="000000" w:sz="4" w:space="0"/>
              <w:left w:val="single" w:color="000000" w:sz="4" w:space="0"/>
              <w:bottom w:val="single" w:color="000000" w:sz="4" w:space="0"/>
              <w:right w:val="single" w:color="000000" w:sz="4" w:space="0"/>
            </w:tcBorders>
            <w:vAlign w:val="center"/>
          </w:tcPr>
          <w:p w14:paraId="51CD62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汪泳、杨蓓</w:t>
            </w:r>
          </w:p>
        </w:tc>
        <w:tc>
          <w:tcPr>
            <w:tcW w:w="1986" w:type="dxa"/>
            <w:tcBorders>
              <w:top w:val="single" w:color="000000" w:sz="4" w:space="0"/>
              <w:left w:val="single" w:color="000000" w:sz="4" w:space="0"/>
              <w:bottom w:val="single" w:color="000000" w:sz="4" w:space="0"/>
              <w:right w:val="single" w:color="000000" w:sz="4" w:space="0"/>
            </w:tcBorders>
            <w:vAlign w:val="center"/>
          </w:tcPr>
          <w:p w14:paraId="4B55A8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F3A00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AE6651A">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F7E688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258904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439829</w:t>
            </w:r>
          </w:p>
        </w:tc>
        <w:tc>
          <w:tcPr>
            <w:tcW w:w="1780" w:type="dxa"/>
            <w:tcBorders>
              <w:top w:val="single" w:color="000000" w:sz="4" w:space="0"/>
              <w:left w:val="single" w:color="000000" w:sz="4" w:space="0"/>
              <w:bottom w:val="single" w:color="000000" w:sz="4" w:space="0"/>
              <w:right w:val="single" w:color="000000" w:sz="4" w:space="0"/>
            </w:tcBorders>
            <w:vAlign w:val="center"/>
          </w:tcPr>
          <w:p w14:paraId="63B238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026A4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树影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折枝</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基于数字时代背景下的未见</w:t>
            </w:r>
            <w:r>
              <w:rPr>
                <w:rFonts w:ascii="Times New Roman" w:hAnsi="Times New Roman" w:eastAsia="方正仿宋_GBK" w:cs="方正仿宋_GBK"/>
                <w:color w:val="000000"/>
                <w:kern w:val="0"/>
                <w:sz w:val="28"/>
                <w:szCs w:val="32"/>
                <w:lang w:eastAsia="zh-CN"/>
              </w:rPr>
              <w:t>3D</w:t>
            </w:r>
            <w:r>
              <w:rPr>
                <w:rFonts w:hint="eastAsia" w:ascii="Times New Roman" w:hAnsi="Times New Roman" w:eastAsia="方正仿宋_GBK" w:cs="方正仿宋_GBK"/>
                <w:color w:val="000000"/>
                <w:kern w:val="0"/>
                <w:sz w:val="28"/>
                <w:szCs w:val="32"/>
                <w:lang w:eastAsia="zh-CN"/>
              </w:rPr>
              <w:t>金属打印桥梁设计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257B7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冉锋、骆宇辉</w:t>
            </w:r>
          </w:p>
        </w:tc>
        <w:tc>
          <w:tcPr>
            <w:tcW w:w="1601" w:type="dxa"/>
            <w:tcBorders>
              <w:top w:val="single" w:color="000000" w:sz="4" w:space="0"/>
              <w:left w:val="single" w:color="000000" w:sz="4" w:space="0"/>
              <w:bottom w:val="single" w:color="000000" w:sz="4" w:space="0"/>
              <w:right w:val="single" w:color="000000" w:sz="4" w:space="0"/>
            </w:tcBorders>
            <w:vAlign w:val="center"/>
          </w:tcPr>
          <w:p w14:paraId="7C2195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w:t>
            </w:r>
          </w:p>
        </w:tc>
        <w:tc>
          <w:tcPr>
            <w:tcW w:w="1986" w:type="dxa"/>
            <w:tcBorders>
              <w:top w:val="single" w:color="000000" w:sz="4" w:space="0"/>
              <w:left w:val="single" w:color="000000" w:sz="4" w:space="0"/>
              <w:bottom w:val="single" w:color="000000" w:sz="4" w:space="0"/>
              <w:right w:val="single" w:color="000000" w:sz="4" w:space="0"/>
            </w:tcBorders>
            <w:vAlign w:val="center"/>
          </w:tcPr>
          <w:p w14:paraId="2B8BB7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F1773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D9F3FA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80E7A9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49F49D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443911</w:t>
            </w:r>
          </w:p>
        </w:tc>
        <w:tc>
          <w:tcPr>
            <w:tcW w:w="1780" w:type="dxa"/>
            <w:tcBorders>
              <w:top w:val="single" w:color="000000" w:sz="4" w:space="0"/>
              <w:left w:val="single" w:color="000000" w:sz="4" w:space="0"/>
              <w:bottom w:val="single" w:color="000000" w:sz="4" w:space="0"/>
              <w:right w:val="single" w:color="000000" w:sz="4" w:space="0"/>
            </w:tcBorders>
            <w:vAlign w:val="center"/>
          </w:tcPr>
          <w:p w14:paraId="4B010D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7D728F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山野人家土菜馆品牌设计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3250F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孙源</w:t>
            </w:r>
          </w:p>
        </w:tc>
        <w:tc>
          <w:tcPr>
            <w:tcW w:w="1601" w:type="dxa"/>
            <w:tcBorders>
              <w:top w:val="single" w:color="000000" w:sz="4" w:space="0"/>
              <w:left w:val="single" w:color="000000" w:sz="4" w:space="0"/>
              <w:bottom w:val="single" w:color="000000" w:sz="4" w:space="0"/>
              <w:right w:val="single" w:color="000000" w:sz="4" w:space="0"/>
            </w:tcBorders>
            <w:vAlign w:val="center"/>
          </w:tcPr>
          <w:p w14:paraId="1CAA847C">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683DB9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A41C7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8E53844">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28A3C3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D41E64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443918</w:t>
            </w:r>
          </w:p>
        </w:tc>
        <w:tc>
          <w:tcPr>
            <w:tcW w:w="1780" w:type="dxa"/>
            <w:tcBorders>
              <w:top w:val="single" w:color="000000" w:sz="4" w:space="0"/>
              <w:left w:val="single" w:color="000000" w:sz="4" w:space="0"/>
              <w:bottom w:val="single" w:color="000000" w:sz="4" w:space="0"/>
              <w:right w:val="single" w:color="000000" w:sz="4" w:space="0"/>
            </w:tcBorders>
            <w:vAlign w:val="center"/>
          </w:tcPr>
          <w:p w14:paraId="67568C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D2C33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阆中文化创意包装设计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82F59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孙源、唐璐璐、熊雯倩</w:t>
            </w:r>
          </w:p>
        </w:tc>
        <w:tc>
          <w:tcPr>
            <w:tcW w:w="1601" w:type="dxa"/>
            <w:tcBorders>
              <w:top w:val="single" w:color="000000" w:sz="4" w:space="0"/>
              <w:left w:val="single" w:color="000000" w:sz="4" w:space="0"/>
              <w:bottom w:val="single" w:color="000000" w:sz="4" w:space="0"/>
              <w:right w:val="single" w:color="000000" w:sz="4" w:space="0"/>
            </w:tcBorders>
            <w:vAlign w:val="center"/>
          </w:tcPr>
          <w:p w14:paraId="4A8EA03C">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AF1CD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AF094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15E2FA1">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34DEC6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56710C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444814</w:t>
            </w:r>
          </w:p>
        </w:tc>
        <w:tc>
          <w:tcPr>
            <w:tcW w:w="1780" w:type="dxa"/>
            <w:tcBorders>
              <w:top w:val="single" w:color="000000" w:sz="4" w:space="0"/>
              <w:left w:val="single" w:color="000000" w:sz="4" w:space="0"/>
              <w:bottom w:val="single" w:color="000000" w:sz="4" w:space="0"/>
              <w:right w:val="single" w:color="000000" w:sz="4" w:space="0"/>
            </w:tcBorders>
            <w:vAlign w:val="center"/>
          </w:tcPr>
          <w:p w14:paraId="50AA70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444E97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红岩</w:t>
            </w:r>
          </w:p>
        </w:tc>
        <w:tc>
          <w:tcPr>
            <w:tcW w:w="2258" w:type="dxa"/>
            <w:tcBorders>
              <w:top w:val="single" w:color="000000" w:sz="4" w:space="0"/>
              <w:left w:val="single" w:color="000000" w:sz="4" w:space="0"/>
              <w:bottom w:val="single" w:color="000000" w:sz="4" w:space="0"/>
              <w:right w:val="single" w:color="000000" w:sz="4" w:space="0"/>
            </w:tcBorders>
            <w:vAlign w:val="center"/>
          </w:tcPr>
          <w:p w14:paraId="28F798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崔清兰、李箐、贾欣冉、陈晓涵</w:t>
            </w:r>
          </w:p>
        </w:tc>
        <w:tc>
          <w:tcPr>
            <w:tcW w:w="1601" w:type="dxa"/>
            <w:tcBorders>
              <w:top w:val="single" w:color="000000" w:sz="4" w:space="0"/>
              <w:left w:val="single" w:color="000000" w:sz="4" w:space="0"/>
              <w:bottom w:val="single" w:color="000000" w:sz="4" w:space="0"/>
              <w:right w:val="single" w:color="000000" w:sz="4" w:space="0"/>
            </w:tcBorders>
            <w:vAlign w:val="center"/>
          </w:tcPr>
          <w:p w14:paraId="129466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周宗凯、布志国</w:t>
            </w:r>
          </w:p>
        </w:tc>
        <w:tc>
          <w:tcPr>
            <w:tcW w:w="1986" w:type="dxa"/>
            <w:tcBorders>
              <w:top w:val="single" w:color="000000" w:sz="4" w:space="0"/>
              <w:left w:val="single" w:color="000000" w:sz="4" w:space="0"/>
              <w:bottom w:val="single" w:color="000000" w:sz="4" w:space="0"/>
              <w:right w:val="single" w:color="000000" w:sz="4" w:space="0"/>
            </w:tcBorders>
            <w:vAlign w:val="center"/>
          </w:tcPr>
          <w:p w14:paraId="7C7718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813C2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1CF029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5E01D8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1A8164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445421</w:t>
            </w:r>
          </w:p>
        </w:tc>
        <w:tc>
          <w:tcPr>
            <w:tcW w:w="1780" w:type="dxa"/>
            <w:tcBorders>
              <w:top w:val="single" w:color="000000" w:sz="4" w:space="0"/>
              <w:left w:val="single" w:color="000000" w:sz="4" w:space="0"/>
              <w:bottom w:val="single" w:color="000000" w:sz="4" w:space="0"/>
              <w:right w:val="single" w:color="000000" w:sz="4" w:space="0"/>
            </w:tcBorders>
            <w:vAlign w:val="center"/>
          </w:tcPr>
          <w:p w14:paraId="381CCC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E3BA3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特钢荣光</w:t>
            </w:r>
          </w:p>
        </w:tc>
        <w:tc>
          <w:tcPr>
            <w:tcW w:w="2258" w:type="dxa"/>
            <w:tcBorders>
              <w:top w:val="single" w:color="000000" w:sz="4" w:space="0"/>
              <w:left w:val="single" w:color="000000" w:sz="4" w:space="0"/>
              <w:bottom w:val="single" w:color="000000" w:sz="4" w:space="0"/>
              <w:right w:val="single" w:color="000000" w:sz="4" w:space="0"/>
            </w:tcBorders>
            <w:vAlign w:val="center"/>
          </w:tcPr>
          <w:p w14:paraId="0C36BD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彭潇、张静雯</w:t>
            </w:r>
          </w:p>
        </w:tc>
        <w:tc>
          <w:tcPr>
            <w:tcW w:w="1601" w:type="dxa"/>
            <w:tcBorders>
              <w:top w:val="single" w:color="000000" w:sz="4" w:space="0"/>
              <w:left w:val="single" w:color="000000" w:sz="4" w:space="0"/>
              <w:bottom w:val="single" w:color="000000" w:sz="4" w:space="0"/>
              <w:right w:val="single" w:color="000000" w:sz="4" w:space="0"/>
            </w:tcBorders>
            <w:vAlign w:val="center"/>
          </w:tcPr>
          <w:p w14:paraId="293EC9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孙俊桥、夏青</w:t>
            </w:r>
          </w:p>
        </w:tc>
        <w:tc>
          <w:tcPr>
            <w:tcW w:w="1986" w:type="dxa"/>
            <w:tcBorders>
              <w:top w:val="single" w:color="000000" w:sz="4" w:space="0"/>
              <w:left w:val="single" w:color="000000" w:sz="4" w:space="0"/>
              <w:bottom w:val="single" w:color="000000" w:sz="4" w:space="0"/>
              <w:right w:val="single" w:color="000000" w:sz="4" w:space="0"/>
            </w:tcBorders>
            <w:vAlign w:val="center"/>
          </w:tcPr>
          <w:p w14:paraId="6ED6E8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22D0A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2085F0D">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0ACDCD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524F16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446631</w:t>
            </w:r>
          </w:p>
        </w:tc>
        <w:tc>
          <w:tcPr>
            <w:tcW w:w="1780" w:type="dxa"/>
            <w:tcBorders>
              <w:top w:val="single" w:color="000000" w:sz="4" w:space="0"/>
              <w:left w:val="single" w:color="000000" w:sz="4" w:space="0"/>
              <w:bottom w:val="single" w:color="000000" w:sz="4" w:space="0"/>
              <w:right w:val="single" w:color="000000" w:sz="4" w:space="0"/>
            </w:tcBorders>
            <w:vAlign w:val="center"/>
          </w:tcPr>
          <w:p w14:paraId="16F9DD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660D1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医道萌主，悬葫小侠</w:t>
            </w:r>
          </w:p>
        </w:tc>
        <w:tc>
          <w:tcPr>
            <w:tcW w:w="2258" w:type="dxa"/>
            <w:tcBorders>
              <w:top w:val="single" w:color="000000" w:sz="4" w:space="0"/>
              <w:left w:val="single" w:color="000000" w:sz="4" w:space="0"/>
              <w:bottom w:val="single" w:color="000000" w:sz="4" w:space="0"/>
              <w:right w:val="single" w:color="000000" w:sz="4" w:space="0"/>
            </w:tcBorders>
            <w:vAlign w:val="center"/>
          </w:tcPr>
          <w:p w14:paraId="4D7DF4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刘雅慧</w:t>
            </w:r>
          </w:p>
        </w:tc>
        <w:tc>
          <w:tcPr>
            <w:tcW w:w="1601" w:type="dxa"/>
            <w:tcBorders>
              <w:top w:val="single" w:color="000000" w:sz="4" w:space="0"/>
              <w:left w:val="single" w:color="000000" w:sz="4" w:space="0"/>
              <w:bottom w:val="single" w:color="000000" w:sz="4" w:space="0"/>
              <w:right w:val="single" w:color="000000" w:sz="4" w:space="0"/>
            </w:tcBorders>
            <w:vAlign w:val="center"/>
          </w:tcPr>
          <w:p w14:paraId="130CF4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0C8AAA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D3E6B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51F9EC6">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DDBE3F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00F616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447665</w:t>
            </w:r>
          </w:p>
        </w:tc>
        <w:tc>
          <w:tcPr>
            <w:tcW w:w="1780" w:type="dxa"/>
            <w:tcBorders>
              <w:top w:val="single" w:color="000000" w:sz="4" w:space="0"/>
              <w:left w:val="single" w:color="000000" w:sz="4" w:space="0"/>
              <w:bottom w:val="single" w:color="000000" w:sz="4" w:space="0"/>
              <w:right w:val="single" w:color="000000" w:sz="4" w:space="0"/>
            </w:tcBorders>
            <w:vAlign w:val="center"/>
          </w:tcPr>
          <w:p w14:paraId="0F63DC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35A93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寻忆织梦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重庆城市中心区工业遗产保护规划与设计策略</w:t>
            </w:r>
          </w:p>
        </w:tc>
        <w:tc>
          <w:tcPr>
            <w:tcW w:w="2258" w:type="dxa"/>
            <w:tcBorders>
              <w:top w:val="single" w:color="000000" w:sz="4" w:space="0"/>
              <w:left w:val="single" w:color="000000" w:sz="4" w:space="0"/>
              <w:bottom w:val="single" w:color="000000" w:sz="4" w:space="0"/>
              <w:right w:val="single" w:color="000000" w:sz="4" w:space="0"/>
            </w:tcBorders>
            <w:vAlign w:val="center"/>
          </w:tcPr>
          <w:p w14:paraId="7AD9D3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冉锋、骆宇辉</w:t>
            </w:r>
          </w:p>
        </w:tc>
        <w:tc>
          <w:tcPr>
            <w:tcW w:w="1601" w:type="dxa"/>
            <w:tcBorders>
              <w:top w:val="single" w:color="000000" w:sz="4" w:space="0"/>
              <w:left w:val="single" w:color="000000" w:sz="4" w:space="0"/>
              <w:bottom w:val="single" w:color="000000" w:sz="4" w:space="0"/>
              <w:right w:val="single" w:color="000000" w:sz="4" w:space="0"/>
            </w:tcBorders>
            <w:vAlign w:val="center"/>
          </w:tcPr>
          <w:p w14:paraId="3C4070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w:t>
            </w:r>
          </w:p>
        </w:tc>
        <w:tc>
          <w:tcPr>
            <w:tcW w:w="1986" w:type="dxa"/>
            <w:tcBorders>
              <w:top w:val="single" w:color="000000" w:sz="4" w:space="0"/>
              <w:left w:val="single" w:color="000000" w:sz="4" w:space="0"/>
              <w:bottom w:val="single" w:color="000000" w:sz="4" w:space="0"/>
              <w:right w:val="single" w:color="000000" w:sz="4" w:space="0"/>
            </w:tcBorders>
            <w:vAlign w:val="center"/>
          </w:tcPr>
          <w:p w14:paraId="2B930B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709BE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B032CC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2A7DF8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AB636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450920</w:t>
            </w:r>
          </w:p>
        </w:tc>
        <w:tc>
          <w:tcPr>
            <w:tcW w:w="1780" w:type="dxa"/>
            <w:tcBorders>
              <w:top w:val="single" w:color="000000" w:sz="4" w:space="0"/>
              <w:left w:val="single" w:color="000000" w:sz="4" w:space="0"/>
              <w:bottom w:val="single" w:color="000000" w:sz="4" w:space="0"/>
              <w:right w:val="single" w:color="000000" w:sz="4" w:space="0"/>
            </w:tcBorders>
            <w:vAlign w:val="center"/>
          </w:tcPr>
          <w:p w14:paraId="3742A4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7C8BD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“古韵鼓风”基于巴渝园林台地特征的实践探索</w:t>
            </w:r>
          </w:p>
        </w:tc>
        <w:tc>
          <w:tcPr>
            <w:tcW w:w="2258" w:type="dxa"/>
            <w:tcBorders>
              <w:top w:val="single" w:color="000000" w:sz="4" w:space="0"/>
              <w:left w:val="single" w:color="000000" w:sz="4" w:space="0"/>
              <w:bottom w:val="single" w:color="000000" w:sz="4" w:space="0"/>
              <w:right w:val="single" w:color="000000" w:sz="4" w:space="0"/>
            </w:tcBorders>
            <w:vAlign w:val="center"/>
          </w:tcPr>
          <w:p w14:paraId="38C8BB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王晓涛、江澜、陈俊杰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78AA03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贵体进</w:t>
            </w:r>
          </w:p>
        </w:tc>
        <w:tc>
          <w:tcPr>
            <w:tcW w:w="1986" w:type="dxa"/>
            <w:tcBorders>
              <w:top w:val="single" w:color="000000" w:sz="4" w:space="0"/>
              <w:left w:val="single" w:color="000000" w:sz="4" w:space="0"/>
              <w:bottom w:val="single" w:color="000000" w:sz="4" w:space="0"/>
              <w:right w:val="single" w:color="000000" w:sz="4" w:space="0"/>
            </w:tcBorders>
            <w:vAlign w:val="center"/>
          </w:tcPr>
          <w:p w14:paraId="07DB93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C4A10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76E4AAC">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E728FF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92A255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451191</w:t>
            </w:r>
          </w:p>
        </w:tc>
        <w:tc>
          <w:tcPr>
            <w:tcW w:w="1780" w:type="dxa"/>
            <w:tcBorders>
              <w:top w:val="single" w:color="000000" w:sz="4" w:space="0"/>
              <w:left w:val="single" w:color="000000" w:sz="4" w:space="0"/>
              <w:bottom w:val="single" w:color="000000" w:sz="4" w:space="0"/>
              <w:right w:val="single" w:color="000000" w:sz="4" w:space="0"/>
            </w:tcBorders>
            <w:vAlign w:val="center"/>
          </w:tcPr>
          <w:p w14:paraId="7734DD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98B6C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“来岁昭昭，昭昭如愿”重庆嘉陵江李子坝地块自然滨水景观设计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4BA57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王晓涛、陈俊杰、江澜</w:t>
            </w:r>
          </w:p>
        </w:tc>
        <w:tc>
          <w:tcPr>
            <w:tcW w:w="1601" w:type="dxa"/>
            <w:tcBorders>
              <w:top w:val="single" w:color="000000" w:sz="4" w:space="0"/>
              <w:left w:val="single" w:color="000000" w:sz="4" w:space="0"/>
              <w:bottom w:val="single" w:color="000000" w:sz="4" w:space="0"/>
              <w:right w:val="single" w:color="000000" w:sz="4" w:space="0"/>
            </w:tcBorders>
            <w:vAlign w:val="center"/>
          </w:tcPr>
          <w:p w14:paraId="421596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兰妮</w:t>
            </w:r>
          </w:p>
        </w:tc>
        <w:tc>
          <w:tcPr>
            <w:tcW w:w="1986" w:type="dxa"/>
            <w:tcBorders>
              <w:top w:val="single" w:color="000000" w:sz="4" w:space="0"/>
              <w:left w:val="single" w:color="000000" w:sz="4" w:space="0"/>
              <w:bottom w:val="single" w:color="000000" w:sz="4" w:space="0"/>
              <w:right w:val="single" w:color="000000" w:sz="4" w:space="0"/>
            </w:tcBorders>
            <w:vAlign w:val="center"/>
          </w:tcPr>
          <w:p w14:paraId="5B566A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771AB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9AE540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609666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CE222F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452676</w:t>
            </w:r>
          </w:p>
        </w:tc>
        <w:tc>
          <w:tcPr>
            <w:tcW w:w="1780" w:type="dxa"/>
            <w:tcBorders>
              <w:top w:val="single" w:color="000000" w:sz="4" w:space="0"/>
              <w:left w:val="single" w:color="000000" w:sz="4" w:space="0"/>
              <w:bottom w:val="single" w:color="000000" w:sz="4" w:space="0"/>
              <w:right w:val="single" w:color="000000" w:sz="4" w:space="0"/>
            </w:tcBorders>
            <w:vAlign w:val="center"/>
          </w:tcPr>
          <w:p w14:paraId="612C89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13D803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跃动</w:t>
            </w:r>
          </w:p>
        </w:tc>
        <w:tc>
          <w:tcPr>
            <w:tcW w:w="2258" w:type="dxa"/>
            <w:tcBorders>
              <w:top w:val="single" w:color="000000" w:sz="4" w:space="0"/>
              <w:left w:val="single" w:color="000000" w:sz="4" w:space="0"/>
              <w:bottom w:val="single" w:color="000000" w:sz="4" w:space="0"/>
              <w:right w:val="single" w:color="000000" w:sz="4" w:space="0"/>
            </w:tcBorders>
            <w:vAlign w:val="center"/>
          </w:tcPr>
          <w:p w14:paraId="0EECD2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李英豪</w:t>
            </w:r>
          </w:p>
        </w:tc>
        <w:tc>
          <w:tcPr>
            <w:tcW w:w="1601" w:type="dxa"/>
            <w:tcBorders>
              <w:top w:val="single" w:color="000000" w:sz="4" w:space="0"/>
              <w:left w:val="single" w:color="000000" w:sz="4" w:space="0"/>
              <w:bottom w:val="single" w:color="000000" w:sz="4" w:space="0"/>
              <w:right w:val="single" w:color="000000" w:sz="4" w:space="0"/>
            </w:tcBorders>
            <w:vAlign w:val="center"/>
          </w:tcPr>
          <w:p w14:paraId="6A7B6E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刘翔</w:t>
            </w:r>
          </w:p>
        </w:tc>
        <w:tc>
          <w:tcPr>
            <w:tcW w:w="1986" w:type="dxa"/>
            <w:tcBorders>
              <w:top w:val="single" w:color="000000" w:sz="4" w:space="0"/>
              <w:left w:val="single" w:color="000000" w:sz="4" w:space="0"/>
              <w:bottom w:val="single" w:color="000000" w:sz="4" w:space="0"/>
              <w:right w:val="single" w:color="000000" w:sz="4" w:space="0"/>
            </w:tcBorders>
            <w:vAlign w:val="center"/>
          </w:tcPr>
          <w:p w14:paraId="19AB72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D51DF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F188E3F">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C3059C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ADCED3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453783</w:t>
            </w:r>
          </w:p>
        </w:tc>
        <w:tc>
          <w:tcPr>
            <w:tcW w:w="1780" w:type="dxa"/>
            <w:tcBorders>
              <w:top w:val="single" w:color="000000" w:sz="4" w:space="0"/>
              <w:left w:val="single" w:color="000000" w:sz="4" w:space="0"/>
              <w:bottom w:val="single" w:color="000000" w:sz="4" w:space="0"/>
              <w:right w:val="single" w:color="000000" w:sz="4" w:space="0"/>
            </w:tcBorders>
            <w:vAlign w:val="center"/>
          </w:tcPr>
          <w:p w14:paraId="1C2AD2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6261C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迁梦旧城居住区改造设计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18039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范依萱、张芳洁、徐婧怡</w:t>
            </w:r>
          </w:p>
        </w:tc>
        <w:tc>
          <w:tcPr>
            <w:tcW w:w="1601" w:type="dxa"/>
            <w:tcBorders>
              <w:top w:val="single" w:color="000000" w:sz="4" w:space="0"/>
              <w:left w:val="single" w:color="000000" w:sz="4" w:space="0"/>
              <w:bottom w:val="single" w:color="000000" w:sz="4" w:space="0"/>
              <w:right w:val="single" w:color="000000" w:sz="4" w:space="0"/>
            </w:tcBorders>
            <w:vAlign w:val="center"/>
          </w:tcPr>
          <w:p w14:paraId="324E51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李颖</w:t>
            </w:r>
          </w:p>
        </w:tc>
        <w:tc>
          <w:tcPr>
            <w:tcW w:w="1986" w:type="dxa"/>
            <w:tcBorders>
              <w:top w:val="single" w:color="000000" w:sz="4" w:space="0"/>
              <w:left w:val="single" w:color="000000" w:sz="4" w:space="0"/>
              <w:bottom w:val="single" w:color="000000" w:sz="4" w:space="0"/>
              <w:right w:val="single" w:color="000000" w:sz="4" w:space="0"/>
            </w:tcBorders>
            <w:vAlign w:val="center"/>
          </w:tcPr>
          <w:p w14:paraId="0251C2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A0024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FE53FCA">
        <w:tblPrEx>
          <w:tblCellMar>
            <w:top w:w="0" w:type="dxa"/>
            <w:left w:w="108" w:type="dxa"/>
            <w:bottom w:w="0" w:type="dxa"/>
            <w:right w:w="108" w:type="dxa"/>
          </w:tblCellMar>
        </w:tblPrEx>
        <w:trPr>
          <w:trHeight w:val="52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2FD6A4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011BF2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455950</w:t>
            </w:r>
          </w:p>
        </w:tc>
        <w:tc>
          <w:tcPr>
            <w:tcW w:w="1780" w:type="dxa"/>
            <w:tcBorders>
              <w:top w:val="single" w:color="000000" w:sz="4" w:space="0"/>
              <w:left w:val="single" w:color="000000" w:sz="4" w:space="0"/>
              <w:bottom w:val="single" w:color="000000" w:sz="4" w:space="0"/>
              <w:right w:val="single" w:color="000000" w:sz="4" w:space="0"/>
            </w:tcBorders>
            <w:vAlign w:val="center"/>
          </w:tcPr>
          <w:p w14:paraId="7633D1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C54D9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GUARD</w:t>
            </w:r>
          </w:p>
        </w:tc>
        <w:tc>
          <w:tcPr>
            <w:tcW w:w="2258" w:type="dxa"/>
            <w:tcBorders>
              <w:top w:val="single" w:color="000000" w:sz="4" w:space="0"/>
              <w:left w:val="single" w:color="000000" w:sz="4" w:space="0"/>
              <w:bottom w:val="single" w:color="000000" w:sz="4" w:space="0"/>
              <w:right w:val="single" w:color="000000" w:sz="4" w:space="0"/>
            </w:tcBorders>
            <w:vAlign w:val="center"/>
          </w:tcPr>
          <w:p w14:paraId="7AE59F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何沅恒</w:t>
            </w:r>
          </w:p>
        </w:tc>
        <w:tc>
          <w:tcPr>
            <w:tcW w:w="1601" w:type="dxa"/>
            <w:tcBorders>
              <w:top w:val="single" w:color="000000" w:sz="4" w:space="0"/>
              <w:left w:val="single" w:color="000000" w:sz="4" w:space="0"/>
              <w:bottom w:val="single" w:color="000000" w:sz="4" w:space="0"/>
              <w:right w:val="single" w:color="000000" w:sz="4" w:space="0"/>
            </w:tcBorders>
            <w:vAlign w:val="center"/>
          </w:tcPr>
          <w:p w14:paraId="3BA2A9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86" w:type="dxa"/>
            <w:tcBorders>
              <w:top w:val="single" w:color="000000" w:sz="4" w:space="0"/>
              <w:left w:val="single" w:color="000000" w:sz="4" w:space="0"/>
              <w:bottom w:val="single" w:color="000000" w:sz="4" w:space="0"/>
              <w:right w:val="single" w:color="000000" w:sz="4" w:space="0"/>
            </w:tcBorders>
            <w:vAlign w:val="center"/>
          </w:tcPr>
          <w:p w14:paraId="30B83A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1CC66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D1A0F9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74577C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3D8AFC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456034</w:t>
            </w:r>
          </w:p>
        </w:tc>
        <w:tc>
          <w:tcPr>
            <w:tcW w:w="1780" w:type="dxa"/>
            <w:tcBorders>
              <w:top w:val="single" w:color="000000" w:sz="4" w:space="0"/>
              <w:left w:val="single" w:color="000000" w:sz="4" w:space="0"/>
              <w:bottom w:val="single" w:color="000000" w:sz="4" w:space="0"/>
              <w:right w:val="single" w:color="000000" w:sz="4" w:space="0"/>
            </w:tcBorders>
            <w:vAlign w:val="center"/>
          </w:tcPr>
          <w:p w14:paraId="44BD27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E3FD9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“水韵森廊”道路景观设计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8CA1B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官鑫、罗诗晴、郑费</w:t>
            </w:r>
          </w:p>
        </w:tc>
        <w:tc>
          <w:tcPr>
            <w:tcW w:w="1601" w:type="dxa"/>
            <w:tcBorders>
              <w:top w:val="single" w:color="000000" w:sz="4" w:space="0"/>
              <w:left w:val="single" w:color="000000" w:sz="4" w:space="0"/>
              <w:bottom w:val="single" w:color="000000" w:sz="4" w:space="0"/>
              <w:right w:val="single" w:color="000000" w:sz="4" w:space="0"/>
            </w:tcBorders>
            <w:vAlign w:val="center"/>
          </w:tcPr>
          <w:p w14:paraId="6C488C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高麟腋</w:t>
            </w:r>
          </w:p>
        </w:tc>
        <w:tc>
          <w:tcPr>
            <w:tcW w:w="1986" w:type="dxa"/>
            <w:tcBorders>
              <w:top w:val="single" w:color="000000" w:sz="4" w:space="0"/>
              <w:left w:val="single" w:color="000000" w:sz="4" w:space="0"/>
              <w:bottom w:val="single" w:color="000000" w:sz="4" w:space="0"/>
              <w:right w:val="single" w:color="000000" w:sz="4" w:space="0"/>
            </w:tcBorders>
            <w:vAlign w:val="center"/>
          </w:tcPr>
          <w:p w14:paraId="5ADABB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D04C5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4E8F52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FAB4A0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7CBA4A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457335</w:t>
            </w:r>
          </w:p>
        </w:tc>
        <w:tc>
          <w:tcPr>
            <w:tcW w:w="1780" w:type="dxa"/>
            <w:tcBorders>
              <w:top w:val="single" w:color="000000" w:sz="4" w:space="0"/>
              <w:left w:val="single" w:color="000000" w:sz="4" w:space="0"/>
              <w:bottom w:val="single" w:color="000000" w:sz="4" w:space="0"/>
              <w:right w:val="single" w:color="000000" w:sz="4" w:space="0"/>
            </w:tcBorders>
            <w:vAlign w:val="center"/>
          </w:tcPr>
          <w:p w14:paraId="50B6F3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81FB5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“寻巷三味”重庆市南泉正街街巷空间设计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5284A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黎昱含、王颖</w:t>
            </w:r>
          </w:p>
        </w:tc>
        <w:tc>
          <w:tcPr>
            <w:tcW w:w="1601" w:type="dxa"/>
            <w:tcBorders>
              <w:top w:val="single" w:color="000000" w:sz="4" w:space="0"/>
              <w:left w:val="single" w:color="000000" w:sz="4" w:space="0"/>
              <w:bottom w:val="single" w:color="000000" w:sz="4" w:space="0"/>
              <w:right w:val="single" w:color="000000" w:sz="4" w:space="0"/>
            </w:tcBorders>
            <w:vAlign w:val="center"/>
          </w:tcPr>
          <w:p w14:paraId="195DE4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唐嘉蔓</w:t>
            </w:r>
          </w:p>
        </w:tc>
        <w:tc>
          <w:tcPr>
            <w:tcW w:w="1986" w:type="dxa"/>
            <w:tcBorders>
              <w:top w:val="single" w:color="000000" w:sz="4" w:space="0"/>
              <w:left w:val="single" w:color="000000" w:sz="4" w:space="0"/>
              <w:bottom w:val="single" w:color="000000" w:sz="4" w:space="0"/>
              <w:right w:val="single" w:color="000000" w:sz="4" w:space="0"/>
            </w:tcBorders>
            <w:vAlign w:val="center"/>
          </w:tcPr>
          <w:p w14:paraId="27D676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5983A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E5CCCDC">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8AF017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6A1847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458788</w:t>
            </w:r>
          </w:p>
        </w:tc>
        <w:tc>
          <w:tcPr>
            <w:tcW w:w="1780" w:type="dxa"/>
            <w:tcBorders>
              <w:top w:val="single" w:color="000000" w:sz="4" w:space="0"/>
              <w:left w:val="single" w:color="000000" w:sz="4" w:space="0"/>
              <w:bottom w:val="single" w:color="000000" w:sz="4" w:space="0"/>
              <w:right w:val="single" w:color="000000" w:sz="4" w:space="0"/>
            </w:tcBorders>
            <w:vAlign w:val="center"/>
          </w:tcPr>
          <w:p w14:paraId="5B485F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87" w:type="dxa"/>
            <w:tcBorders>
              <w:top w:val="single" w:color="000000" w:sz="4" w:space="0"/>
              <w:left w:val="single" w:color="000000" w:sz="4" w:space="0"/>
              <w:bottom w:val="single" w:color="000000" w:sz="4" w:space="0"/>
              <w:right w:val="single" w:color="000000" w:sz="4" w:space="0"/>
            </w:tcBorders>
            <w:vAlign w:val="center"/>
          </w:tcPr>
          <w:p w14:paraId="2D2CEC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绯</w:t>
            </w:r>
          </w:p>
        </w:tc>
        <w:tc>
          <w:tcPr>
            <w:tcW w:w="2258" w:type="dxa"/>
            <w:tcBorders>
              <w:top w:val="single" w:color="000000" w:sz="4" w:space="0"/>
              <w:left w:val="single" w:color="000000" w:sz="4" w:space="0"/>
              <w:bottom w:val="single" w:color="000000" w:sz="4" w:space="0"/>
              <w:right w:val="single" w:color="000000" w:sz="4" w:space="0"/>
            </w:tcBorders>
            <w:vAlign w:val="center"/>
          </w:tcPr>
          <w:p w14:paraId="681096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黄诗凌</w:t>
            </w:r>
          </w:p>
        </w:tc>
        <w:tc>
          <w:tcPr>
            <w:tcW w:w="1601" w:type="dxa"/>
            <w:tcBorders>
              <w:top w:val="single" w:color="000000" w:sz="4" w:space="0"/>
              <w:left w:val="single" w:color="000000" w:sz="4" w:space="0"/>
              <w:bottom w:val="single" w:color="000000" w:sz="4" w:space="0"/>
              <w:right w:val="single" w:color="000000" w:sz="4" w:space="0"/>
            </w:tcBorders>
            <w:vAlign w:val="center"/>
          </w:tcPr>
          <w:p w14:paraId="378A77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傅至</w:t>
            </w:r>
          </w:p>
        </w:tc>
        <w:tc>
          <w:tcPr>
            <w:tcW w:w="1986" w:type="dxa"/>
            <w:tcBorders>
              <w:top w:val="single" w:color="000000" w:sz="4" w:space="0"/>
              <w:left w:val="single" w:color="000000" w:sz="4" w:space="0"/>
              <w:bottom w:val="single" w:color="000000" w:sz="4" w:space="0"/>
              <w:right w:val="single" w:color="000000" w:sz="4" w:space="0"/>
            </w:tcBorders>
            <w:vAlign w:val="center"/>
          </w:tcPr>
          <w:p w14:paraId="581DE1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A4B01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45DC47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D7E742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5DD012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458910</w:t>
            </w:r>
          </w:p>
        </w:tc>
        <w:tc>
          <w:tcPr>
            <w:tcW w:w="1780" w:type="dxa"/>
            <w:tcBorders>
              <w:top w:val="single" w:color="000000" w:sz="4" w:space="0"/>
              <w:left w:val="single" w:color="000000" w:sz="4" w:space="0"/>
              <w:bottom w:val="single" w:color="000000" w:sz="4" w:space="0"/>
              <w:right w:val="single" w:color="000000" w:sz="4" w:space="0"/>
            </w:tcBorders>
            <w:vAlign w:val="center"/>
          </w:tcPr>
          <w:p w14:paraId="183D61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4FCE6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悦灵趣园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渝中区东水门桥头城市公园景观设计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238C4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黄凤、周函栀、刘栩彤</w:t>
            </w:r>
          </w:p>
        </w:tc>
        <w:tc>
          <w:tcPr>
            <w:tcW w:w="1601" w:type="dxa"/>
            <w:tcBorders>
              <w:top w:val="single" w:color="000000" w:sz="4" w:space="0"/>
              <w:left w:val="single" w:color="000000" w:sz="4" w:space="0"/>
              <w:bottom w:val="single" w:color="000000" w:sz="4" w:space="0"/>
              <w:right w:val="single" w:color="000000" w:sz="4" w:space="0"/>
            </w:tcBorders>
            <w:vAlign w:val="center"/>
          </w:tcPr>
          <w:p w14:paraId="065735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贵体进</w:t>
            </w:r>
          </w:p>
        </w:tc>
        <w:tc>
          <w:tcPr>
            <w:tcW w:w="1986" w:type="dxa"/>
            <w:tcBorders>
              <w:top w:val="single" w:color="000000" w:sz="4" w:space="0"/>
              <w:left w:val="single" w:color="000000" w:sz="4" w:space="0"/>
              <w:bottom w:val="single" w:color="000000" w:sz="4" w:space="0"/>
              <w:right w:val="single" w:color="000000" w:sz="4" w:space="0"/>
            </w:tcBorders>
            <w:vAlign w:val="center"/>
          </w:tcPr>
          <w:p w14:paraId="74D194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D3FEE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E6B408B">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1D30D1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E6E1F1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459463</w:t>
            </w:r>
          </w:p>
        </w:tc>
        <w:tc>
          <w:tcPr>
            <w:tcW w:w="1780" w:type="dxa"/>
            <w:tcBorders>
              <w:top w:val="single" w:color="000000" w:sz="4" w:space="0"/>
              <w:left w:val="single" w:color="000000" w:sz="4" w:space="0"/>
              <w:bottom w:val="single" w:color="000000" w:sz="4" w:space="0"/>
              <w:right w:val="single" w:color="000000" w:sz="4" w:space="0"/>
            </w:tcBorders>
            <w:vAlign w:val="center"/>
          </w:tcPr>
          <w:p w14:paraId="74868D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64C7F7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寻忆江城</w:t>
            </w:r>
          </w:p>
        </w:tc>
        <w:tc>
          <w:tcPr>
            <w:tcW w:w="2258" w:type="dxa"/>
            <w:tcBorders>
              <w:top w:val="single" w:color="000000" w:sz="4" w:space="0"/>
              <w:left w:val="single" w:color="000000" w:sz="4" w:space="0"/>
              <w:bottom w:val="single" w:color="000000" w:sz="4" w:space="0"/>
              <w:right w:val="single" w:color="000000" w:sz="4" w:space="0"/>
            </w:tcBorders>
            <w:vAlign w:val="center"/>
          </w:tcPr>
          <w:p w14:paraId="117071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熊紫微、吴睿、侯雨馨、王奕彤</w:t>
            </w:r>
          </w:p>
        </w:tc>
        <w:tc>
          <w:tcPr>
            <w:tcW w:w="1601" w:type="dxa"/>
            <w:tcBorders>
              <w:top w:val="single" w:color="000000" w:sz="4" w:space="0"/>
              <w:left w:val="single" w:color="000000" w:sz="4" w:space="0"/>
              <w:bottom w:val="single" w:color="000000" w:sz="4" w:space="0"/>
              <w:right w:val="single" w:color="000000" w:sz="4" w:space="0"/>
            </w:tcBorders>
            <w:vAlign w:val="center"/>
          </w:tcPr>
          <w:p w14:paraId="72D0AC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阎敏</w:t>
            </w:r>
          </w:p>
        </w:tc>
        <w:tc>
          <w:tcPr>
            <w:tcW w:w="1986" w:type="dxa"/>
            <w:tcBorders>
              <w:top w:val="single" w:color="000000" w:sz="4" w:space="0"/>
              <w:left w:val="single" w:color="000000" w:sz="4" w:space="0"/>
              <w:bottom w:val="single" w:color="000000" w:sz="4" w:space="0"/>
              <w:right w:val="single" w:color="000000" w:sz="4" w:space="0"/>
            </w:tcBorders>
            <w:vAlign w:val="center"/>
          </w:tcPr>
          <w:p w14:paraId="699B1A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CD8EB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202E24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70757B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6AAF12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461623</w:t>
            </w:r>
          </w:p>
        </w:tc>
        <w:tc>
          <w:tcPr>
            <w:tcW w:w="1780" w:type="dxa"/>
            <w:tcBorders>
              <w:top w:val="single" w:color="000000" w:sz="4" w:space="0"/>
              <w:left w:val="single" w:color="000000" w:sz="4" w:space="0"/>
              <w:bottom w:val="single" w:color="000000" w:sz="4" w:space="0"/>
              <w:right w:val="single" w:color="000000" w:sz="4" w:space="0"/>
            </w:tcBorders>
            <w:vAlign w:val="center"/>
          </w:tcPr>
          <w:p w14:paraId="56C183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E368A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同一屋檐下</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全龄友好视角下桥下剩余空间的更新与重生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533697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黄净泉、谢从迈、戎书莹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3A1BB8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许芗斌、庄陶之</w:t>
            </w:r>
          </w:p>
        </w:tc>
        <w:tc>
          <w:tcPr>
            <w:tcW w:w="1986" w:type="dxa"/>
            <w:tcBorders>
              <w:top w:val="single" w:color="000000" w:sz="4" w:space="0"/>
              <w:left w:val="single" w:color="000000" w:sz="4" w:space="0"/>
              <w:bottom w:val="single" w:color="000000" w:sz="4" w:space="0"/>
              <w:right w:val="single" w:color="000000" w:sz="4" w:space="0"/>
            </w:tcBorders>
            <w:vAlign w:val="center"/>
          </w:tcPr>
          <w:p w14:paraId="2BD055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64C84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7350597">
        <w:tblPrEx>
          <w:tblCellMar>
            <w:top w:w="0" w:type="dxa"/>
            <w:left w:w="108" w:type="dxa"/>
            <w:bottom w:w="0" w:type="dxa"/>
            <w:right w:w="108" w:type="dxa"/>
          </w:tblCellMar>
        </w:tblPrEx>
        <w:trPr>
          <w:trHeight w:val="50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02D213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549004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461701</w:t>
            </w:r>
          </w:p>
        </w:tc>
        <w:tc>
          <w:tcPr>
            <w:tcW w:w="1780" w:type="dxa"/>
            <w:tcBorders>
              <w:top w:val="single" w:color="000000" w:sz="4" w:space="0"/>
              <w:left w:val="single" w:color="000000" w:sz="4" w:space="0"/>
              <w:bottom w:val="single" w:color="000000" w:sz="4" w:space="0"/>
              <w:right w:val="single" w:color="000000" w:sz="4" w:space="0"/>
            </w:tcBorders>
            <w:vAlign w:val="center"/>
          </w:tcPr>
          <w:p w14:paraId="59EE04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8CC12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一捻步槿暄</w:t>
            </w:r>
          </w:p>
        </w:tc>
        <w:tc>
          <w:tcPr>
            <w:tcW w:w="2258" w:type="dxa"/>
            <w:tcBorders>
              <w:top w:val="single" w:color="000000" w:sz="4" w:space="0"/>
              <w:left w:val="single" w:color="000000" w:sz="4" w:space="0"/>
              <w:bottom w:val="single" w:color="000000" w:sz="4" w:space="0"/>
              <w:right w:val="single" w:color="000000" w:sz="4" w:space="0"/>
            </w:tcBorders>
            <w:vAlign w:val="center"/>
          </w:tcPr>
          <w:p w14:paraId="7E36AE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方霆威、莫僚、苏鹏宇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03BC20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方进</w:t>
            </w:r>
          </w:p>
        </w:tc>
        <w:tc>
          <w:tcPr>
            <w:tcW w:w="1986" w:type="dxa"/>
            <w:tcBorders>
              <w:top w:val="single" w:color="000000" w:sz="4" w:space="0"/>
              <w:left w:val="single" w:color="000000" w:sz="4" w:space="0"/>
              <w:bottom w:val="single" w:color="000000" w:sz="4" w:space="0"/>
              <w:right w:val="single" w:color="000000" w:sz="4" w:space="0"/>
            </w:tcBorders>
            <w:vAlign w:val="center"/>
          </w:tcPr>
          <w:p w14:paraId="62AF6F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D0D97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C727B2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DCC912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B5704F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462637</w:t>
            </w:r>
          </w:p>
        </w:tc>
        <w:tc>
          <w:tcPr>
            <w:tcW w:w="1780" w:type="dxa"/>
            <w:tcBorders>
              <w:top w:val="single" w:color="000000" w:sz="4" w:space="0"/>
              <w:left w:val="single" w:color="000000" w:sz="4" w:space="0"/>
              <w:bottom w:val="single" w:color="000000" w:sz="4" w:space="0"/>
              <w:right w:val="single" w:color="000000" w:sz="4" w:space="0"/>
            </w:tcBorders>
            <w:vAlign w:val="center"/>
          </w:tcPr>
          <w:p w14:paraId="0D8858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56736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“朝鱼”传媒公司办公空间设计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B857D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刘涵文、刘瑞、雷豪</w:t>
            </w:r>
          </w:p>
        </w:tc>
        <w:tc>
          <w:tcPr>
            <w:tcW w:w="1601" w:type="dxa"/>
            <w:tcBorders>
              <w:top w:val="single" w:color="000000" w:sz="4" w:space="0"/>
              <w:left w:val="single" w:color="000000" w:sz="4" w:space="0"/>
              <w:bottom w:val="single" w:color="000000" w:sz="4" w:space="0"/>
              <w:right w:val="single" w:color="000000" w:sz="4" w:space="0"/>
            </w:tcBorders>
            <w:vAlign w:val="center"/>
          </w:tcPr>
          <w:p w14:paraId="094019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杨逸舟</w:t>
            </w:r>
          </w:p>
        </w:tc>
        <w:tc>
          <w:tcPr>
            <w:tcW w:w="1986" w:type="dxa"/>
            <w:tcBorders>
              <w:top w:val="single" w:color="000000" w:sz="4" w:space="0"/>
              <w:left w:val="single" w:color="000000" w:sz="4" w:space="0"/>
              <w:bottom w:val="single" w:color="000000" w:sz="4" w:space="0"/>
              <w:right w:val="single" w:color="000000" w:sz="4" w:space="0"/>
            </w:tcBorders>
            <w:vAlign w:val="center"/>
          </w:tcPr>
          <w:p w14:paraId="799AF8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8B8C3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EB83EA6">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6B25E7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8BD35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462676</w:t>
            </w:r>
          </w:p>
        </w:tc>
        <w:tc>
          <w:tcPr>
            <w:tcW w:w="1780" w:type="dxa"/>
            <w:tcBorders>
              <w:top w:val="single" w:color="000000" w:sz="4" w:space="0"/>
              <w:left w:val="single" w:color="000000" w:sz="4" w:space="0"/>
              <w:bottom w:val="single" w:color="000000" w:sz="4" w:space="0"/>
              <w:right w:val="single" w:color="000000" w:sz="4" w:space="0"/>
            </w:tcBorders>
            <w:vAlign w:val="center"/>
          </w:tcPr>
          <w:p w14:paraId="5DAD60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FB158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驼影绘丝路，时代映华章</w:t>
            </w:r>
          </w:p>
        </w:tc>
        <w:tc>
          <w:tcPr>
            <w:tcW w:w="2258" w:type="dxa"/>
            <w:tcBorders>
              <w:top w:val="single" w:color="000000" w:sz="4" w:space="0"/>
              <w:left w:val="single" w:color="000000" w:sz="4" w:space="0"/>
              <w:bottom w:val="single" w:color="000000" w:sz="4" w:space="0"/>
              <w:right w:val="single" w:color="000000" w:sz="4" w:space="0"/>
            </w:tcBorders>
            <w:vAlign w:val="center"/>
          </w:tcPr>
          <w:p w14:paraId="5A7576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彭潇</w:t>
            </w:r>
          </w:p>
        </w:tc>
        <w:tc>
          <w:tcPr>
            <w:tcW w:w="1601" w:type="dxa"/>
            <w:tcBorders>
              <w:top w:val="single" w:color="000000" w:sz="4" w:space="0"/>
              <w:left w:val="single" w:color="000000" w:sz="4" w:space="0"/>
              <w:bottom w:val="single" w:color="000000" w:sz="4" w:space="0"/>
              <w:right w:val="single" w:color="000000" w:sz="4" w:space="0"/>
            </w:tcBorders>
            <w:vAlign w:val="center"/>
          </w:tcPr>
          <w:p w14:paraId="0F6E12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夏青、邹建</w:t>
            </w:r>
          </w:p>
        </w:tc>
        <w:tc>
          <w:tcPr>
            <w:tcW w:w="1986" w:type="dxa"/>
            <w:tcBorders>
              <w:top w:val="single" w:color="000000" w:sz="4" w:space="0"/>
              <w:left w:val="single" w:color="000000" w:sz="4" w:space="0"/>
              <w:bottom w:val="single" w:color="000000" w:sz="4" w:space="0"/>
              <w:right w:val="single" w:color="000000" w:sz="4" w:space="0"/>
            </w:tcBorders>
            <w:vAlign w:val="center"/>
          </w:tcPr>
          <w:p w14:paraId="6B16F6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5147A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E886C22">
        <w:tblPrEx>
          <w:tblCellMar>
            <w:top w:w="0" w:type="dxa"/>
            <w:left w:w="108" w:type="dxa"/>
            <w:bottom w:w="0" w:type="dxa"/>
            <w:right w:w="108" w:type="dxa"/>
          </w:tblCellMar>
        </w:tblPrEx>
        <w:trPr>
          <w:trHeight w:val="75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1F9426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4755B1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463452</w:t>
            </w:r>
          </w:p>
        </w:tc>
        <w:tc>
          <w:tcPr>
            <w:tcW w:w="1780" w:type="dxa"/>
            <w:tcBorders>
              <w:top w:val="single" w:color="000000" w:sz="4" w:space="0"/>
              <w:left w:val="single" w:color="000000" w:sz="4" w:space="0"/>
              <w:bottom w:val="single" w:color="000000" w:sz="4" w:space="0"/>
              <w:right w:val="single" w:color="000000" w:sz="4" w:space="0"/>
            </w:tcBorders>
            <w:vAlign w:val="center"/>
          </w:tcPr>
          <w:p w14:paraId="5C1F75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A2F0F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水乡新韵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基于水利灌溉系统的梯田景观设计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E5E62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邱继峰、李万曦</w:t>
            </w:r>
          </w:p>
        </w:tc>
        <w:tc>
          <w:tcPr>
            <w:tcW w:w="1601" w:type="dxa"/>
            <w:tcBorders>
              <w:top w:val="single" w:color="000000" w:sz="4" w:space="0"/>
              <w:left w:val="single" w:color="000000" w:sz="4" w:space="0"/>
              <w:bottom w:val="single" w:color="000000" w:sz="4" w:space="0"/>
              <w:right w:val="single" w:color="000000" w:sz="4" w:space="0"/>
            </w:tcBorders>
            <w:vAlign w:val="center"/>
          </w:tcPr>
          <w:p w14:paraId="6BA016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86" w:type="dxa"/>
            <w:tcBorders>
              <w:top w:val="single" w:color="000000" w:sz="4" w:space="0"/>
              <w:left w:val="single" w:color="000000" w:sz="4" w:space="0"/>
              <w:bottom w:val="single" w:color="000000" w:sz="4" w:space="0"/>
              <w:right w:val="single" w:color="000000" w:sz="4" w:space="0"/>
            </w:tcBorders>
            <w:vAlign w:val="center"/>
          </w:tcPr>
          <w:p w14:paraId="7F9567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00EDF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C915A94">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5CC7C8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876ED8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465738</w:t>
            </w:r>
          </w:p>
        </w:tc>
        <w:tc>
          <w:tcPr>
            <w:tcW w:w="1780" w:type="dxa"/>
            <w:tcBorders>
              <w:top w:val="single" w:color="000000" w:sz="4" w:space="0"/>
              <w:left w:val="single" w:color="000000" w:sz="4" w:space="0"/>
              <w:bottom w:val="single" w:color="000000" w:sz="4" w:space="0"/>
              <w:right w:val="single" w:color="000000" w:sz="4" w:space="0"/>
            </w:tcBorders>
            <w:vAlign w:val="center"/>
          </w:tcPr>
          <w:p w14:paraId="42CC9C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D8E62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ASTRUM CITADEL</w:t>
            </w:r>
            <w:r>
              <w:rPr>
                <w:rFonts w:hint="eastAsia" w:ascii="Times New Roman" w:hAnsi="Times New Roman" w:eastAsia="方正仿宋_GBK" w:cs="方正仿宋_GBK"/>
                <w:color w:val="000000"/>
                <w:kern w:val="0"/>
                <w:sz w:val="28"/>
                <w:szCs w:val="32"/>
                <w:lang w:eastAsia="zh-CN"/>
              </w:rPr>
              <w:t>、星穹城迹</w:t>
            </w:r>
          </w:p>
        </w:tc>
        <w:tc>
          <w:tcPr>
            <w:tcW w:w="2258" w:type="dxa"/>
            <w:tcBorders>
              <w:top w:val="single" w:color="000000" w:sz="4" w:space="0"/>
              <w:left w:val="single" w:color="000000" w:sz="4" w:space="0"/>
              <w:bottom w:val="single" w:color="000000" w:sz="4" w:space="0"/>
              <w:right w:val="single" w:color="000000" w:sz="4" w:space="0"/>
            </w:tcBorders>
            <w:vAlign w:val="center"/>
          </w:tcPr>
          <w:p w14:paraId="5DE5F8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赵欢</w:t>
            </w:r>
          </w:p>
        </w:tc>
        <w:tc>
          <w:tcPr>
            <w:tcW w:w="1601" w:type="dxa"/>
            <w:tcBorders>
              <w:top w:val="single" w:color="000000" w:sz="4" w:space="0"/>
              <w:left w:val="single" w:color="000000" w:sz="4" w:space="0"/>
              <w:bottom w:val="single" w:color="000000" w:sz="4" w:space="0"/>
              <w:right w:val="single" w:color="000000" w:sz="4" w:space="0"/>
            </w:tcBorders>
            <w:vAlign w:val="center"/>
          </w:tcPr>
          <w:p w14:paraId="29F1A1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任宇</w:t>
            </w:r>
          </w:p>
        </w:tc>
        <w:tc>
          <w:tcPr>
            <w:tcW w:w="1986" w:type="dxa"/>
            <w:tcBorders>
              <w:top w:val="single" w:color="000000" w:sz="4" w:space="0"/>
              <w:left w:val="single" w:color="000000" w:sz="4" w:space="0"/>
              <w:bottom w:val="single" w:color="000000" w:sz="4" w:space="0"/>
              <w:right w:val="single" w:color="000000" w:sz="4" w:space="0"/>
            </w:tcBorders>
            <w:vAlign w:val="center"/>
          </w:tcPr>
          <w:p w14:paraId="278EB2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A4204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CDE03F5">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2A1EFC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3B48E6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467213</w:t>
            </w:r>
          </w:p>
        </w:tc>
        <w:tc>
          <w:tcPr>
            <w:tcW w:w="1780" w:type="dxa"/>
            <w:tcBorders>
              <w:top w:val="single" w:color="000000" w:sz="4" w:space="0"/>
              <w:left w:val="single" w:color="000000" w:sz="4" w:space="0"/>
              <w:bottom w:val="single" w:color="000000" w:sz="4" w:space="0"/>
              <w:right w:val="single" w:color="000000" w:sz="4" w:space="0"/>
            </w:tcBorders>
            <w:vAlign w:val="center"/>
          </w:tcPr>
          <w:p w14:paraId="404BF1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4B953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纸境共生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夹江造纸村落民艺馆设计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6399E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郑佳庆、刘可怡、吴望辉</w:t>
            </w:r>
          </w:p>
        </w:tc>
        <w:tc>
          <w:tcPr>
            <w:tcW w:w="1601" w:type="dxa"/>
            <w:tcBorders>
              <w:top w:val="single" w:color="000000" w:sz="4" w:space="0"/>
              <w:left w:val="single" w:color="000000" w:sz="4" w:space="0"/>
              <w:bottom w:val="single" w:color="000000" w:sz="4" w:space="0"/>
              <w:right w:val="single" w:color="000000" w:sz="4" w:space="0"/>
            </w:tcBorders>
            <w:vAlign w:val="center"/>
          </w:tcPr>
          <w:p w14:paraId="4D53D3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潘召南</w:t>
            </w:r>
          </w:p>
        </w:tc>
        <w:tc>
          <w:tcPr>
            <w:tcW w:w="1986" w:type="dxa"/>
            <w:tcBorders>
              <w:top w:val="single" w:color="000000" w:sz="4" w:space="0"/>
              <w:left w:val="single" w:color="000000" w:sz="4" w:space="0"/>
              <w:bottom w:val="single" w:color="000000" w:sz="4" w:space="0"/>
              <w:right w:val="single" w:color="000000" w:sz="4" w:space="0"/>
            </w:tcBorders>
            <w:vAlign w:val="center"/>
          </w:tcPr>
          <w:p w14:paraId="0D2463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CBF12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A7DCCB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DF146C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6BA3C8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468007</w:t>
            </w:r>
          </w:p>
        </w:tc>
        <w:tc>
          <w:tcPr>
            <w:tcW w:w="1780" w:type="dxa"/>
            <w:tcBorders>
              <w:top w:val="single" w:color="000000" w:sz="4" w:space="0"/>
              <w:left w:val="single" w:color="000000" w:sz="4" w:space="0"/>
              <w:bottom w:val="single" w:color="000000" w:sz="4" w:space="0"/>
              <w:right w:val="single" w:color="000000" w:sz="4" w:space="0"/>
            </w:tcBorders>
            <w:vAlign w:val="center"/>
          </w:tcPr>
          <w:p w14:paraId="68BF95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2FB3D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西兰虎韵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土家赶年印象</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4CE2A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陈平、冯玉平</w:t>
            </w:r>
          </w:p>
        </w:tc>
        <w:tc>
          <w:tcPr>
            <w:tcW w:w="1601" w:type="dxa"/>
            <w:tcBorders>
              <w:top w:val="single" w:color="000000" w:sz="4" w:space="0"/>
              <w:left w:val="single" w:color="000000" w:sz="4" w:space="0"/>
              <w:bottom w:val="single" w:color="000000" w:sz="4" w:space="0"/>
              <w:right w:val="single" w:color="000000" w:sz="4" w:space="0"/>
            </w:tcBorders>
            <w:vAlign w:val="center"/>
          </w:tcPr>
          <w:p w14:paraId="7E81DF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许玉兰</w:t>
            </w:r>
          </w:p>
        </w:tc>
        <w:tc>
          <w:tcPr>
            <w:tcW w:w="1986" w:type="dxa"/>
            <w:tcBorders>
              <w:top w:val="single" w:color="000000" w:sz="4" w:space="0"/>
              <w:left w:val="single" w:color="000000" w:sz="4" w:space="0"/>
              <w:bottom w:val="single" w:color="000000" w:sz="4" w:space="0"/>
              <w:right w:val="single" w:color="000000" w:sz="4" w:space="0"/>
            </w:tcBorders>
            <w:vAlign w:val="center"/>
          </w:tcPr>
          <w:p w14:paraId="271561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BB35D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DAAD57C">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ADFE66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1C4FA7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468981</w:t>
            </w:r>
          </w:p>
        </w:tc>
        <w:tc>
          <w:tcPr>
            <w:tcW w:w="1780" w:type="dxa"/>
            <w:tcBorders>
              <w:top w:val="single" w:color="000000" w:sz="4" w:space="0"/>
              <w:left w:val="single" w:color="000000" w:sz="4" w:space="0"/>
              <w:bottom w:val="single" w:color="000000" w:sz="4" w:space="0"/>
              <w:right w:val="single" w:color="000000" w:sz="4" w:space="0"/>
            </w:tcBorders>
            <w:vAlign w:val="center"/>
          </w:tcPr>
          <w:p w14:paraId="0891E3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37305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楚驿</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五感溯卷</w:t>
            </w:r>
          </w:p>
        </w:tc>
        <w:tc>
          <w:tcPr>
            <w:tcW w:w="2258" w:type="dxa"/>
            <w:tcBorders>
              <w:top w:val="single" w:color="000000" w:sz="4" w:space="0"/>
              <w:left w:val="single" w:color="000000" w:sz="4" w:space="0"/>
              <w:bottom w:val="single" w:color="000000" w:sz="4" w:space="0"/>
              <w:right w:val="single" w:color="000000" w:sz="4" w:space="0"/>
            </w:tcBorders>
            <w:vAlign w:val="center"/>
          </w:tcPr>
          <w:p w14:paraId="734349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程子倚、何玥檬</w:t>
            </w:r>
          </w:p>
        </w:tc>
        <w:tc>
          <w:tcPr>
            <w:tcW w:w="1601" w:type="dxa"/>
            <w:tcBorders>
              <w:top w:val="single" w:color="000000" w:sz="4" w:space="0"/>
              <w:left w:val="single" w:color="000000" w:sz="4" w:space="0"/>
              <w:bottom w:val="single" w:color="000000" w:sz="4" w:space="0"/>
              <w:right w:val="single" w:color="000000" w:sz="4" w:space="0"/>
            </w:tcBorders>
            <w:vAlign w:val="center"/>
          </w:tcPr>
          <w:p w14:paraId="0DC77A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86" w:type="dxa"/>
            <w:tcBorders>
              <w:top w:val="single" w:color="000000" w:sz="4" w:space="0"/>
              <w:left w:val="single" w:color="000000" w:sz="4" w:space="0"/>
              <w:bottom w:val="single" w:color="000000" w:sz="4" w:space="0"/>
              <w:right w:val="single" w:color="000000" w:sz="4" w:space="0"/>
            </w:tcBorders>
            <w:vAlign w:val="center"/>
          </w:tcPr>
          <w:p w14:paraId="17C717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102E9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BF001DB">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97F948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2DE585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470369</w:t>
            </w:r>
          </w:p>
        </w:tc>
        <w:tc>
          <w:tcPr>
            <w:tcW w:w="1780" w:type="dxa"/>
            <w:tcBorders>
              <w:top w:val="single" w:color="000000" w:sz="4" w:space="0"/>
              <w:left w:val="single" w:color="000000" w:sz="4" w:space="0"/>
              <w:bottom w:val="single" w:color="000000" w:sz="4" w:space="0"/>
              <w:right w:val="single" w:color="000000" w:sz="4" w:space="0"/>
            </w:tcBorders>
            <w:vAlign w:val="center"/>
          </w:tcPr>
          <w:p w14:paraId="768BFA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308EE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木林森</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鸟类观景塔</w:t>
            </w:r>
          </w:p>
        </w:tc>
        <w:tc>
          <w:tcPr>
            <w:tcW w:w="2258" w:type="dxa"/>
            <w:tcBorders>
              <w:top w:val="single" w:color="000000" w:sz="4" w:space="0"/>
              <w:left w:val="single" w:color="000000" w:sz="4" w:space="0"/>
              <w:bottom w:val="single" w:color="000000" w:sz="4" w:space="0"/>
              <w:right w:val="single" w:color="000000" w:sz="4" w:space="0"/>
            </w:tcBorders>
            <w:vAlign w:val="center"/>
          </w:tcPr>
          <w:p w14:paraId="6435A8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姜喆、夏堞</w:t>
            </w:r>
          </w:p>
        </w:tc>
        <w:tc>
          <w:tcPr>
            <w:tcW w:w="1601" w:type="dxa"/>
            <w:tcBorders>
              <w:top w:val="single" w:color="000000" w:sz="4" w:space="0"/>
              <w:left w:val="single" w:color="000000" w:sz="4" w:space="0"/>
              <w:bottom w:val="single" w:color="000000" w:sz="4" w:space="0"/>
              <w:right w:val="single" w:color="000000" w:sz="4" w:space="0"/>
            </w:tcBorders>
            <w:vAlign w:val="center"/>
          </w:tcPr>
          <w:p w14:paraId="2247A5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86" w:type="dxa"/>
            <w:tcBorders>
              <w:top w:val="single" w:color="000000" w:sz="4" w:space="0"/>
              <w:left w:val="single" w:color="000000" w:sz="4" w:space="0"/>
              <w:bottom w:val="single" w:color="000000" w:sz="4" w:space="0"/>
              <w:right w:val="single" w:color="000000" w:sz="4" w:space="0"/>
            </w:tcBorders>
            <w:vAlign w:val="center"/>
          </w:tcPr>
          <w:p w14:paraId="1AB705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9D503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D8C094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31E37B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65DC07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473682</w:t>
            </w:r>
          </w:p>
        </w:tc>
        <w:tc>
          <w:tcPr>
            <w:tcW w:w="1780" w:type="dxa"/>
            <w:tcBorders>
              <w:top w:val="single" w:color="000000" w:sz="4" w:space="0"/>
              <w:left w:val="single" w:color="000000" w:sz="4" w:space="0"/>
              <w:bottom w:val="single" w:color="000000" w:sz="4" w:space="0"/>
              <w:right w:val="single" w:color="000000" w:sz="4" w:space="0"/>
            </w:tcBorders>
            <w:vAlign w:val="center"/>
          </w:tcPr>
          <w:p w14:paraId="41EFD7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0985E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《小红狸的邮差记》</w:t>
            </w:r>
          </w:p>
        </w:tc>
        <w:tc>
          <w:tcPr>
            <w:tcW w:w="2258" w:type="dxa"/>
            <w:tcBorders>
              <w:top w:val="single" w:color="000000" w:sz="4" w:space="0"/>
              <w:left w:val="single" w:color="000000" w:sz="4" w:space="0"/>
              <w:bottom w:val="single" w:color="000000" w:sz="4" w:space="0"/>
              <w:right w:val="single" w:color="000000" w:sz="4" w:space="0"/>
            </w:tcBorders>
            <w:vAlign w:val="center"/>
          </w:tcPr>
          <w:p w14:paraId="37121E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蓝小红</w:t>
            </w:r>
          </w:p>
        </w:tc>
        <w:tc>
          <w:tcPr>
            <w:tcW w:w="1601" w:type="dxa"/>
            <w:tcBorders>
              <w:top w:val="single" w:color="000000" w:sz="4" w:space="0"/>
              <w:left w:val="single" w:color="000000" w:sz="4" w:space="0"/>
              <w:bottom w:val="single" w:color="000000" w:sz="4" w:space="0"/>
              <w:right w:val="single" w:color="000000" w:sz="4" w:space="0"/>
            </w:tcBorders>
            <w:vAlign w:val="center"/>
          </w:tcPr>
          <w:p w14:paraId="4A6FB8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易丽君</w:t>
            </w:r>
          </w:p>
        </w:tc>
        <w:tc>
          <w:tcPr>
            <w:tcW w:w="1986" w:type="dxa"/>
            <w:tcBorders>
              <w:top w:val="single" w:color="000000" w:sz="4" w:space="0"/>
              <w:left w:val="single" w:color="000000" w:sz="4" w:space="0"/>
              <w:bottom w:val="single" w:color="000000" w:sz="4" w:space="0"/>
              <w:right w:val="single" w:color="000000" w:sz="4" w:space="0"/>
            </w:tcBorders>
            <w:vAlign w:val="center"/>
          </w:tcPr>
          <w:p w14:paraId="5A0075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546DB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58EE9A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60BA23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583221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475039</w:t>
            </w:r>
          </w:p>
        </w:tc>
        <w:tc>
          <w:tcPr>
            <w:tcW w:w="1780" w:type="dxa"/>
            <w:tcBorders>
              <w:top w:val="single" w:color="000000" w:sz="4" w:space="0"/>
              <w:left w:val="single" w:color="000000" w:sz="4" w:space="0"/>
              <w:bottom w:val="single" w:color="000000" w:sz="4" w:space="0"/>
              <w:right w:val="single" w:color="000000" w:sz="4" w:space="0"/>
            </w:tcBorders>
            <w:vAlign w:val="center"/>
          </w:tcPr>
          <w:p w14:paraId="2BD89C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328524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一傩接山海，万愿佑渝州</w:t>
            </w:r>
          </w:p>
        </w:tc>
        <w:tc>
          <w:tcPr>
            <w:tcW w:w="2258" w:type="dxa"/>
            <w:tcBorders>
              <w:top w:val="single" w:color="000000" w:sz="4" w:space="0"/>
              <w:left w:val="single" w:color="000000" w:sz="4" w:space="0"/>
              <w:bottom w:val="single" w:color="000000" w:sz="4" w:space="0"/>
              <w:right w:val="single" w:color="000000" w:sz="4" w:space="0"/>
            </w:tcBorders>
            <w:vAlign w:val="center"/>
          </w:tcPr>
          <w:p w14:paraId="7CC231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肖嘉锌</w:t>
            </w:r>
          </w:p>
        </w:tc>
        <w:tc>
          <w:tcPr>
            <w:tcW w:w="1601" w:type="dxa"/>
            <w:tcBorders>
              <w:top w:val="single" w:color="000000" w:sz="4" w:space="0"/>
              <w:left w:val="single" w:color="000000" w:sz="4" w:space="0"/>
              <w:bottom w:val="single" w:color="000000" w:sz="4" w:space="0"/>
              <w:right w:val="single" w:color="000000" w:sz="4" w:space="0"/>
            </w:tcBorders>
            <w:vAlign w:val="center"/>
          </w:tcPr>
          <w:p w14:paraId="3405C3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韩清波</w:t>
            </w:r>
          </w:p>
        </w:tc>
        <w:tc>
          <w:tcPr>
            <w:tcW w:w="1986" w:type="dxa"/>
            <w:tcBorders>
              <w:top w:val="single" w:color="000000" w:sz="4" w:space="0"/>
              <w:left w:val="single" w:color="000000" w:sz="4" w:space="0"/>
              <w:bottom w:val="single" w:color="000000" w:sz="4" w:space="0"/>
              <w:right w:val="single" w:color="000000" w:sz="4" w:space="0"/>
            </w:tcBorders>
            <w:vAlign w:val="center"/>
          </w:tcPr>
          <w:p w14:paraId="090D68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58C3B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E4979B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0F57D9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1C749C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476109</w:t>
            </w:r>
          </w:p>
        </w:tc>
        <w:tc>
          <w:tcPr>
            <w:tcW w:w="1780" w:type="dxa"/>
            <w:tcBorders>
              <w:top w:val="single" w:color="000000" w:sz="4" w:space="0"/>
              <w:left w:val="single" w:color="000000" w:sz="4" w:space="0"/>
              <w:bottom w:val="single" w:color="000000" w:sz="4" w:space="0"/>
              <w:right w:val="single" w:color="000000" w:sz="4" w:space="0"/>
            </w:tcBorders>
            <w:vAlign w:val="center"/>
          </w:tcPr>
          <w:p w14:paraId="0FCF99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A0931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一梦繁花</w:t>
            </w:r>
          </w:p>
        </w:tc>
        <w:tc>
          <w:tcPr>
            <w:tcW w:w="2258" w:type="dxa"/>
            <w:tcBorders>
              <w:top w:val="single" w:color="000000" w:sz="4" w:space="0"/>
              <w:left w:val="single" w:color="000000" w:sz="4" w:space="0"/>
              <w:bottom w:val="single" w:color="000000" w:sz="4" w:space="0"/>
              <w:right w:val="single" w:color="000000" w:sz="4" w:space="0"/>
            </w:tcBorders>
            <w:vAlign w:val="center"/>
          </w:tcPr>
          <w:p w14:paraId="7A5F8C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温清宇、曹施媛</w:t>
            </w:r>
          </w:p>
        </w:tc>
        <w:tc>
          <w:tcPr>
            <w:tcW w:w="1601" w:type="dxa"/>
            <w:tcBorders>
              <w:top w:val="single" w:color="000000" w:sz="4" w:space="0"/>
              <w:left w:val="single" w:color="000000" w:sz="4" w:space="0"/>
              <w:bottom w:val="single" w:color="000000" w:sz="4" w:space="0"/>
              <w:right w:val="single" w:color="000000" w:sz="4" w:space="0"/>
            </w:tcBorders>
            <w:vAlign w:val="center"/>
          </w:tcPr>
          <w:p w14:paraId="31D922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郑真</w:t>
            </w:r>
          </w:p>
        </w:tc>
        <w:tc>
          <w:tcPr>
            <w:tcW w:w="1986" w:type="dxa"/>
            <w:tcBorders>
              <w:top w:val="single" w:color="000000" w:sz="4" w:space="0"/>
              <w:left w:val="single" w:color="000000" w:sz="4" w:space="0"/>
              <w:bottom w:val="single" w:color="000000" w:sz="4" w:space="0"/>
              <w:right w:val="single" w:color="000000" w:sz="4" w:space="0"/>
            </w:tcBorders>
            <w:vAlign w:val="center"/>
          </w:tcPr>
          <w:p w14:paraId="3B4106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重庆科技大学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51EC0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B18834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783F90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1E24C5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476913</w:t>
            </w:r>
          </w:p>
        </w:tc>
        <w:tc>
          <w:tcPr>
            <w:tcW w:w="1780" w:type="dxa"/>
            <w:tcBorders>
              <w:top w:val="single" w:color="000000" w:sz="4" w:space="0"/>
              <w:left w:val="single" w:color="000000" w:sz="4" w:space="0"/>
              <w:bottom w:val="single" w:color="000000" w:sz="4" w:space="0"/>
              <w:right w:val="single" w:color="000000" w:sz="4" w:space="0"/>
            </w:tcBorders>
            <w:vAlign w:val="center"/>
          </w:tcPr>
          <w:p w14:paraId="088A0D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8FD30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成都皮影戏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非遗技艺信息可视化图表设计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01C9C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高瑞佳、高振昶</w:t>
            </w:r>
          </w:p>
        </w:tc>
        <w:tc>
          <w:tcPr>
            <w:tcW w:w="1601" w:type="dxa"/>
            <w:tcBorders>
              <w:top w:val="single" w:color="000000" w:sz="4" w:space="0"/>
              <w:left w:val="single" w:color="000000" w:sz="4" w:space="0"/>
              <w:bottom w:val="single" w:color="000000" w:sz="4" w:space="0"/>
              <w:right w:val="single" w:color="000000" w:sz="4" w:space="0"/>
            </w:tcBorders>
            <w:vAlign w:val="center"/>
          </w:tcPr>
          <w:p w14:paraId="76679B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韩清波</w:t>
            </w:r>
          </w:p>
        </w:tc>
        <w:tc>
          <w:tcPr>
            <w:tcW w:w="1986" w:type="dxa"/>
            <w:tcBorders>
              <w:top w:val="single" w:color="000000" w:sz="4" w:space="0"/>
              <w:left w:val="single" w:color="000000" w:sz="4" w:space="0"/>
              <w:bottom w:val="single" w:color="000000" w:sz="4" w:space="0"/>
              <w:right w:val="single" w:color="000000" w:sz="4" w:space="0"/>
            </w:tcBorders>
            <w:vAlign w:val="center"/>
          </w:tcPr>
          <w:p w14:paraId="58573E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7C8DB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6A7AED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DC30AA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25C290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478370</w:t>
            </w:r>
          </w:p>
        </w:tc>
        <w:tc>
          <w:tcPr>
            <w:tcW w:w="1780" w:type="dxa"/>
            <w:tcBorders>
              <w:top w:val="single" w:color="000000" w:sz="4" w:space="0"/>
              <w:left w:val="single" w:color="000000" w:sz="4" w:space="0"/>
              <w:bottom w:val="single" w:color="000000" w:sz="4" w:space="0"/>
              <w:right w:val="single" w:color="000000" w:sz="4" w:space="0"/>
            </w:tcBorders>
            <w:vAlign w:val="center"/>
          </w:tcPr>
          <w:p w14:paraId="5CEC2A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E29AB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荣昌夏布的信息可视化图表</w:t>
            </w:r>
          </w:p>
        </w:tc>
        <w:tc>
          <w:tcPr>
            <w:tcW w:w="2258" w:type="dxa"/>
            <w:tcBorders>
              <w:top w:val="single" w:color="000000" w:sz="4" w:space="0"/>
              <w:left w:val="single" w:color="000000" w:sz="4" w:space="0"/>
              <w:bottom w:val="single" w:color="000000" w:sz="4" w:space="0"/>
              <w:right w:val="single" w:color="000000" w:sz="4" w:space="0"/>
            </w:tcBorders>
            <w:vAlign w:val="center"/>
          </w:tcPr>
          <w:p w14:paraId="1A4D0D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宋叶琳</w:t>
            </w:r>
          </w:p>
        </w:tc>
        <w:tc>
          <w:tcPr>
            <w:tcW w:w="1601" w:type="dxa"/>
            <w:tcBorders>
              <w:top w:val="single" w:color="000000" w:sz="4" w:space="0"/>
              <w:left w:val="single" w:color="000000" w:sz="4" w:space="0"/>
              <w:bottom w:val="single" w:color="000000" w:sz="4" w:space="0"/>
              <w:right w:val="single" w:color="000000" w:sz="4" w:space="0"/>
            </w:tcBorders>
            <w:vAlign w:val="center"/>
          </w:tcPr>
          <w:p w14:paraId="2BCEB3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韩清波</w:t>
            </w:r>
          </w:p>
        </w:tc>
        <w:tc>
          <w:tcPr>
            <w:tcW w:w="1986" w:type="dxa"/>
            <w:tcBorders>
              <w:top w:val="single" w:color="000000" w:sz="4" w:space="0"/>
              <w:left w:val="single" w:color="000000" w:sz="4" w:space="0"/>
              <w:bottom w:val="single" w:color="000000" w:sz="4" w:space="0"/>
              <w:right w:val="single" w:color="000000" w:sz="4" w:space="0"/>
            </w:tcBorders>
            <w:vAlign w:val="center"/>
          </w:tcPr>
          <w:p w14:paraId="469AEF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C365B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07005E4">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4C6911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BFCA0E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479716</w:t>
            </w:r>
          </w:p>
        </w:tc>
        <w:tc>
          <w:tcPr>
            <w:tcW w:w="1780" w:type="dxa"/>
            <w:tcBorders>
              <w:top w:val="single" w:color="000000" w:sz="4" w:space="0"/>
              <w:left w:val="single" w:color="000000" w:sz="4" w:space="0"/>
              <w:bottom w:val="single" w:color="000000" w:sz="4" w:space="0"/>
              <w:right w:val="single" w:color="000000" w:sz="4" w:space="0"/>
            </w:tcBorders>
            <w:vAlign w:val="center"/>
          </w:tcPr>
          <w:p w14:paraId="14FEC2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FC174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水之道</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澄怀</w:t>
            </w:r>
          </w:p>
        </w:tc>
        <w:tc>
          <w:tcPr>
            <w:tcW w:w="2258" w:type="dxa"/>
            <w:tcBorders>
              <w:top w:val="single" w:color="000000" w:sz="4" w:space="0"/>
              <w:left w:val="single" w:color="000000" w:sz="4" w:space="0"/>
              <w:bottom w:val="single" w:color="000000" w:sz="4" w:space="0"/>
              <w:right w:val="single" w:color="000000" w:sz="4" w:space="0"/>
            </w:tcBorders>
            <w:vAlign w:val="center"/>
          </w:tcPr>
          <w:p w14:paraId="3B6C42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代铭扬、蒋沅原、王纯希</w:t>
            </w:r>
          </w:p>
        </w:tc>
        <w:tc>
          <w:tcPr>
            <w:tcW w:w="1601" w:type="dxa"/>
            <w:tcBorders>
              <w:top w:val="single" w:color="000000" w:sz="4" w:space="0"/>
              <w:left w:val="single" w:color="000000" w:sz="4" w:space="0"/>
              <w:bottom w:val="single" w:color="000000" w:sz="4" w:space="0"/>
              <w:right w:val="single" w:color="000000" w:sz="4" w:space="0"/>
            </w:tcBorders>
            <w:vAlign w:val="center"/>
          </w:tcPr>
          <w:p w14:paraId="5881B3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赵一舟、杨静黎</w:t>
            </w:r>
          </w:p>
        </w:tc>
        <w:tc>
          <w:tcPr>
            <w:tcW w:w="1986" w:type="dxa"/>
            <w:tcBorders>
              <w:top w:val="single" w:color="000000" w:sz="4" w:space="0"/>
              <w:left w:val="single" w:color="000000" w:sz="4" w:space="0"/>
              <w:bottom w:val="single" w:color="000000" w:sz="4" w:space="0"/>
              <w:right w:val="single" w:color="000000" w:sz="4" w:space="0"/>
            </w:tcBorders>
            <w:vAlign w:val="center"/>
          </w:tcPr>
          <w:p w14:paraId="328318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660FB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F78FDC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6E6195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B11ED6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481757</w:t>
            </w:r>
          </w:p>
        </w:tc>
        <w:tc>
          <w:tcPr>
            <w:tcW w:w="1780" w:type="dxa"/>
            <w:tcBorders>
              <w:top w:val="single" w:color="000000" w:sz="4" w:space="0"/>
              <w:left w:val="single" w:color="000000" w:sz="4" w:space="0"/>
              <w:bottom w:val="single" w:color="000000" w:sz="4" w:space="0"/>
              <w:right w:val="single" w:color="000000" w:sz="4" w:space="0"/>
            </w:tcBorders>
            <w:vAlign w:val="center"/>
          </w:tcPr>
          <w:p w14:paraId="669324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6AA26F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临红苹果</w:t>
            </w:r>
          </w:p>
        </w:tc>
        <w:tc>
          <w:tcPr>
            <w:tcW w:w="2258" w:type="dxa"/>
            <w:tcBorders>
              <w:top w:val="single" w:color="000000" w:sz="4" w:space="0"/>
              <w:left w:val="single" w:color="000000" w:sz="4" w:space="0"/>
              <w:bottom w:val="single" w:color="000000" w:sz="4" w:space="0"/>
              <w:right w:val="single" w:color="000000" w:sz="4" w:space="0"/>
            </w:tcBorders>
            <w:vAlign w:val="center"/>
          </w:tcPr>
          <w:p w14:paraId="2ED2B5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李春艳</w:t>
            </w:r>
          </w:p>
        </w:tc>
        <w:tc>
          <w:tcPr>
            <w:tcW w:w="1601" w:type="dxa"/>
            <w:tcBorders>
              <w:top w:val="single" w:color="000000" w:sz="4" w:space="0"/>
              <w:left w:val="single" w:color="000000" w:sz="4" w:space="0"/>
              <w:bottom w:val="single" w:color="000000" w:sz="4" w:space="0"/>
              <w:right w:val="single" w:color="000000" w:sz="4" w:space="0"/>
            </w:tcBorders>
            <w:vAlign w:val="center"/>
          </w:tcPr>
          <w:p w14:paraId="47CEE7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刘倩</w:t>
            </w:r>
          </w:p>
        </w:tc>
        <w:tc>
          <w:tcPr>
            <w:tcW w:w="1986" w:type="dxa"/>
            <w:tcBorders>
              <w:top w:val="single" w:color="000000" w:sz="4" w:space="0"/>
              <w:left w:val="single" w:color="000000" w:sz="4" w:space="0"/>
              <w:bottom w:val="single" w:color="000000" w:sz="4" w:space="0"/>
              <w:right w:val="single" w:color="000000" w:sz="4" w:space="0"/>
            </w:tcBorders>
            <w:vAlign w:val="center"/>
          </w:tcPr>
          <w:p w14:paraId="6F7D1F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E6F53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98953D1">
        <w:tblPrEx>
          <w:tblCellMar>
            <w:top w:w="0" w:type="dxa"/>
            <w:left w:w="108" w:type="dxa"/>
            <w:bottom w:w="0" w:type="dxa"/>
            <w:right w:w="108" w:type="dxa"/>
          </w:tblCellMar>
        </w:tblPrEx>
        <w:trPr>
          <w:trHeight w:val="108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DEAE5D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9DAFD4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482438</w:t>
            </w:r>
          </w:p>
        </w:tc>
        <w:tc>
          <w:tcPr>
            <w:tcW w:w="1780" w:type="dxa"/>
            <w:tcBorders>
              <w:top w:val="single" w:color="000000" w:sz="4" w:space="0"/>
              <w:left w:val="single" w:color="000000" w:sz="4" w:space="0"/>
              <w:bottom w:val="single" w:color="000000" w:sz="4" w:space="0"/>
              <w:right w:val="single" w:color="000000" w:sz="4" w:space="0"/>
            </w:tcBorders>
            <w:vAlign w:val="center"/>
          </w:tcPr>
          <w:p w14:paraId="1DB1D7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F20C8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明灯廊墙</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基于传统空间图示和构件重组的文化修补和现代植入</w:t>
            </w:r>
          </w:p>
        </w:tc>
        <w:tc>
          <w:tcPr>
            <w:tcW w:w="2258" w:type="dxa"/>
            <w:tcBorders>
              <w:top w:val="single" w:color="000000" w:sz="4" w:space="0"/>
              <w:left w:val="single" w:color="000000" w:sz="4" w:space="0"/>
              <w:bottom w:val="single" w:color="000000" w:sz="4" w:space="0"/>
              <w:right w:val="single" w:color="000000" w:sz="4" w:space="0"/>
            </w:tcBorders>
            <w:vAlign w:val="center"/>
          </w:tcPr>
          <w:p w14:paraId="280101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吴炎金、郭子璇、孙思可</w:t>
            </w:r>
          </w:p>
        </w:tc>
        <w:tc>
          <w:tcPr>
            <w:tcW w:w="1601" w:type="dxa"/>
            <w:tcBorders>
              <w:top w:val="single" w:color="000000" w:sz="4" w:space="0"/>
              <w:left w:val="single" w:color="000000" w:sz="4" w:space="0"/>
              <w:bottom w:val="single" w:color="000000" w:sz="4" w:space="0"/>
              <w:right w:val="single" w:color="000000" w:sz="4" w:space="0"/>
            </w:tcBorders>
            <w:vAlign w:val="center"/>
          </w:tcPr>
          <w:p w14:paraId="56B43C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6F9C16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93295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285B787">
        <w:tblPrEx>
          <w:tblCellMar>
            <w:top w:w="0" w:type="dxa"/>
            <w:left w:w="108" w:type="dxa"/>
            <w:bottom w:w="0" w:type="dxa"/>
            <w:right w:w="108" w:type="dxa"/>
          </w:tblCellMar>
        </w:tblPrEx>
        <w:trPr>
          <w:trHeight w:val="517"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29C71D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85EABB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484036</w:t>
            </w:r>
          </w:p>
        </w:tc>
        <w:tc>
          <w:tcPr>
            <w:tcW w:w="1780" w:type="dxa"/>
            <w:tcBorders>
              <w:top w:val="single" w:color="000000" w:sz="4" w:space="0"/>
              <w:left w:val="single" w:color="000000" w:sz="4" w:space="0"/>
              <w:bottom w:val="single" w:color="000000" w:sz="4" w:space="0"/>
              <w:right w:val="single" w:color="000000" w:sz="4" w:space="0"/>
            </w:tcBorders>
            <w:vAlign w:val="center"/>
          </w:tcPr>
          <w:p w14:paraId="37EF97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37F08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月面移动作业平台</w:t>
            </w:r>
          </w:p>
        </w:tc>
        <w:tc>
          <w:tcPr>
            <w:tcW w:w="2258" w:type="dxa"/>
            <w:tcBorders>
              <w:top w:val="single" w:color="000000" w:sz="4" w:space="0"/>
              <w:left w:val="single" w:color="000000" w:sz="4" w:space="0"/>
              <w:bottom w:val="single" w:color="000000" w:sz="4" w:space="0"/>
              <w:right w:val="single" w:color="000000" w:sz="4" w:space="0"/>
            </w:tcBorders>
            <w:vAlign w:val="center"/>
          </w:tcPr>
          <w:p w14:paraId="3676E2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金龙</w:t>
            </w:r>
          </w:p>
        </w:tc>
        <w:tc>
          <w:tcPr>
            <w:tcW w:w="1601" w:type="dxa"/>
            <w:tcBorders>
              <w:top w:val="single" w:color="000000" w:sz="4" w:space="0"/>
              <w:left w:val="single" w:color="000000" w:sz="4" w:space="0"/>
              <w:bottom w:val="single" w:color="000000" w:sz="4" w:space="0"/>
              <w:right w:val="single" w:color="000000" w:sz="4" w:space="0"/>
            </w:tcBorders>
            <w:vAlign w:val="center"/>
          </w:tcPr>
          <w:p w14:paraId="4B8E89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段胜峰</w:t>
            </w:r>
          </w:p>
        </w:tc>
        <w:tc>
          <w:tcPr>
            <w:tcW w:w="1986" w:type="dxa"/>
            <w:tcBorders>
              <w:top w:val="single" w:color="000000" w:sz="4" w:space="0"/>
              <w:left w:val="single" w:color="000000" w:sz="4" w:space="0"/>
              <w:bottom w:val="single" w:color="000000" w:sz="4" w:space="0"/>
              <w:right w:val="single" w:color="000000" w:sz="4" w:space="0"/>
            </w:tcBorders>
            <w:vAlign w:val="center"/>
          </w:tcPr>
          <w:p w14:paraId="2F4716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6DC34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1115761">
        <w:tblPrEx>
          <w:tblCellMar>
            <w:top w:w="0" w:type="dxa"/>
            <w:left w:w="108" w:type="dxa"/>
            <w:bottom w:w="0" w:type="dxa"/>
            <w:right w:w="108" w:type="dxa"/>
          </w:tblCellMar>
        </w:tblPrEx>
        <w:trPr>
          <w:trHeight w:val="56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DD45D9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5D8ABF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484264</w:t>
            </w:r>
          </w:p>
        </w:tc>
        <w:tc>
          <w:tcPr>
            <w:tcW w:w="1780" w:type="dxa"/>
            <w:tcBorders>
              <w:top w:val="single" w:color="000000" w:sz="4" w:space="0"/>
              <w:left w:val="single" w:color="000000" w:sz="4" w:space="0"/>
              <w:bottom w:val="single" w:color="000000" w:sz="4" w:space="0"/>
              <w:right w:val="single" w:color="000000" w:sz="4" w:space="0"/>
            </w:tcBorders>
            <w:vAlign w:val="center"/>
          </w:tcPr>
          <w:p w14:paraId="0B279D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CB46E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海洋</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未来插画设计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AB055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陆苗、陆菁</w:t>
            </w:r>
          </w:p>
        </w:tc>
        <w:tc>
          <w:tcPr>
            <w:tcW w:w="1601" w:type="dxa"/>
            <w:tcBorders>
              <w:top w:val="single" w:color="000000" w:sz="4" w:space="0"/>
              <w:left w:val="single" w:color="000000" w:sz="4" w:space="0"/>
              <w:bottom w:val="single" w:color="000000" w:sz="4" w:space="0"/>
              <w:right w:val="single" w:color="000000" w:sz="4" w:space="0"/>
            </w:tcBorders>
            <w:vAlign w:val="center"/>
          </w:tcPr>
          <w:p w14:paraId="414485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3681C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1ACA0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95D1BD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91C693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ADA2DF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485060</w:t>
            </w:r>
          </w:p>
        </w:tc>
        <w:tc>
          <w:tcPr>
            <w:tcW w:w="1780" w:type="dxa"/>
            <w:tcBorders>
              <w:top w:val="single" w:color="000000" w:sz="4" w:space="0"/>
              <w:left w:val="single" w:color="000000" w:sz="4" w:space="0"/>
              <w:bottom w:val="single" w:color="000000" w:sz="4" w:space="0"/>
              <w:right w:val="single" w:color="000000" w:sz="4" w:space="0"/>
            </w:tcBorders>
            <w:vAlign w:val="center"/>
          </w:tcPr>
          <w:p w14:paraId="178A8B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7B412A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听得见的色彩</w:t>
            </w:r>
            <w:r>
              <w:rPr>
                <w:rFonts w:ascii="Times New Roman" w:hAnsi="Times New Roman" w:eastAsia="方正仿宋_GBK" w:cs="方正仿宋_GBK"/>
                <w:color w:val="000000"/>
                <w:kern w:val="0"/>
                <w:sz w:val="28"/>
                <w:szCs w:val="32"/>
                <w:lang w:eastAsia="zh-CN"/>
              </w:rPr>
              <w:t>——VR</w:t>
            </w:r>
            <w:r>
              <w:rPr>
                <w:rFonts w:hint="eastAsia" w:ascii="Times New Roman" w:hAnsi="Times New Roman" w:eastAsia="方正仿宋_GBK" w:cs="方正仿宋_GBK"/>
                <w:color w:val="000000"/>
                <w:kern w:val="0"/>
                <w:sz w:val="28"/>
                <w:szCs w:val="32"/>
                <w:lang w:eastAsia="zh-CN"/>
              </w:rPr>
              <w:t>数字体验设计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9E998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刘雨欣、唐嘉逊</w:t>
            </w:r>
          </w:p>
        </w:tc>
        <w:tc>
          <w:tcPr>
            <w:tcW w:w="1601" w:type="dxa"/>
            <w:tcBorders>
              <w:top w:val="single" w:color="000000" w:sz="4" w:space="0"/>
              <w:left w:val="single" w:color="000000" w:sz="4" w:space="0"/>
              <w:bottom w:val="single" w:color="000000" w:sz="4" w:space="0"/>
              <w:right w:val="single" w:color="000000" w:sz="4" w:space="0"/>
            </w:tcBorders>
            <w:vAlign w:val="center"/>
          </w:tcPr>
          <w:p w14:paraId="41FA52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汪泳</w:t>
            </w:r>
          </w:p>
        </w:tc>
        <w:tc>
          <w:tcPr>
            <w:tcW w:w="1986" w:type="dxa"/>
            <w:tcBorders>
              <w:top w:val="single" w:color="000000" w:sz="4" w:space="0"/>
              <w:left w:val="single" w:color="000000" w:sz="4" w:space="0"/>
              <w:bottom w:val="single" w:color="000000" w:sz="4" w:space="0"/>
              <w:right w:val="single" w:color="000000" w:sz="4" w:space="0"/>
            </w:tcBorders>
            <w:vAlign w:val="center"/>
          </w:tcPr>
          <w:p w14:paraId="09507F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89391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F3F3D5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4C9651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91C355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485062</w:t>
            </w:r>
          </w:p>
        </w:tc>
        <w:tc>
          <w:tcPr>
            <w:tcW w:w="1780" w:type="dxa"/>
            <w:tcBorders>
              <w:top w:val="single" w:color="000000" w:sz="4" w:space="0"/>
              <w:left w:val="single" w:color="000000" w:sz="4" w:space="0"/>
              <w:bottom w:val="single" w:color="000000" w:sz="4" w:space="0"/>
              <w:right w:val="single" w:color="000000" w:sz="4" w:space="0"/>
            </w:tcBorders>
            <w:vAlign w:val="center"/>
          </w:tcPr>
          <w:p w14:paraId="435A22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4775ED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征途</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礼赞新成就建功新时代</w:t>
            </w:r>
          </w:p>
        </w:tc>
        <w:tc>
          <w:tcPr>
            <w:tcW w:w="2258" w:type="dxa"/>
            <w:tcBorders>
              <w:top w:val="single" w:color="000000" w:sz="4" w:space="0"/>
              <w:left w:val="single" w:color="000000" w:sz="4" w:space="0"/>
              <w:bottom w:val="single" w:color="000000" w:sz="4" w:space="0"/>
              <w:right w:val="single" w:color="000000" w:sz="4" w:space="0"/>
            </w:tcBorders>
            <w:vAlign w:val="center"/>
          </w:tcPr>
          <w:p w14:paraId="7D2147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付燕文、侯岳东、卢志鹏、刘星雨</w:t>
            </w:r>
          </w:p>
        </w:tc>
        <w:tc>
          <w:tcPr>
            <w:tcW w:w="1601" w:type="dxa"/>
            <w:tcBorders>
              <w:top w:val="single" w:color="000000" w:sz="4" w:space="0"/>
              <w:left w:val="single" w:color="000000" w:sz="4" w:space="0"/>
              <w:bottom w:val="single" w:color="000000" w:sz="4" w:space="0"/>
              <w:right w:val="single" w:color="000000" w:sz="4" w:space="0"/>
            </w:tcBorders>
            <w:vAlign w:val="center"/>
          </w:tcPr>
          <w:p w14:paraId="4B5D26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张玉怡</w:t>
            </w:r>
          </w:p>
        </w:tc>
        <w:tc>
          <w:tcPr>
            <w:tcW w:w="1986" w:type="dxa"/>
            <w:tcBorders>
              <w:top w:val="single" w:color="000000" w:sz="4" w:space="0"/>
              <w:left w:val="single" w:color="000000" w:sz="4" w:space="0"/>
              <w:bottom w:val="single" w:color="000000" w:sz="4" w:space="0"/>
              <w:right w:val="single" w:color="000000" w:sz="4" w:space="0"/>
            </w:tcBorders>
            <w:vAlign w:val="center"/>
          </w:tcPr>
          <w:p w14:paraId="609CE2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4E0F2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DFAC7E7">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E13FB5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2EA399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485394</w:t>
            </w:r>
          </w:p>
        </w:tc>
        <w:tc>
          <w:tcPr>
            <w:tcW w:w="1780" w:type="dxa"/>
            <w:tcBorders>
              <w:top w:val="single" w:color="000000" w:sz="4" w:space="0"/>
              <w:left w:val="single" w:color="000000" w:sz="4" w:space="0"/>
              <w:bottom w:val="single" w:color="000000" w:sz="4" w:space="0"/>
              <w:right w:val="single" w:color="000000" w:sz="4" w:space="0"/>
            </w:tcBorders>
            <w:vAlign w:val="center"/>
          </w:tcPr>
          <w:p w14:paraId="5CFBE2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3C69E9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家的猫</w:t>
            </w:r>
          </w:p>
        </w:tc>
        <w:tc>
          <w:tcPr>
            <w:tcW w:w="2258" w:type="dxa"/>
            <w:tcBorders>
              <w:top w:val="single" w:color="000000" w:sz="4" w:space="0"/>
              <w:left w:val="single" w:color="000000" w:sz="4" w:space="0"/>
              <w:bottom w:val="single" w:color="000000" w:sz="4" w:space="0"/>
              <w:right w:val="single" w:color="000000" w:sz="4" w:space="0"/>
            </w:tcBorders>
            <w:vAlign w:val="center"/>
          </w:tcPr>
          <w:p w14:paraId="66B2FB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苏琬云</w:t>
            </w:r>
          </w:p>
        </w:tc>
        <w:tc>
          <w:tcPr>
            <w:tcW w:w="1601" w:type="dxa"/>
            <w:tcBorders>
              <w:top w:val="single" w:color="000000" w:sz="4" w:space="0"/>
              <w:left w:val="single" w:color="000000" w:sz="4" w:space="0"/>
              <w:bottom w:val="single" w:color="000000" w:sz="4" w:space="0"/>
              <w:right w:val="single" w:color="000000" w:sz="4" w:space="0"/>
            </w:tcBorders>
            <w:vAlign w:val="center"/>
          </w:tcPr>
          <w:p w14:paraId="238F0F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3ADC68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3AF4B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C082ECE">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E10395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80E346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486276</w:t>
            </w:r>
          </w:p>
        </w:tc>
        <w:tc>
          <w:tcPr>
            <w:tcW w:w="1780" w:type="dxa"/>
            <w:tcBorders>
              <w:top w:val="single" w:color="000000" w:sz="4" w:space="0"/>
              <w:left w:val="single" w:color="000000" w:sz="4" w:space="0"/>
              <w:bottom w:val="single" w:color="000000" w:sz="4" w:space="0"/>
              <w:right w:val="single" w:color="000000" w:sz="4" w:space="0"/>
            </w:tcBorders>
            <w:vAlign w:val="center"/>
          </w:tcPr>
          <w:p w14:paraId="14D7B7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10E40B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《兔个啥》“大白兔”包装创新</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品牌年轻化设计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2957E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张芸梦、李向宇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659F6D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晏莉</w:t>
            </w:r>
          </w:p>
        </w:tc>
        <w:tc>
          <w:tcPr>
            <w:tcW w:w="1986" w:type="dxa"/>
            <w:tcBorders>
              <w:top w:val="single" w:color="000000" w:sz="4" w:space="0"/>
              <w:left w:val="single" w:color="000000" w:sz="4" w:space="0"/>
              <w:bottom w:val="single" w:color="000000" w:sz="4" w:space="0"/>
              <w:right w:val="single" w:color="000000" w:sz="4" w:space="0"/>
            </w:tcBorders>
            <w:vAlign w:val="center"/>
          </w:tcPr>
          <w:p w14:paraId="698E17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2C49E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54D916D">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2147A8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C02BAC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486362</w:t>
            </w:r>
          </w:p>
        </w:tc>
        <w:tc>
          <w:tcPr>
            <w:tcW w:w="1780" w:type="dxa"/>
            <w:tcBorders>
              <w:top w:val="single" w:color="000000" w:sz="4" w:space="0"/>
              <w:left w:val="single" w:color="000000" w:sz="4" w:space="0"/>
              <w:bottom w:val="single" w:color="000000" w:sz="4" w:space="0"/>
              <w:right w:val="single" w:color="000000" w:sz="4" w:space="0"/>
            </w:tcBorders>
            <w:vAlign w:val="center"/>
          </w:tcPr>
          <w:p w14:paraId="547A01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16B45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兔个啥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“大白兔”品牌包装创新设计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A5773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张芸梦、李向宇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0F12A3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晏莉</w:t>
            </w:r>
          </w:p>
        </w:tc>
        <w:tc>
          <w:tcPr>
            <w:tcW w:w="1986" w:type="dxa"/>
            <w:tcBorders>
              <w:top w:val="single" w:color="000000" w:sz="4" w:space="0"/>
              <w:left w:val="single" w:color="000000" w:sz="4" w:space="0"/>
              <w:bottom w:val="single" w:color="000000" w:sz="4" w:space="0"/>
              <w:right w:val="single" w:color="000000" w:sz="4" w:space="0"/>
            </w:tcBorders>
            <w:vAlign w:val="center"/>
          </w:tcPr>
          <w:p w14:paraId="59095B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65D1B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209E9A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6E9B89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87782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486473</w:t>
            </w:r>
          </w:p>
        </w:tc>
        <w:tc>
          <w:tcPr>
            <w:tcW w:w="1780" w:type="dxa"/>
            <w:tcBorders>
              <w:top w:val="single" w:color="000000" w:sz="4" w:space="0"/>
              <w:left w:val="single" w:color="000000" w:sz="4" w:space="0"/>
              <w:bottom w:val="single" w:color="000000" w:sz="4" w:space="0"/>
              <w:right w:val="single" w:color="000000" w:sz="4" w:space="0"/>
            </w:tcBorders>
            <w:vAlign w:val="center"/>
          </w:tcPr>
          <w:p w14:paraId="1BA560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3A84C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大白兔</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26110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张芸梦</w:t>
            </w:r>
          </w:p>
        </w:tc>
        <w:tc>
          <w:tcPr>
            <w:tcW w:w="1601" w:type="dxa"/>
            <w:tcBorders>
              <w:top w:val="single" w:color="000000" w:sz="4" w:space="0"/>
              <w:left w:val="single" w:color="000000" w:sz="4" w:space="0"/>
              <w:bottom w:val="single" w:color="000000" w:sz="4" w:space="0"/>
              <w:right w:val="single" w:color="000000" w:sz="4" w:space="0"/>
            </w:tcBorders>
            <w:vAlign w:val="center"/>
          </w:tcPr>
          <w:p w14:paraId="02DC07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晏莉</w:t>
            </w:r>
          </w:p>
        </w:tc>
        <w:tc>
          <w:tcPr>
            <w:tcW w:w="1986" w:type="dxa"/>
            <w:tcBorders>
              <w:top w:val="single" w:color="000000" w:sz="4" w:space="0"/>
              <w:left w:val="single" w:color="000000" w:sz="4" w:space="0"/>
              <w:bottom w:val="single" w:color="000000" w:sz="4" w:space="0"/>
              <w:right w:val="single" w:color="000000" w:sz="4" w:space="0"/>
            </w:tcBorders>
            <w:vAlign w:val="center"/>
          </w:tcPr>
          <w:p w14:paraId="4B6724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64A9D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7FE50C1">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25281D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183B76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489601</w:t>
            </w:r>
          </w:p>
        </w:tc>
        <w:tc>
          <w:tcPr>
            <w:tcW w:w="1780" w:type="dxa"/>
            <w:tcBorders>
              <w:top w:val="single" w:color="000000" w:sz="4" w:space="0"/>
              <w:left w:val="single" w:color="000000" w:sz="4" w:space="0"/>
              <w:bottom w:val="single" w:color="000000" w:sz="4" w:space="0"/>
              <w:right w:val="single" w:color="000000" w:sz="4" w:space="0"/>
            </w:tcBorders>
            <w:vAlign w:val="center"/>
          </w:tcPr>
          <w:p w14:paraId="653D2E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设计前沿探索</w:t>
            </w:r>
          </w:p>
        </w:tc>
        <w:tc>
          <w:tcPr>
            <w:tcW w:w="3087" w:type="dxa"/>
            <w:tcBorders>
              <w:top w:val="single" w:color="000000" w:sz="4" w:space="0"/>
              <w:left w:val="single" w:color="000000" w:sz="4" w:space="0"/>
              <w:bottom w:val="single" w:color="000000" w:sz="4" w:space="0"/>
              <w:right w:val="single" w:color="000000" w:sz="4" w:space="0"/>
            </w:tcBorders>
            <w:vAlign w:val="center"/>
          </w:tcPr>
          <w:p w14:paraId="0B9FF0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乡村农业公共空间再造与活化路径研究</w:t>
            </w:r>
          </w:p>
        </w:tc>
        <w:tc>
          <w:tcPr>
            <w:tcW w:w="2258" w:type="dxa"/>
            <w:tcBorders>
              <w:top w:val="single" w:color="000000" w:sz="4" w:space="0"/>
              <w:left w:val="single" w:color="000000" w:sz="4" w:space="0"/>
              <w:bottom w:val="single" w:color="000000" w:sz="4" w:space="0"/>
              <w:right w:val="single" w:color="000000" w:sz="4" w:space="0"/>
            </w:tcBorders>
            <w:vAlign w:val="center"/>
          </w:tcPr>
          <w:p w14:paraId="3BEC31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代铭扬、毕思琦、王纯希</w:t>
            </w:r>
          </w:p>
        </w:tc>
        <w:tc>
          <w:tcPr>
            <w:tcW w:w="1601" w:type="dxa"/>
            <w:tcBorders>
              <w:top w:val="single" w:color="000000" w:sz="4" w:space="0"/>
              <w:left w:val="single" w:color="000000" w:sz="4" w:space="0"/>
              <w:bottom w:val="single" w:color="000000" w:sz="4" w:space="0"/>
              <w:right w:val="single" w:color="000000" w:sz="4" w:space="0"/>
            </w:tcBorders>
            <w:vAlign w:val="center"/>
          </w:tcPr>
          <w:p w14:paraId="098727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赵一舟、杨静黎</w:t>
            </w:r>
          </w:p>
        </w:tc>
        <w:tc>
          <w:tcPr>
            <w:tcW w:w="1986" w:type="dxa"/>
            <w:tcBorders>
              <w:top w:val="single" w:color="000000" w:sz="4" w:space="0"/>
              <w:left w:val="single" w:color="000000" w:sz="4" w:space="0"/>
              <w:bottom w:val="single" w:color="000000" w:sz="4" w:space="0"/>
              <w:right w:val="single" w:color="000000" w:sz="4" w:space="0"/>
            </w:tcBorders>
            <w:vAlign w:val="center"/>
          </w:tcPr>
          <w:p w14:paraId="42BF97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F11EF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0D020E1">
        <w:tblPrEx>
          <w:tblCellMar>
            <w:top w:w="0" w:type="dxa"/>
            <w:left w:w="108" w:type="dxa"/>
            <w:bottom w:w="0" w:type="dxa"/>
            <w:right w:w="108" w:type="dxa"/>
          </w:tblCellMar>
        </w:tblPrEx>
        <w:trPr>
          <w:trHeight w:val="4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71A411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295DFE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491100</w:t>
            </w:r>
          </w:p>
        </w:tc>
        <w:tc>
          <w:tcPr>
            <w:tcW w:w="1780" w:type="dxa"/>
            <w:tcBorders>
              <w:top w:val="single" w:color="000000" w:sz="4" w:space="0"/>
              <w:left w:val="single" w:color="000000" w:sz="4" w:space="0"/>
              <w:bottom w:val="single" w:color="000000" w:sz="4" w:space="0"/>
              <w:right w:val="single" w:color="000000" w:sz="4" w:space="0"/>
            </w:tcBorders>
            <w:vAlign w:val="center"/>
          </w:tcPr>
          <w:p w14:paraId="040B05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79663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山城印象</w:t>
            </w:r>
          </w:p>
        </w:tc>
        <w:tc>
          <w:tcPr>
            <w:tcW w:w="2258" w:type="dxa"/>
            <w:tcBorders>
              <w:top w:val="single" w:color="000000" w:sz="4" w:space="0"/>
              <w:left w:val="single" w:color="000000" w:sz="4" w:space="0"/>
              <w:bottom w:val="single" w:color="000000" w:sz="4" w:space="0"/>
              <w:right w:val="single" w:color="000000" w:sz="4" w:space="0"/>
            </w:tcBorders>
            <w:vAlign w:val="center"/>
          </w:tcPr>
          <w:p w14:paraId="6DF911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赵云雷、瞿慧</w:t>
            </w:r>
          </w:p>
        </w:tc>
        <w:tc>
          <w:tcPr>
            <w:tcW w:w="1601" w:type="dxa"/>
            <w:tcBorders>
              <w:top w:val="single" w:color="000000" w:sz="4" w:space="0"/>
              <w:left w:val="single" w:color="000000" w:sz="4" w:space="0"/>
              <w:bottom w:val="single" w:color="000000" w:sz="4" w:space="0"/>
              <w:right w:val="single" w:color="000000" w:sz="4" w:space="0"/>
            </w:tcBorders>
            <w:vAlign w:val="center"/>
          </w:tcPr>
          <w:p w14:paraId="6D68C3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胡兰</w:t>
            </w:r>
          </w:p>
        </w:tc>
        <w:tc>
          <w:tcPr>
            <w:tcW w:w="1986" w:type="dxa"/>
            <w:tcBorders>
              <w:top w:val="single" w:color="000000" w:sz="4" w:space="0"/>
              <w:left w:val="single" w:color="000000" w:sz="4" w:space="0"/>
              <w:bottom w:val="single" w:color="000000" w:sz="4" w:space="0"/>
              <w:right w:val="single" w:color="000000" w:sz="4" w:space="0"/>
            </w:tcBorders>
            <w:vAlign w:val="center"/>
          </w:tcPr>
          <w:p w14:paraId="7E245C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90C7F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9006329">
        <w:tblPrEx>
          <w:tblCellMar>
            <w:top w:w="0" w:type="dxa"/>
            <w:left w:w="108" w:type="dxa"/>
            <w:bottom w:w="0" w:type="dxa"/>
            <w:right w:w="108" w:type="dxa"/>
          </w:tblCellMar>
        </w:tblPrEx>
        <w:trPr>
          <w:trHeight w:val="4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A60441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51F25D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491208</w:t>
            </w:r>
          </w:p>
        </w:tc>
        <w:tc>
          <w:tcPr>
            <w:tcW w:w="1780" w:type="dxa"/>
            <w:tcBorders>
              <w:top w:val="single" w:color="000000" w:sz="4" w:space="0"/>
              <w:left w:val="single" w:color="000000" w:sz="4" w:space="0"/>
              <w:bottom w:val="single" w:color="000000" w:sz="4" w:space="0"/>
              <w:right w:val="single" w:color="000000" w:sz="4" w:space="0"/>
            </w:tcBorders>
            <w:vAlign w:val="center"/>
          </w:tcPr>
          <w:p w14:paraId="592163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F0D44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沪野葡语</w:t>
            </w:r>
          </w:p>
        </w:tc>
        <w:tc>
          <w:tcPr>
            <w:tcW w:w="2258" w:type="dxa"/>
            <w:tcBorders>
              <w:top w:val="single" w:color="000000" w:sz="4" w:space="0"/>
              <w:left w:val="single" w:color="000000" w:sz="4" w:space="0"/>
              <w:bottom w:val="single" w:color="000000" w:sz="4" w:space="0"/>
              <w:right w:val="single" w:color="000000" w:sz="4" w:space="0"/>
            </w:tcBorders>
            <w:vAlign w:val="center"/>
          </w:tcPr>
          <w:p w14:paraId="5A95DA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贺奕轲、王春桩</w:t>
            </w:r>
          </w:p>
        </w:tc>
        <w:tc>
          <w:tcPr>
            <w:tcW w:w="1601" w:type="dxa"/>
            <w:tcBorders>
              <w:top w:val="single" w:color="000000" w:sz="4" w:space="0"/>
              <w:left w:val="single" w:color="000000" w:sz="4" w:space="0"/>
              <w:bottom w:val="single" w:color="000000" w:sz="4" w:space="0"/>
              <w:right w:val="single" w:color="000000" w:sz="4" w:space="0"/>
            </w:tcBorders>
            <w:vAlign w:val="center"/>
          </w:tcPr>
          <w:p w14:paraId="36EF76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詹文瑶</w:t>
            </w:r>
          </w:p>
        </w:tc>
        <w:tc>
          <w:tcPr>
            <w:tcW w:w="1986" w:type="dxa"/>
            <w:tcBorders>
              <w:top w:val="single" w:color="000000" w:sz="4" w:space="0"/>
              <w:left w:val="single" w:color="000000" w:sz="4" w:space="0"/>
              <w:bottom w:val="single" w:color="000000" w:sz="4" w:space="0"/>
              <w:right w:val="single" w:color="000000" w:sz="4" w:space="0"/>
            </w:tcBorders>
            <w:vAlign w:val="center"/>
          </w:tcPr>
          <w:p w14:paraId="31226C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BDD4E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4AE1EF4">
        <w:tblPrEx>
          <w:tblCellMar>
            <w:top w:w="0" w:type="dxa"/>
            <w:left w:w="108" w:type="dxa"/>
            <w:bottom w:w="0" w:type="dxa"/>
            <w:right w:w="108" w:type="dxa"/>
          </w:tblCellMar>
        </w:tblPrEx>
        <w:trPr>
          <w:trHeight w:val="4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061CDC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09CA62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494971</w:t>
            </w:r>
          </w:p>
        </w:tc>
        <w:tc>
          <w:tcPr>
            <w:tcW w:w="1780" w:type="dxa"/>
            <w:tcBorders>
              <w:top w:val="single" w:color="000000" w:sz="4" w:space="0"/>
              <w:left w:val="single" w:color="000000" w:sz="4" w:space="0"/>
              <w:bottom w:val="single" w:color="000000" w:sz="4" w:space="0"/>
              <w:right w:val="single" w:color="000000" w:sz="4" w:space="0"/>
            </w:tcBorders>
            <w:vAlign w:val="center"/>
          </w:tcPr>
          <w:p w14:paraId="5DB693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E99AA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Visualizing Sound</w:t>
            </w:r>
          </w:p>
        </w:tc>
        <w:tc>
          <w:tcPr>
            <w:tcW w:w="2258" w:type="dxa"/>
            <w:tcBorders>
              <w:top w:val="single" w:color="000000" w:sz="4" w:space="0"/>
              <w:left w:val="single" w:color="000000" w:sz="4" w:space="0"/>
              <w:bottom w:val="single" w:color="000000" w:sz="4" w:space="0"/>
              <w:right w:val="single" w:color="000000" w:sz="4" w:space="0"/>
            </w:tcBorders>
            <w:vAlign w:val="center"/>
          </w:tcPr>
          <w:p w14:paraId="6ADEFA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刘佳伶</w:t>
            </w:r>
          </w:p>
        </w:tc>
        <w:tc>
          <w:tcPr>
            <w:tcW w:w="1601" w:type="dxa"/>
            <w:tcBorders>
              <w:top w:val="single" w:color="000000" w:sz="4" w:space="0"/>
              <w:left w:val="single" w:color="000000" w:sz="4" w:space="0"/>
              <w:bottom w:val="single" w:color="000000" w:sz="4" w:space="0"/>
              <w:right w:val="single" w:color="000000" w:sz="4" w:space="0"/>
            </w:tcBorders>
            <w:vAlign w:val="center"/>
          </w:tcPr>
          <w:p w14:paraId="52DE90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余秋雨</w:t>
            </w:r>
          </w:p>
        </w:tc>
        <w:tc>
          <w:tcPr>
            <w:tcW w:w="1986" w:type="dxa"/>
            <w:tcBorders>
              <w:top w:val="single" w:color="000000" w:sz="4" w:space="0"/>
              <w:left w:val="single" w:color="000000" w:sz="4" w:space="0"/>
              <w:bottom w:val="single" w:color="000000" w:sz="4" w:space="0"/>
              <w:right w:val="single" w:color="000000" w:sz="4" w:space="0"/>
            </w:tcBorders>
            <w:vAlign w:val="center"/>
          </w:tcPr>
          <w:p w14:paraId="391BB2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23F19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EAFF69E">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E8AAD3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E8168F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495736</w:t>
            </w:r>
          </w:p>
        </w:tc>
        <w:tc>
          <w:tcPr>
            <w:tcW w:w="1780" w:type="dxa"/>
            <w:tcBorders>
              <w:top w:val="single" w:color="000000" w:sz="4" w:space="0"/>
              <w:left w:val="single" w:color="000000" w:sz="4" w:space="0"/>
              <w:bottom w:val="single" w:color="000000" w:sz="4" w:space="0"/>
              <w:right w:val="single" w:color="000000" w:sz="4" w:space="0"/>
            </w:tcBorders>
            <w:vAlign w:val="center"/>
          </w:tcPr>
          <w:p w14:paraId="1575F5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87" w:type="dxa"/>
            <w:tcBorders>
              <w:top w:val="single" w:color="000000" w:sz="4" w:space="0"/>
              <w:left w:val="single" w:color="000000" w:sz="4" w:space="0"/>
              <w:bottom w:val="single" w:color="000000" w:sz="4" w:space="0"/>
              <w:right w:val="single" w:color="000000" w:sz="4" w:space="0"/>
            </w:tcBorders>
            <w:vAlign w:val="center"/>
          </w:tcPr>
          <w:p w14:paraId="4794AC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《果酿》</w:t>
            </w:r>
          </w:p>
        </w:tc>
        <w:tc>
          <w:tcPr>
            <w:tcW w:w="2258" w:type="dxa"/>
            <w:tcBorders>
              <w:top w:val="single" w:color="000000" w:sz="4" w:space="0"/>
              <w:left w:val="single" w:color="000000" w:sz="4" w:space="0"/>
              <w:bottom w:val="single" w:color="000000" w:sz="4" w:space="0"/>
              <w:right w:val="single" w:color="000000" w:sz="4" w:space="0"/>
            </w:tcBorders>
            <w:vAlign w:val="center"/>
          </w:tcPr>
          <w:p w14:paraId="28FDDC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陈卓屹、施湘悦</w:t>
            </w:r>
          </w:p>
        </w:tc>
        <w:tc>
          <w:tcPr>
            <w:tcW w:w="1601" w:type="dxa"/>
            <w:tcBorders>
              <w:top w:val="single" w:color="000000" w:sz="4" w:space="0"/>
              <w:left w:val="single" w:color="000000" w:sz="4" w:space="0"/>
              <w:bottom w:val="single" w:color="000000" w:sz="4" w:space="0"/>
              <w:right w:val="single" w:color="000000" w:sz="4" w:space="0"/>
            </w:tcBorders>
            <w:vAlign w:val="center"/>
          </w:tcPr>
          <w:p w14:paraId="53141B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杨腾</w:t>
            </w:r>
          </w:p>
        </w:tc>
        <w:tc>
          <w:tcPr>
            <w:tcW w:w="1986" w:type="dxa"/>
            <w:tcBorders>
              <w:top w:val="single" w:color="000000" w:sz="4" w:space="0"/>
              <w:left w:val="single" w:color="000000" w:sz="4" w:space="0"/>
              <w:bottom w:val="single" w:color="000000" w:sz="4" w:space="0"/>
              <w:right w:val="single" w:color="000000" w:sz="4" w:space="0"/>
            </w:tcBorders>
            <w:vAlign w:val="center"/>
          </w:tcPr>
          <w:p w14:paraId="7867CF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551CC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F8EC62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A222B6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131A5D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497043</w:t>
            </w:r>
          </w:p>
        </w:tc>
        <w:tc>
          <w:tcPr>
            <w:tcW w:w="1780" w:type="dxa"/>
            <w:tcBorders>
              <w:top w:val="single" w:color="000000" w:sz="4" w:space="0"/>
              <w:left w:val="single" w:color="000000" w:sz="4" w:space="0"/>
              <w:bottom w:val="single" w:color="000000" w:sz="4" w:space="0"/>
              <w:right w:val="single" w:color="000000" w:sz="4" w:space="0"/>
            </w:tcBorders>
            <w:vAlign w:val="center"/>
          </w:tcPr>
          <w:p w14:paraId="652C8A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B537A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茶艺体</w:t>
            </w:r>
          </w:p>
        </w:tc>
        <w:tc>
          <w:tcPr>
            <w:tcW w:w="2258" w:type="dxa"/>
            <w:tcBorders>
              <w:top w:val="single" w:color="000000" w:sz="4" w:space="0"/>
              <w:left w:val="single" w:color="000000" w:sz="4" w:space="0"/>
              <w:bottom w:val="single" w:color="000000" w:sz="4" w:space="0"/>
              <w:right w:val="single" w:color="000000" w:sz="4" w:space="0"/>
            </w:tcBorders>
            <w:vAlign w:val="center"/>
          </w:tcPr>
          <w:p w14:paraId="6D65F9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吴涛、李壮磊</w:t>
            </w:r>
          </w:p>
        </w:tc>
        <w:tc>
          <w:tcPr>
            <w:tcW w:w="1601" w:type="dxa"/>
            <w:tcBorders>
              <w:top w:val="single" w:color="000000" w:sz="4" w:space="0"/>
              <w:left w:val="single" w:color="000000" w:sz="4" w:space="0"/>
              <w:bottom w:val="single" w:color="000000" w:sz="4" w:space="0"/>
              <w:right w:val="single" w:color="000000" w:sz="4" w:space="0"/>
            </w:tcBorders>
            <w:vAlign w:val="center"/>
          </w:tcPr>
          <w:p w14:paraId="6AFCD3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陈茉</w:t>
            </w:r>
          </w:p>
        </w:tc>
        <w:tc>
          <w:tcPr>
            <w:tcW w:w="1986" w:type="dxa"/>
            <w:tcBorders>
              <w:top w:val="single" w:color="000000" w:sz="4" w:space="0"/>
              <w:left w:val="single" w:color="000000" w:sz="4" w:space="0"/>
              <w:bottom w:val="single" w:color="000000" w:sz="4" w:space="0"/>
              <w:right w:val="single" w:color="000000" w:sz="4" w:space="0"/>
            </w:tcBorders>
            <w:vAlign w:val="center"/>
          </w:tcPr>
          <w:p w14:paraId="376055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9A005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F85C00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3EFFDC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E3EF94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497157</w:t>
            </w:r>
          </w:p>
        </w:tc>
        <w:tc>
          <w:tcPr>
            <w:tcW w:w="1780" w:type="dxa"/>
            <w:tcBorders>
              <w:top w:val="single" w:color="000000" w:sz="4" w:space="0"/>
              <w:left w:val="single" w:color="000000" w:sz="4" w:space="0"/>
              <w:bottom w:val="single" w:color="000000" w:sz="4" w:space="0"/>
              <w:right w:val="single" w:color="000000" w:sz="4" w:space="0"/>
            </w:tcBorders>
            <w:vAlign w:val="center"/>
          </w:tcPr>
          <w:p w14:paraId="78C75A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71EE30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立春篆戏</w:t>
            </w:r>
          </w:p>
        </w:tc>
        <w:tc>
          <w:tcPr>
            <w:tcW w:w="2258" w:type="dxa"/>
            <w:tcBorders>
              <w:top w:val="single" w:color="000000" w:sz="4" w:space="0"/>
              <w:left w:val="single" w:color="000000" w:sz="4" w:space="0"/>
              <w:bottom w:val="single" w:color="000000" w:sz="4" w:space="0"/>
              <w:right w:val="single" w:color="000000" w:sz="4" w:space="0"/>
            </w:tcBorders>
            <w:vAlign w:val="center"/>
          </w:tcPr>
          <w:p w14:paraId="6CFD1C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梁莉</w:t>
            </w:r>
          </w:p>
        </w:tc>
        <w:tc>
          <w:tcPr>
            <w:tcW w:w="1601" w:type="dxa"/>
            <w:tcBorders>
              <w:top w:val="single" w:color="000000" w:sz="4" w:space="0"/>
              <w:left w:val="single" w:color="000000" w:sz="4" w:space="0"/>
              <w:bottom w:val="single" w:color="000000" w:sz="4" w:space="0"/>
              <w:right w:val="single" w:color="000000" w:sz="4" w:space="0"/>
            </w:tcBorders>
            <w:vAlign w:val="center"/>
          </w:tcPr>
          <w:p w14:paraId="194C2F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张博、周红尧</w:t>
            </w:r>
          </w:p>
        </w:tc>
        <w:tc>
          <w:tcPr>
            <w:tcW w:w="1986" w:type="dxa"/>
            <w:tcBorders>
              <w:top w:val="single" w:color="000000" w:sz="4" w:space="0"/>
              <w:left w:val="single" w:color="000000" w:sz="4" w:space="0"/>
              <w:bottom w:val="single" w:color="000000" w:sz="4" w:space="0"/>
              <w:right w:val="single" w:color="000000" w:sz="4" w:space="0"/>
            </w:tcBorders>
            <w:vAlign w:val="center"/>
          </w:tcPr>
          <w:p w14:paraId="2ED092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F80CD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FCDD67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0DA834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343897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498851</w:t>
            </w:r>
          </w:p>
        </w:tc>
        <w:tc>
          <w:tcPr>
            <w:tcW w:w="1780" w:type="dxa"/>
            <w:tcBorders>
              <w:top w:val="single" w:color="000000" w:sz="4" w:space="0"/>
              <w:left w:val="single" w:color="000000" w:sz="4" w:space="0"/>
              <w:bottom w:val="single" w:color="000000" w:sz="4" w:space="0"/>
              <w:right w:val="single" w:color="000000" w:sz="4" w:space="0"/>
            </w:tcBorders>
            <w:vAlign w:val="center"/>
          </w:tcPr>
          <w:p w14:paraId="2D07F5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0E885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过年关</w:t>
            </w:r>
          </w:p>
        </w:tc>
        <w:tc>
          <w:tcPr>
            <w:tcW w:w="2258" w:type="dxa"/>
            <w:tcBorders>
              <w:top w:val="single" w:color="000000" w:sz="4" w:space="0"/>
              <w:left w:val="single" w:color="000000" w:sz="4" w:space="0"/>
              <w:bottom w:val="single" w:color="000000" w:sz="4" w:space="0"/>
              <w:right w:val="single" w:color="000000" w:sz="4" w:space="0"/>
            </w:tcBorders>
            <w:vAlign w:val="center"/>
          </w:tcPr>
          <w:p w14:paraId="47C92A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张吉琴、张上一</w:t>
            </w:r>
          </w:p>
        </w:tc>
        <w:tc>
          <w:tcPr>
            <w:tcW w:w="1601" w:type="dxa"/>
            <w:tcBorders>
              <w:top w:val="single" w:color="000000" w:sz="4" w:space="0"/>
              <w:left w:val="single" w:color="000000" w:sz="4" w:space="0"/>
              <w:bottom w:val="single" w:color="000000" w:sz="4" w:space="0"/>
              <w:right w:val="single" w:color="000000" w:sz="4" w:space="0"/>
            </w:tcBorders>
            <w:vAlign w:val="center"/>
          </w:tcPr>
          <w:p w14:paraId="5F2C10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余岚</w:t>
            </w:r>
          </w:p>
        </w:tc>
        <w:tc>
          <w:tcPr>
            <w:tcW w:w="1986" w:type="dxa"/>
            <w:tcBorders>
              <w:top w:val="single" w:color="000000" w:sz="4" w:space="0"/>
              <w:left w:val="single" w:color="000000" w:sz="4" w:space="0"/>
              <w:bottom w:val="single" w:color="000000" w:sz="4" w:space="0"/>
              <w:right w:val="single" w:color="000000" w:sz="4" w:space="0"/>
            </w:tcBorders>
            <w:vAlign w:val="center"/>
          </w:tcPr>
          <w:p w14:paraId="2B6697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33677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C76A7B2">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A1537A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A7B214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498969</w:t>
            </w:r>
          </w:p>
        </w:tc>
        <w:tc>
          <w:tcPr>
            <w:tcW w:w="1780" w:type="dxa"/>
            <w:tcBorders>
              <w:top w:val="single" w:color="000000" w:sz="4" w:space="0"/>
              <w:left w:val="single" w:color="000000" w:sz="4" w:space="0"/>
              <w:bottom w:val="single" w:color="000000" w:sz="4" w:space="0"/>
              <w:right w:val="single" w:color="000000" w:sz="4" w:space="0"/>
            </w:tcBorders>
            <w:vAlign w:val="center"/>
          </w:tcPr>
          <w:p w14:paraId="3ECA66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5E10A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《女娲补天》</w:t>
            </w:r>
          </w:p>
        </w:tc>
        <w:tc>
          <w:tcPr>
            <w:tcW w:w="2258" w:type="dxa"/>
            <w:tcBorders>
              <w:top w:val="single" w:color="000000" w:sz="4" w:space="0"/>
              <w:left w:val="single" w:color="000000" w:sz="4" w:space="0"/>
              <w:bottom w:val="single" w:color="000000" w:sz="4" w:space="0"/>
              <w:right w:val="single" w:color="000000" w:sz="4" w:space="0"/>
            </w:tcBorders>
            <w:vAlign w:val="center"/>
          </w:tcPr>
          <w:p w14:paraId="6032F0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程文钰、刘慧宇、范蕾</w:t>
            </w:r>
          </w:p>
        </w:tc>
        <w:tc>
          <w:tcPr>
            <w:tcW w:w="1601" w:type="dxa"/>
            <w:tcBorders>
              <w:top w:val="single" w:color="000000" w:sz="4" w:space="0"/>
              <w:left w:val="single" w:color="000000" w:sz="4" w:space="0"/>
              <w:bottom w:val="single" w:color="000000" w:sz="4" w:space="0"/>
              <w:right w:val="single" w:color="000000" w:sz="4" w:space="0"/>
            </w:tcBorders>
            <w:vAlign w:val="center"/>
          </w:tcPr>
          <w:p w14:paraId="3C7F35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任龙泉、邓兴兴</w:t>
            </w:r>
          </w:p>
        </w:tc>
        <w:tc>
          <w:tcPr>
            <w:tcW w:w="1986" w:type="dxa"/>
            <w:tcBorders>
              <w:top w:val="single" w:color="000000" w:sz="4" w:space="0"/>
              <w:left w:val="single" w:color="000000" w:sz="4" w:space="0"/>
              <w:bottom w:val="single" w:color="000000" w:sz="4" w:space="0"/>
              <w:right w:val="single" w:color="000000" w:sz="4" w:space="0"/>
            </w:tcBorders>
            <w:vAlign w:val="center"/>
          </w:tcPr>
          <w:p w14:paraId="76EE7A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2FA9B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6B3A857">
        <w:tblPrEx>
          <w:tblCellMar>
            <w:top w:w="0" w:type="dxa"/>
            <w:left w:w="108" w:type="dxa"/>
            <w:bottom w:w="0" w:type="dxa"/>
            <w:right w:w="108" w:type="dxa"/>
          </w:tblCellMar>
        </w:tblPrEx>
        <w:trPr>
          <w:trHeight w:val="45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C626D8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918789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499031</w:t>
            </w:r>
          </w:p>
        </w:tc>
        <w:tc>
          <w:tcPr>
            <w:tcW w:w="1780" w:type="dxa"/>
            <w:tcBorders>
              <w:top w:val="single" w:color="000000" w:sz="4" w:space="0"/>
              <w:left w:val="single" w:color="000000" w:sz="4" w:space="0"/>
              <w:bottom w:val="single" w:color="000000" w:sz="4" w:space="0"/>
              <w:right w:val="single" w:color="000000" w:sz="4" w:space="0"/>
            </w:tcBorders>
            <w:vAlign w:val="center"/>
          </w:tcPr>
          <w:p w14:paraId="5C1FC8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EC82B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工厂之后</w:t>
            </w:r>
          </w:p>
        </w:tc>
        <w:tc>
          <w:tcPr>
            <w:tcW w:w="2258" w:type="dxa"/>
            <w:tcBorders>
              <w:top w:val="single" w:color="000000" w:sz="4" w:space="0"/>
              <w:left w:val="single" w:color="000000" w:sz="4" w:space="0"/>
              <w:bottom w:val="single" w:color="000000" w:sz="4" w:space="0"/>
              <w:right w:val="single" w:color="000000" w:sz="4" w:space="0"/>
            </w:tcBorders>
            <w:vAlign w:val="center"/>
          </w:tcPr>
          <w:p w14:paraId="3E3F08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周倩钰、李欣然</w:t>
            </w:r>
          </w:p>
        </w:tc>
        <w:tc>
          <w:tcPr>
            <w:tcW w:w="1601" w:type="dxa"/>
            <w:tcBorders>
              <w:top w:val="single" w:color="000000" w:sz="4" w:space="0"/>
              <w:left w:val="single" w:color="000000" w:sz="4" w:space="0"/>
              <w:bottom w:val="single" w:color="000000" w:sz="4" w:space="0"/>
              <w:right w:val="single" w:color="000000" w:sz="4" w:space="0"/>
            </w:tcBorders>
            <w:vAlign w:val="center"/>
          </w:tcPr>
          <w:p w14:paraId="2B09F9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陈俊</w:t>
            </w:r>
          </w:p>
        </w:tc>
        <w:tc>
          <w:tcPr>
            <w:tcW w:w="1986" w:type="dxa"/>
            <w:tcBorders>
              <w:top w:val="single" w:color="000000" w:sz="4" w:space="0"/>
              <w:left w:val="single" w:color="000000" w:sz="4" w:space="0"/>
              <w:bottom w:val="single" w:color="000000" w:sz="4" w:space="0"/>
              <w:right w:val="single" w:color="000000" w:sz="4" w:space="0"/>
            </w:tcBorders>
            <w:vAlign w:val="center"/>
          </w:tcPr>
          <w:p w14:paraId="643395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43441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BBD6EC2">
        <w:tblPrEx>
          <w:tblCellMar>
            <w:top w:w="0" w:type="dxa"/>
            <w:left w:w="108" w:type="dxa"/>
            <w:bottom w:w="0" w:type="dxa"/>
            <w:right w:w="108" w:type="dxa"/>
          </w:tblCellMar>
        </w:tblPrEx>
        <w:trPr>
          <w:trHeight w:val="4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64FFE1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4A9710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500967</w:t>
            </w:r>
          </w:p>
        </w:tc>
        <w:tc>
          <w:tcPr>
            <w:tcW w:w="1780" w:type="dxa"/>
            <w:tcBorders>
              <w:top w:val="single" w:color="000000" w:sz="4" w:space="0"/>
              <w:left w:val="single" w:color="000000" w:sz="4" w:space="0"/>
              <w:bottom w:val="single" w:color="000000" w:sz="4" w:space="0"/>
              <w:right w:val="single" w:color="000000" w:sz="4" w:space="0"/>
            </w:tcBorders>
            <w:vAlign w:val="center"/>
          </w:tcPr>
          <w:p w14:paraId="4474E9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5597B0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纸墨</w:t>
            </w:r>
          </w:p>
        </w:tc>
        <w:tc>
          <w:tcPr>
            <w:tcW w:w="2258" w:type="dxa"/>
            <w:tcBorders>
              <w:top w:val="single" w:color="000000" w:sz="4" w:space="0"/>
              <w:left w:val="single" w:color="000000" w:sz="4" w:space="0"/>
              <w:bottom w:val="single" w:color="000000" w:sz="4" w:space="0"/>
              <w:right w:val="single" w:color="000000" w:sz="4" w:space="0"/>
            </w:tcBorders>
            <w:vAlign w:val="center"/>
          </w:tcPr>
          <w:p w14:paraId="21EBF7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侯锦桐</w:t>
            </w:r>
          </w:p>
        </w:tc>
        <w:tc>
          <w:tcPr>
            <w:tcW w:w="1601" w:type="dxa"/>
            <w:tcBorders>
              <w:top w:val="single" w:color="000000" w:sz="4" w:space="0"/>
              <w:left w:val="single" w:color="000000" w:sz="4" w:space="0"/>
              <w:bottom w:val="single" w:color="000000" w:sz="4" w:space="0"/>
              <w:right w:val="single" w:color="000000" w:sz="4" w:space="0"/>
            </w:tcBorders>
            <w:vAlign w:val="center"/>
          </w:tcPr>
          <w:p w14:paraId="136A35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黄凌</w:t>
            </w:r>
          </w:p>
        </w:tc>
        <w:tc>
          <w:tcPr>
            <w:tcW w:w="1986" w:type="dxa"/>
            <w:tcBorders>
              <w:top w:val="single" w:color="000000" w:sz="4" w:space="0"/>
              <w:left w:val="single" w:color="000000" w:sz="4" w:space="0"/>
              <w:bottom w:val="single" w:color="000000" w:sz="4" w:space="0"/>
              <w:right w:val="single" w:color="000000" w:sz="4" w:space="0"/>
            </w:tcBorders>
            <w:vAlign w:val="center"/>
          </w:tcPr>
          <w:p w14:paraId="4DF2EB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193BA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7B1B38E">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89BDA1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A9A027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501827</w:t>
            </w:r>
          </w:p>
        </w:tc>
        <w:tc>
          <w:tcPr>
            <w:tcW w:w="1780" w:type="dxa"/>
            <w:tcBorders>
              <w:top w:val="single" w:color="000000" w:sz="4" w:space="0"/>
              <w:left w:val="single" w:color="000000" w:sz="4" w:space="0"/>
              <w:bottom w:val="single" w:color="000000" w:sz="4" w:space="0"/>
              <w:right w:val="single" w:color="000000" w:sz="4" w:space="0"/>
            </w:tcBorders>
            <w:vAlign w:val="center"/>
          </w:tcPr>
          <w:p w14:paraId="719849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D90C4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安仁古镇旅游文创设计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E2321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曾沁曦、何武雨虹、胡晶</w:t>
            </w:r>
          </w:p>
        </w:tc>
        <w:tc>
          <w:tcPr>
            <w:tcW w:w="1601" w:type="dxa"/>
            <w:tcBorders>
              <w:top w:val="single" w:color="000000" w:sz="4" w:space="0"/>
              <w:left w:val="single" w:color="000000" w:sz="4" w:space="0"/>
              <w:bottom w:val="single" w:color="000000" w:sz="4" w:space="0"/>
              <w:right w:val="single" w:color="000000" w:sz="4" w:space="0"/>
            </w:tcBorders>
            <w:vAlign w:val="center"/>
          </w:tcPr>
          <w:p w14:paraId="031305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吴菡晗</w:t>
            </w:r>
          </w:p>
        </w:tc>
        <w:tc>
          <w:tcPr>
            <w:tcW w:w="1986" w:type="dxa"/>
            <w:tcBorders>
              <w:top w:val="single" w:color="000000" w:sz="4" w:space="0"/>
              <w:left w:val="single" w:color="000000" w:sz="4" w:space="0"/>
              <w:bottom w:val="single" w:color="000000" w:sz="4" w:space="0"/>
              <w:right w:val="single" w:color="000000" w:sz="4" w:space="0"/>
            </w:tcBorders>
            <w:vAlign w:val="center"/>
          </w:tcPr>
          <w:p w14:paraId="6E2001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32433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29DCE27">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B397B1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E102C8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503876</w:t>
            </w:r>
          </w:p>
        </w:tc>
        <w:tc>
          <w:tcPr>
            <w:tcW w:w="1780" w:type="dxa"/>
            <w:tcBorders>
              <w:top w:val="single" w:color="000000" w:sz="4" w:space="0"/>
              <w:left w:val="single" w:color="000000" w:sz="4" w:space="0"/>
              <w:bottom w:val="single" w:color="000000" w:sz="4" w:space="0"/>
              <w:right w:val="single" w:color="000000" w:sz="4" w:space="0"/>
            </w:tcBorders>
            <w:vAlign w:val="center"/>
          </w:tcPr>
          <w:p w14:paraId="0AC00F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19BC3E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彝萃茶韵・马边绿茶</w:t>
            </w:r>
          </w:p>
        </w:tc>
        <w:tc>
          <w:tcPr>
            <w:tcW w:w="2258" w:type="dxa"/>
            <w:tcBorders>
              <w:top w:val="single" w:color="000000" w:sz="4" w:space="0"/>
              <w:left w:val="single" w:color="000000" w:sz="4" w:space="0"/>
              <w:bottom w:val="single" w:color="000000" w:sz="4" w:space="0"/>
              <w:right w:val="single" w:color="000000" w:sz="4" w:space="0"/>
            </w:tcBorders>
            <w:vAlign w:val="center"/>
          </w:tcPr>
          <w:p w14:paraId="57901A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曾尔煊、李源訸、王瑞轩</w:t>
            </w:r>
          </w:p>
        </w:tc>
        <w:tc>
          <w:tcPr>
            <w:tcW w:w="1601" w:type="dxa"/>
            <w:tcBorders>
              <w:top w:val="single" w:color="000000" w:sz="4" w:space="0"/>
              <w:left w:val="single" w:color="000000" w:sz="4" w:space="0"/>
              <w:bottom w:val="single" w:color="000000" w:sz="4" w:space="0"/>
              <w:right w:val="single" w:color="000000" w:sz="4" w:space="0"/>
            </w:tcBorders>
            <w:vAlign w:val="center"/>
          </w:tcPr>
          <w:p w14:paraId="7A2A29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冯雨雪</w:t>
            </w:r>
          </w:p>
        </w:tc>
        <w:tc>
          <w:tcPr>
            <w:tcW w:w="1986" w:type="dxa"/>
            <w:tcBorders>
              <w:top w:val="single" w:color="000000" w:sz="4" w:space="0"/>
              <w:left w:val="single" w:color="000000" w:sz="4" w:space="0"/>
              <w:bottom w:val="single" w:color="000000" w:sz="4" w:space="0"/>
              <w:right w:val="single" w:color="000000" w:sz="4" w:space="0"/>
            </w:tcBorders>
            <w:vAlign w:val="center"/>
          </w:tcPr>
          <w:p w14:paraId="6EEEE7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ADEEF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3A92B5C">
        <w:tblPrEx>
          <w:tblCellMar>
            <w:top w:w="0" w:type="dxa"/>
            <w:left w:w="108" w:type="dxa"/>
            <w:bottom w:w="0" w:type="dxa"/>
            <w:right w:w="108" w:type="dxa"/>
          </w:tblCellMar>
        </w:tblPrEx>
        <w:trPr>
          <w:trHeight w:val="438"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2D4B57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F62C1A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504688</w:t>
            </w:r>
          </w:p>
        </w:tc>
        <w:tc>
          <w:tcPr>
            <w:tcW w:w="1780" w:type="dxa"/>
            <w:tcBorders>
              <w:top w:val="single" w:color="000000" w:sz="4" w:space="0"/>
              <w:left w:val="single" w:color="000000" w:sz="4" w:space="0"/>
              <w:bottom w:val="single" w:color="000000" w:sz="4" w:space="0"/>
              <w:right w:val="single" w:color="000000" w:sz="4" w:space="0"/>
            </w:tcBorders>
            <w:vAlign w:val="center"/>
          </w:tcPr>
          <w:p w14:paraId="6E469B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49A39C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博物馆之春</w:t>
            </w:r>
          </w:p>
        </w:tc>
        <w:tc>
          <w:tcPr>
            <w:tcW w:w="2258" w:type="dxa"/>
            <w:tcBorders>
              <w:top w:val="single" w:color="000000" w:sz="4" w:space="0"/>
              <w:left w:val="single" w:color="000000" w:sz="4" w:space="0"/>
              <w:bottom w:val="single" w:color="000000" w:sz="4" w:space="0"/>
              <w:right w:val="single" w:color="000000" w:sz="4" w:space="0"/>
            </w:tcBorders>
            <w:vAlign w:val="center"/>
          </w:tcPr>
          <w:p w14:paraId="224C9A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明洪竹</w:t>
            </w:r>
          </w:p>
        </w:tc>
        <w:tc>
          <w:tcPr>
            <w:tcW w:w="1601" w:type="dxa"/>
            <w:tcBorders>
              <w:top w:val="single" w:color="000000" w:sz="4" w:space="0"/>
              <w:left w:val="single" w:color="000000" w:sz="4" w:space="0"/>
              <w:bottom w:val="single" w:color="000000" w:sz="4" w:space="0"/>
              <w:right w:val="single" w:color="000000" w:sz="4" w:space="0"/>
            </w:tcBorders>
            <w:vAlign w:val="center"/>
          </w:tcPr>
          <w:p w14:paraId="368E29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刘媛</w:t>
            </w:r>
          </w:p>
        </w:tc>
        <w:tc>
          <w:tcPr>
            <w:tcW w:w="1986" w:type="dxa"/>
            <w:tcBorders>
              <w:top w:val="single" w:color="000000" w:sz="4" w:space="0"/>
              <w:left w:val="single" w:color="000000" w:sz="4" w:space="0"/>
              <w:bottom w:val="single" w:color="000000" w:sz="4" w:space="0"/>
              <w:right w:val="single" w:color="000000" w:sz="4" w:space="0"/>
            </w:tcBorders>
            <w:vAlign w:val="center"/>
          </w:tcPr>
          <w:p w14:paraId="5C0EF2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19150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676CB5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33997D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36CB5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507872</w:t>
            </w:r>
          </w:p>
        </w:tc>
        <w:tc>
          <w:tcPr>
            <w:tcW w:w="1780" w:type="dxa"/>
            <w:tcBorders>
              <w:top w:val="single" w:color="000000" w:sz="4" w:space="0"/>
              <w:left w:val="single" w:color="000000" w:sz="4" w:space="0"/>
              <w:bottom w:val="single" w:color="000000" w:sz="4" w:space="0"/>
              <w:right w:val="single" w:color="000000" w:sz="4" w:space="0"/>
            </w:tcBorders>
            <w:vAlign w:val="center"/>
          </w:tcPr>
          <w:p w14:paraId="0F4D80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78DEB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富舜高山家族</w:t>
            </w:r>
          </w:p>
        </w:tc>
        <w:tc>
          <w:tcPr>
            <w:tcW w:w="2258" w:type="dxa"/>
            <w:tcBorders>
              <w:top w:val="single" w:color="000000" w:sz="4" w:space="0"/>
              <w:left w:val="single" w:color="000000" w:sz="4" w:space="0"/>
              <w:bottom w:val="single" w:color="000000" w:sz="4" w:space="0"/>
              <w:right w:val="single" w:color="000000" w:sz="4" w:space="0"/>
            </w:tcBorders>
            <w:vAlign w:val="center"/>
          </w:tcPr>
          <w:p w14:paraId="55BEB7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黄洁、张婷钰</w:t>
            </w:r>
          </w:p>
        </w:tc>
        <w:tc>
          <w:tcPr>
            <w:tcW w:w="1601" w:type="dxa"/>
            <w:tcBorders>
              <w:top w:val="single" w:color="000000" w:sz="4" w:space="0"/>
              <w:left w:val="single" w:color="000000" w:sz="4" w:space="0"/>
              <w:bottom w:val="single" w:color="000000" w:sz="4" w:space="0"/>
              <w:right w:val="single" w:color="000000" w:sz="4" w:space="0"/>
            </w:tcBorders>
            <w:vAlign w:val="center"/>
          </w:tcPr>
          <w:p w14:paraId="4513D7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康建兵</w:t>
            </w:r>
          </w:p>
        </w:tc>
        <w:tc>
          <w:tcPr>
            <w:tcW w:w="1986" w:type="dxa"/>
            <w:tcBorders>
              <w:top w:val="single" w:color="000000" w:sz="4" w:space="0"/>
              <w:left w:val="single" w:color="000000" w:sz="4" w:space="0"/>
              <w:bottom w:val="single" w:color="000000" w:sz="4" w:space="0"/>
              <w:right w:val="single" w:color="000000" w:sz="4" w:space="0"/>
            </w:tcBorders>
            <w:vAlign w:val="center"/>
          </w:tcPr>
          <w:p w14:paraId="252AD2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E55E7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3D868D0">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9ABE98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0ADF1F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508742</w:t>
            </w:r>
          </w:p>
        </w:tc>
        <w:tc>
          <w:tcPr>
            <w:tcW w:w="1780" w:type="dxa"/>
            <w:tcBorders>
              <w:top w:val="single" w:color="000000" w:sz="4" w:space="0"/>
              <w:left w:val="single" w:color="000000" w:sz="4" w:space="0"/>
              <w:bottom w:val="single" w:color="000000" w:sz="4" w:space="0"/>
              <w:right w:val="single" w:color="000000" w:sz="4" w:space="0"/>
            </w:tcBorders>
            <w:vAlign w:val="center"/>
          </w:tcPr>
          <w:p w14:paraId="423825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D045F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汾澜侠酌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汾酒酒具套装设计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FA167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文丹阳</w:t>
            </w:r>
          </w:p>
        </w:tc>
        <w:tc>
          <w:tcPr>
            <w:tcW w:w="1601" w:type="dxa"/>
            <w:tcBorders>
              <w:top w:val="single" w:color="000000" w:sz="4" w:space="0"/>
              <w:left w:val="single" w:color="000000" w:sz="4" w:space="0"/>
              <w:bottom w:val="single" w:color="000000" w:sz="4" w:space="0"/>
              <w:right w:val="single" w:color="000000" w:sz="4" w:space="0"/>
            </w:tcBorders>
            <w:vAlign w:val="center"/>
          </w:tcPr>
          <w:p w14:paraId="4DF421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杨思凡</w:t>
            </w:r>
          </w:p>
        </w:tc>
        <w:tc>
          <w:tcPr>
            <w:tcW w:w="1986" w:type="dxa"/>
            <w:tcBorders>
              <w:top w:val="single" w:color="000000" w:sz="4" w:space="0"/>
              <w:left w:val="single" w:color="000000" w:sz="4" w:space="0"/>
              <w:bottom w:val="single" w:color="000000" w:sz="4" w:space="0"/>
              <w:right w:val="single" w:color="000000" w:sz="4" w:space="0"/>
            </w:tcBorders>
            <w:vAlign w:val="center"/>
          </w:tcPr>
          <w:p w14:paraId="07C5E4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11718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AD7AB61">
        <w:tblPrEx>
          <w:tblCellMar>
            <w:top w:w="0" w:type="dxa"/>
            <w:left w:w="108" w:type="dxa"/>
            <w:bottom w:w="0" w:type="dxa"/>
            <w:right w:w="108" w:type="dxa"/>
          </w:tblCellMar>
        </w:tblPrEx>
        <w:trPr>
          <w:trHeight w:val="517"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D20DF4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8A5435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509004</w:t>
            </w:r>
          </w:p>
        </w:tc>
        <w:tc>
          <w:tcPr>
            <w:tcW w:w="1780" w:type="dxa"/>
            <w:tcBorders>
              <w:top w:val="single" w:color="000000" w:sz="4" w:space="0"/>
              <w:left w:val="single" w:color="000000" w:sz="4" w:space="0"/>
              <w:bottom w:val="single" w:color="000000" w:sz="4" w:space="0"/>
              <w:right w:val="single" w:color="000000" w:sz="4" w:space="0"/>
            </w:tcBorders>
            <w:vAlign w:val="center"/>
          </w:tcPr>
          <w:p w14:paraId="1B4EE7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9F408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镇脊虎非遗文创设计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F3CD4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王璐瑶</w:t>
            </w:r>
          </w:p>
        </w:tc>
        <w:tc>
          <w:tcPr>
            <w:tcW w:w="1601" w:type="dxa"/>
            <w:tcBorders>
              <w:top w:val="single" w:color="000000" w:sz="4" w:space="0"/>
              <w:left w:val="single" w:color="000000" w:sz="4" w:space="0"/>
              <w:bottom w:val="single" w:color="000000" w:sz="4" w:space="0"/>
              <w:right w:val="single" w:color="000000" w:sz="4" w:space="0"/>
            </w:tcBorders>
            <w:vAlign w:val="center"/>
          </w:tcPr>
          <w:p w14:paraId="2540A5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冯雨雪</w:t>
            </w:r>
          </w:p>
        </w:tc>
        <w:tc>
          <w:tcPr>
            <w:tcW w:w="1986" w:type="dxa"/>
            <w:tcBorders>
              <w:top w:val="single" w:color="000000" w:sz="4" w:space="0"/>
              <w:left w:val="single" w:color="000000" w:sz="4" w:space="0"/>
              <w:bottom w:val="single" w:color="000000" w:sz="4" w:space="0"/>
              <w:right w:val="single" w:color="000000" w:sz="4" w:space="0"/>
            </w:tcBorders>
            <w:vAlign w:val="center"/>
          </w:tcPr>
          <w:p w14:paraId="7A8E27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4071C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0A3AD7C">
        <w:tblPrEx>
          <w:tblCellMar>
            <w:top w:w="0" w:type="dxa"/>
            <w:left w:w="108" w:type="dxa"/>
            <w:bottom w:w="0" w:type="dxa"/>
            <w:right w:w="108" w:type="dxa"/>
          </w:tblCellMar>
        </w:tblPrEx>
        <w:trPr>
          <w:trHeight w:val="4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C16607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E4F8CE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509188</w:t>
            </w:r>
          </w:p>
        </w:tc>
        <w:tc>
          <w:tcPr>
            <w:tcW w:w="1780" w:type="dxa"/>
            <w:tcBorders>
              <w:top w:val="single" w:color="000000" w:sz="4" w:space="0"/>
              <w:left w:val="single" w:color="000000" w:sz="4" w:space="0"/>
              <w:bottom w:val="single" w:color="000000" w:sz="4" w:space="0"/>
              <w:right w:val="single" w:color="000000" w:sz="4" w:space="0"/>
            </w:tcBorders>
            <w:vAlign w:val="center"/>
          </w:tcPr>
          <w:p w14:paraId="253E09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326C4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我们要冬眠啦</w:t>
            </w:r>
          </w:p>
        </w:tc>
        <w:tc>
          <w:tcPr>
            <w:tcW w:w="2258" w:type="dxa"/>
            <w:tcBorders>
              <w:top w:val="single" w:color="000000" w:sz="4" w:space="0"/>
              <w:left w:val="single" w:color="000000" w:sz="4" w:space="0"/>
              <w:bottom w:val="single" w:color="000000" w:sz="4" w:space="0"/>
              <w:right w:val="single" w:color="000000" w:sz="4" w:space="0"/>
            </w:tcBorders>
            <w:vAlign w:val="center"/>
          </w:tcPr>
          <w:p w14:paraId="4345E1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殷涵怡</w:t>
            </w:r>
          </w:p>
        </w:tc>
        <w:tc>
          <w:tcPr>
            <w:tcW w:w="1601" w:type="dxa"/>
            <w:tcBorders>
              <w:top w:val="single" w:color="000000" w:sz="4" w:space="0"/>
              <w:left w:val="single" w:color="000000" w:sz="4" w:space="0"/>
              <w:bottom w:val="single" w:color="000000" w:sz="4" w:space="0"/>
              <w:right w:val="single" w:color="000000" w:sz="4" w:space="0"/>
            </w:tcBorders>
            <w:vAlign w:val="center"/>
          </w:tcPr>
          <w:p w14:paraId="416A8E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易丽君</w:t>
            </w:r>
          </w:p>
        </w:tc>
        <w:tc>
          <w:tcPr>
            <w:tcW w:w="1986" w:type="dxa"/>
            <w:tcBorders>
              <w:top w:val="single" w:color="000000" w:sz="4" w:space="0"/>
              <w:left w:val="single" w:color="000000" w:sz="4" w:space="0"/>
              <w:bottom w:val="single" w:color="000000" w:sz="4" w:space="0"/>
              <w:right w:val="single" w:color="000000" w:sz="4" w:space="0"/>
            </w:tcBorders>
            <w:vAlign w:val="center"/>
          </w:tcPr>
          <w:p w14:paraId="31C763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1C4BF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4DF72E8">
        <w:tblPrEx>
          <w:tblCellMar>
            <w:top w:w="0" w:type="dxa"/>
            <w:left w:w="108" w:type="dxa"/>
            <w:bottom w:w="0" w:type="dxa"/>
            <w:right w:w="108" w:type="dxa"/>
          </w:tblCellMar>
        </w:tblPrEx>
        <w:trPr>
          <w:trHeight w:val="50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4E247C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7BD62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510094</w:t>
            </w:r>
          </w:p>
        </w:tc>
        <w:tc>
          <w:tcPr>
            <w:tcW w:w="1780" w:type="dxa"/>
            <w:tcBorders>
              <w:top w:val="single" w:color="000000" w:sz="4" w:space="0"/>
              <w:left w:val="single" w:color="000000" w:sz="4" w:space="0"/>
              <w:bottom w:val="single" w:color="000000" w:sz="4" w:space="0"/>
              <w:right w:val="single" w:color="000000" w:sz="4" w:space="0"/>
            </w:tcBorders>
            <w:vAlign w:val="center"/>
          </w:tcPr>
          <w:p w14:paraId="36A0E8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9D85F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《中国蛇年好礼》</w:t>
            </w:r>
          </w:p>
        </w:tc>
        <w:tc>
          <w:tcPr>
            <w:tcW w:w="2258" w:type="dxa"/>
            <w:tcBorders>
              <w:top w:val="single" w:color="000000" w:sz="4" w:space="0"/>
              <w:left w:val="single" w:color="000000" w:sz="4" w:space="0"/>
              <w:bottom w:val="single" w:color="000000" w:sz="4" w:space="0"/>
              <w:right w:val="single" w:color="000000" w:sz="4" w:space="0"/>
            </w:tcBorders>
            <w:vAlign w:val="center"/>
          </w:tcPr>
          <w:p w14:paraId="38468C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田一帆、左玉菡</w:t>
            </w:r>
          </w:p>
        </w:tc>
        <w:tc>
          <w:tcPr>
            <w:tcW w:w="1601" w:type="dxa"/>
            <w:tcBorders>
              <w:top w:val="single" w:color="000000" w:sz="4" w:space="0"/>
              <w:left w:val="single" w:color="000000" w:sz="4" w:space="0"/>
              <w:bottom w:val="single" w:color="000000" w:sz="4" w:space="0"/>
              <w:right w:val="single" w:color="000000" w:sz="4" w:space="0"/>
            </w:tcBorders>
            <w:vAlign w:val="center"/>
          </w:tcPr>
          <w:p w14:paraId="4BE8F3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秦昕</w:t>
            </w:r>
          </w:p>
        </w:tc>
        <w:tc>
          <w:tcPr>
            <w:tcW w:w="1986" w:type="dxa"/>
            <w:tcBorders>
              <w:top w:val="single" w:color="000000" w:sz="4" w:space="0"/>
              <w:left w:val="single" w:color="000000" w:sz="4" w:space="0"/>
              <w:bottom w:val="single" w:color="000000" w:sz="4" w:space="0"/>
              <w:right w:val="single" w:color="000000" w:sz="4" w:space="0"/>
            </w:tcBorders>
            <w:vAlign w:val="center"/>
          </w:tcPr>
          <w:p w14:paraId="5AE165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7B5FC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1898940">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6FEEB5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8A5B58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511815</w:t>
            </w:r>
          </w:p>
        </w:tc>
        <w:tc>
          <w:tcPr>
            <w:tcW w:w="1780" w:type="dxa"/>
            <w:tcBorders>
              <w:top w:val="single" w:color="000000" w:sz="4" w:space="0"/>
              <w:left w:val="single" w:color="000000" w:sz="4" w:space="0"/>
              <w:bottom w:val="single" w:color="000000" w:sz="4" w:space="0"/>
              <w:right w:val="single" w:color="000000" w:sz="4" w:space="0"/>
            </w:tcBorders>
            <w:vAlign w:val="center"/>
          </w:tcPr>
          <w:p w14:paraId="548E04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05885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智慧生长计划</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智慧融合引领的重庆市沙坪坝区嘉新社区更新设计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EACEF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邓琼、翟庆庆、田泽轩</w:t>
            </w:r>
          </w:p>
        </w:tc>
        <w:tc>
          <w:tcPr>
            <w:tcW w:w="1601" w:type="dxa"/>
            <w:tcBorders>
              <w:top w:val="single" w:color="000000" w:sz="4" w:space="0"/>
              <w:left w:val="single" w:color="000000" w:sz="4" w:space="0"/>
              <w:bottom w:val="single" w:color="000000" w:sz="4" w:space="0"/>
              <w:right w:val="single" w:color="000000" w:sz="4" w:space="0"/>
            </w:tcBorders>
            <w:vAlign w:val="center"/>
          </w:tcPr>
          <w:p w14:paraId="512A46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田琦、杨震</w:t>
            </w:r>
          </w:p>
        </w:tc>
        <w:tc>
          <w:tcPr>
            <w:tcW w:w="1986" w:type="dxa"/>
            <w:tcBorders>
              <w:top w:val="single" w:color="000000" w:sz="4" w:space="0"/>
              <w:left w:val="single" w:color="000000" w:sz="4" w:space="0"/>
              <w:bottom w:val="single" w:color="000000" w:sz="4" w:space="0"/>
              <w:right w:val="single" w:color="000000" w:sz="4" w:space="0"/>
            </w:tcBorders>
            <w:vAlign w:val="center"/>
          </w:tcPr>
          <w:p w14:paraId="21AA33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0FFB7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0AF93F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29AF6A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4568D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516338</w:t>
            </w:r>
          </w:p>
        </w:tc>
        <w:tc>
          <w:tcPr>
            <w:tcW w:w="1780" w:type="dxa"/>
            <w:tcBorders>
              <w:top w:val="single" w:color="000000" w:sz="4" w:space="0"/>
              <w:left w:val="single" w:color="000000" w:sz="4" w:space="0"/>
              <w:bottom w:val="single" w:color="000000" w:sz="4" w:space="0"/>
              <w:right w:val="single" w:color="000000" w:sz="4" w:space="0"/>
            </w:tcBorders>
            <w:vAlign w:val="center"/>
          </w:tcPr>
          <w:p w14:paraId="751F57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631C6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涪陵甄品</w:t>
            </w:r>
          </w:p>
        </w:tc>
        <w:tc>
          <w:tcPr>
            <w:tcW w:w="2258" w:type="dxa"/>
            <w:tcBorders>
              <w:top w:val="single" w:color="000000" w:sz="4" w:space="0"/>
              <w:left w:val="single" w:color="000000" w:sz="4" w:space="0"/>
              <w:bottom w:val="single" w:color="000000" w:sz="4" w:space="0"/>
              <w:right w:val="single" w:color="000000" w:sz="4" w:space="0"/>
            </w:tcBorders>
            <w:vAlign w:val="center"/>
          </w:tcPr>
          <w:p w14:paraId="7A1660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姜语嫣、何雅淇、郑娜娜</w:t>
            </w:r>
          </w:p>
        </w:tc>
        <w:tc>
          <w:tcPr>
            <w:tcW w:w="1601" w:type="dxa"/>
            <w:tcBorders>
              <w:top w:val="single" w:color="000000" w:sz="4" w:space="0"/>
              <w:left w:val="single" w:color="000000" w:sz="4" w:space="0"/>
              <w:bottom w:val="single" w:color="000000" w:sz="4" w:space="0"/>
              <w:right w:val="single" w:color="000000" w:sz="4" w:space="0"/>
            </w:tcBorders>
            <w:vAlign w:val="center"/>
          </w:tcPr>
          <w:p w14:paraId="7618B0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86" w:type="dxa"/>
            <w:tcBorders>
              <w:top w:val="single" w:color="000000" w:sz="4" w:space="0"/>
              <w:left w:val="single" w:color="000000" w:sz="4" w:space="0"/>
              <w:bottom w:val="single" w:color="000000" w:sz="4" w:space="0"/>
              <w:right w:val="single" w:color="000000" w:sz="4" w:space="0"/>
            </w:tcBorders>
            <w:vAlign w:val="center"/>
          </w:tcPr>
          <w:p w14:paraId="0624A6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3F9D7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35BC5A3">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B7C9FE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D3C10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516866</w:t>
            </w:r>
          </w:p>
        </w:tc>
        <w:tc>
          <w:tcPr>
            <w:tcW w:w="1780" w:type="dxa"/>
            <w:tcBorders>
              <w:top w:val="single" w:color="000000" w:sz="4" w:space="0"/>
              <w:left w:val="single" w:color="000000" w:sz="4" w:space="0"/>
              <w:bottom w:val="single" w:color="000000" w:sz="4" w:space="0"/>
              <w:right w:val="single" w:color="000000" w:sz="4" w:space="0"/>
            </w:tcBorders>
            <w:vAlign w:val="center"/>
          </w:tcPr>
          <w:p w14:paraId="37DCC9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55533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拙木有形</w:t>
            </w:r>
          </w:p>
        </w:tc>
        <w:tc>
          <w:tcPr>
            <w:tcW w:w="2258" w:type="dxa"/>
            <w:tcBorders>
              <w:top w:val="single" w:color="000000" w:sz="4" w:space="0"/>
              <w:left w:val="single" w:color="000000" w:sz="4" w:space="0"/>
              <w:bottom w:val="single" w:color="000000" w:sz="4" w:space="0"/>
              <w:right w:val="single" w:color="000000" w:sz="4" w:space="0"/>
            </w:tcBorders>
            <w:vAlign w:val="center"/>
          </w:tcPr>
          <w:p w14:paraId="115126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张儒佳、赵琳、陈芷瑞</w:t>
            </w:r>
          </w:p>
        </w:tc>
        <w:tc>
          <w:tcPr>
            <w:tcW w:w="1601" w:type="dxa"/>
            <w:tcBorders>
              <w:top w:val="single" w:color="000000" w:sz="4" w:space="0"/>
              <w:left w:val="single" w:color="000000" w:sz="4" w:space="0"/>
              <w:bottom w:val="single" w:color="000000" w:sz="4" w:space="0"/>
              <w:right w:val="single" w:color="000000" w:sz="4" w:space="0"/>
            </w:tcBorders>
            <w:vAlign w:val="center"/>
          </w:tcPr>
          <w:p w14:paraId="1B2EE7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韩雪莉、陈灏</w:t>
            </w:r>
          </w:p>
        </w:tc>
        <w:tc>
          <w:tcPr>
            <w:tcW w:w="1986" w:type="dxa"/>
            <w:tcBorders>
              <w:top w:val="single" w:color="000000" w:sz="4" w:space="0"/>
              <w:left w:val="single" w:color="000000" w:sz="4" w:space="0"/>
              <w:bottom w:val="single" w:color="000000" w:sz="4" w:space="0"/>
              <w:right w:val="single" w:color="000000" w:sz="4" w:space="0"/>
            </w:tcBorders>
            <w:vAlign w:val="center"/>
          </w:tcPr>
          <w:p w14:paraId="0C6ECD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778256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3723DE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212BF7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A1FB47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517678</w:t>
            </w:r>
          </w:p>
        </w:tc>
        <w:tc>
          <w:tcPr>
            <w:tcW w:w="1780" w:type="dxa"/>
            <w:tcBorders>
              <w:top w:val="single" w:color="000000" w:sz="4" w:space="0"/>
              <w:left w:val="single" w:color="000000" w:sz="4" w:space="0"/>
              <w:bottom w:val="single" w:color="000000" w:sz="4" w:space="0"/>
              <w:right w:val="single" w:color="000000" w:sz="4" w:space="0"/>
            </w:tcBorders>
            <w:vAlign w:val="center"/>
          </w:tcPr>
          <w:p w14:paraId="1C1554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B5481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印迹梁平——梁平木刻年画品牌设计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A88C2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张儒佳、赵琳、陈芷瑞</w:t>
            </w:r>
          </w:p>
        </w:tc>
        <w:tc>
          <w:tcPr>
            <w:tcW w:w="1601" w:type="dxa"/>
            <w:tcBorders>
              <w:top w:val="single" w:color="000000" w:sz="4" w:space="0"/>
              <w:left w:val="single" w:color="000000" w:sz="4" w:space="0"/>
              <w:bottom w:val="single" w:color="000000" w:sz="4" w:space="0"/>
              <w:right w:val="single" w:color="000000" w:sz="4" w:space="0"/>
            </w:tcBorders>
            <w:vAlign w:val="center"/>
          </w:tcPr>
          <w:p w14:paraId="21D209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王成婷</w:t>
            </w:r>
          </w:p>
        </w:tc>
        <w:tc>
          <w:tcPr>
            <w:tcW w:w="1986" w:type="dxa"/>
            <w:tcBorders>
              <w:top w:val="single" w:color="000000" w:sz="4" w:space="0"/>
              <w:left w:val="single" w:color="000000" w:sz="4" w:space="0"/>
              <w:bottom w:val="single" w:color="000000" w:sz="4" w:space="0"/>
              <w:right w:val="single" w:color="000000" w:sz="4" w:space="0"/>
            </w:tcBorders>
            <w:vAlign w:val="center"/>
          </w:tcPr>
          <w:p w14:paraId="4FFD5A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38E82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765D4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2BB254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097D1F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517696</w:t>
            </w:r>
          </w:p>
        </w:tc>
        <w:tc>
          <w:tcPr>
            <w:tcW w:w="1780" w:type="dxa"/>
            <w:tcBorders>
              <w:top w:val="single" w:color="000000" w:sz="4" w:space="0"/>
              <w:left w:val="single" w:color="000000" w:sz="4" w:space="0"/>
              <w:bottom w:val="single" w:color="000000" w:sz="4" w:space="0"/>
              <w:right w:val="single" w:color="000000" w:sz="4" w:space="0"/>
            </w:tcBorders>
            <w:vAlign w:val="center"/>
          </w:tcPr>
          <w:p w14:paraId="1C93EB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91112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《佛韵龙门》</w:t>
            </w:r>
          </w:p>
        </w:tc>
        <w:tc>
          <w:tcPr>
            <w:tcW w:w="2258" w:type="dxa"/>
            <w:tcBorders>
              <w:top w:val="single" w:color="000000" w:sz="4" w:space="0"/>
              <w:left w:val="single" w:color="000000" w:sz="4" w:space="0"/>
              <w:bottom w:val="single" w:color="000000" w:sz="4" w:space="0"/>
              <w:right w:val="single" w:color="000000" w:sz="4" w:space="0"/>
            </w:tcBorders>
            <w:vAlign w:val="center"/>
          </w:tcPr>
          <w:p w14:paraId="063D4E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李佳珑、李蕊含、黎胜英</w:t>
            </w:r>
          </w:p>
        </w:tc>
        <w:tc>
          <w:tcPr>
            <w:tcW w:w="1601" w:type="dxa"/>
            <w:tcBorders>
              <w:top w:val="single" w:color="000000" w:sz="4" w:space="0"/>
              <w:left w:val="single" w:color="000000" w:sz="4" w:space="0"/>
              <w:bottom w:val="single" w:color="000000" w:sz="4" w:space="0"/>
              <w:right w:val="single" w:color="000000" w:sz="4" w:space="0"/>
            </w:tcBorders>
            <w:vAlign w:val="center"/>
          </w:tcPr>
          <w:p w14:paraId="14E408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田棱锐</w:t>
            </w:r>
          </w:p>
        </w:tc>
        <w:tc>
          <w:tcPr>
            <w:tcW w:w="1986" w:type="dxa"/>
            <w:tcBorders>
              <w:top w:val="single" w:color="000000" w:sz="4" w:space="0"/>
              <w:left w:val="single" w:color="000000" w:sz="4" w:space="0"/>
              <w:bottom w:val="single" w:color="000000" w:sz="4" w:space="0"/>
              <w:right w:val="single" w:color="000000" w:sz="4" w:space="0"/>
            </w:tcBorders>
            <w:vAlign w:val="center"/>
          </w:tcPr>
          <w:p w14:paraId="0F8F2F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4D2D7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27DDC43">
        <w:tblPrEx>
          <w:tblCellMar>
            <w:top w:w="0" w:type="dxa"/>
            <w:left w:w="108" w:type="dxa"/>
            <w:bottom w:w="0" w:type="dxa"/>
            <w:right w:w="108" w:type="dxa"/>
          </w:tblCellMar>
        </w:tblPrEx>
        <w:trPr>
          <w:trHeight w:val="57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C1BD7C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02917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518331</w:t>
            </w:r>
          </w:p>
        </w:tc>
        <w:tc>
          <w:tcPr>
            <w:tcW w:w="1780" w:type="dxa"/>
            <w:tcBorders>
              <w:top w:val="single" w:color="000000" w:sz="4" w:space="0"/>
              <w:left w:val="single" w:color="000000" w:sz="4" w:space="0"/>
              <w:bottom w:val="single" w:color="000000" w:sz="4" w:space="0"/>
              <w:right w:val="single" w:color="000000" w:sz="4" w:space="0"/>
            </w:tcBorders>
            <w:vAlign w:val="center"/>
          </w:tcPr>
          <w:p w14:paraId="232443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5C61A1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苏生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2A2679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曾朱永怡</w:t>
            </w:r>
          </w:p>
        </w:tc>
        <w:tc>
          <w:tcPr>
            <w:tcW w:w="1601" w:type="dxa"/>
            <w:tcBorders>
              <w:top w:val="single" w:color="000000" w:sz="4" w:space="0"/>
              <w:left w:val="single" w:color="000000" w:sz="4" w:space="0"/>
              <w:bottom w:val="single" w:color="000000" w:sz="4" w:space="0"/>
              <w:right w:val="single" w:color="000000" w:sz="4" w:space="0"/>
            </w:tcBorders>
            <w:vAlign w:val="center"/>
          </w:tcPr>
          <w:p w14:paraId="0C57F5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7B4202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1752D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722A63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C2F265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3927FF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519745</w:t>
            </w:r>
          </w:p>
        </w:tc>
        <w:tc>
          <w:tcPr>
            <w:tcW w:w="1780" w:type="dxa"/>
            <w:tcBorders>
              <w:top w:val="single" w:color="000000" w:sz="4" w:space="0"/>
              <w:left w:val="single" w:color="000000" w:sz="4" w:space="0"/>
              <w:bottom w:val="single" w:color="000000" w:sz="4" w:space="0"/>
              <w:right w:val="single" w:color="000000" w:sz="4" w:space="0"/>
            </w:tcBorders>
            <w:vAlign w:val="center"/>
          </w:tcPr>
          <w:p w14:paraId="739E78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85D01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铜梁龙舞</w:t>
            </w:r>
          </w:p>
        </w:tc>
        <w:tc>
          <w:tcPr>
            <w:tcW w:w="2258" w:type="dxa"/>
            <w:tcBorders>
              <w:top w:val="single" w:color="000000" w:sz="4" w:space="0"/>
              <w:left w:val="single" w:color="000000" w:sz="4" w:space="0"/>
              <w:bottom w:val="single" w:color="000000" w:sz="4" w:space="0"/>
              <w:right w:val="single" w:color="000000" w:sz="4" w:space="0"/>
            </w:tcBorders>
            <w:vAlign w:val="center"/>
          </w:tcPr>
          <w:p w14:paraId="455AC0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唐欣、李照琳、张涵怡、冯钰辉</w:t>
            </w:r>
          </w:p>
        </w:tc>
        <w:tc>
          <w:tcPr>
            <w:tcW w:w="1601" w:type="dxa"/>
            <w:tcBorders>
              <w:top w:val="single" w:color="000000" w:sz="4" w:space="0"/>
              <w:left w:val="single" w:color="000000" w:sz="4" w:space="0"/>
              <w:bottom w:val="single" w:color="000000" w:sz="4" w:space="0"/>
              <w:right w:val="single" w:color="000000" w:sz="4" w:space="0"/>
            </w:tcBorders>
            <w:vAlign w:val="center"/>
          </w:tcPr>
          <w:p w14:paraId="5F8FBC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刘鑫松</w:t>
            </w:r>
          </w:p>
        </w:tc>
        <w:tc>
          <w:tcPr>
            <w:tcW w:w="1986" w:type="dxa"/>
            <w:tcBorders>
              <w:top w:val="single" w:color="000000" w:sz="4" w:space="0"/>
              <w:left w:val="single" w:color="000000" w:sz="4" w:space="0"/>
              <w:bottom w:val="single" w:color="000000" w:sz="4" w:space="0"/>
              <w:right w:val="single" w:color="000000" w:sz="4" w:space="0"/>
            </w:tcBorders>
            <w:vAlign w:val="center"/>
          </w:tcPr>
          <w:p w14:paraId="5418E9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0195E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BB8D6B7">
        <w:tblPrEx>
          <w:tblCellMar>
            <w:top w:w="0" w:type="dxa"/>
            <w:left w:w="108" w:type="dxa"/>
            <w:bottom w:w="0" w:type="dxa"/>
            <w:right w:w="108" w:type="dxa"/>
          </w:tblCellMar>
        </w:tblPrEx>
        <w:trPr>
          <w:trHeight w:val="75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07D00D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5BD35C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520130</w:t>
            </w:r>
          </w:p>
        </w:tc>
        <w:tc>
          <w:tcPr>
            <w:tcW w:w="1780" w:type="dxa"/>
            <w:tcBorders>
              <w:top w:val="single" w:color="000000" w:sz="4" w:space="0"/>
              <w:left w:val="single" w:color="000000" w:sz="4" w:space="0"/>
              <w:bottom w:val="single" w:color="000000" w:sz="4" w:space="0"/>
              <w:right w:val="single" w:color="000000" w:sz="4" w:space="0"/>
            </w:tcBorders>
            <w:vAlign w:val="center"/>
          </w:tcPr>
          <w:p w14:paraId="6B2232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96ACB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还原</w:t>
            </w:r>
          </w:p>
        </w:tc>
        <w:tc>
          <w:tcPr>
            <w:tcW w:w="2258" w:type="dxa"/>
            <w:tcBorders>
              <w:top w:val="single" w:color="000000" w:sz="4" w:space="0"/>
              <w:left w:val="single" w:color="000000" w:sz="4" w:space="0"/>
              <w:bottom w:val="single" w:color="000000" w:sz="4" w:space="0"/>
              <w:right w:val="single" w:color="000000" w:sz="4" w:space="0"/>
            </w:tcBorders>
            <w:vAlign w:val="center"/>
          </w:tcPr>
          <w:p w14:paraId="160BC1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徐新茹</w:t>
            </w:r>
          </w:p>
        </w:tc>
        <w:tc>
          <w:tcPr>
            <w:tcW w:w="1601" w:type="dxa"/>
            <w:tcBorders>
              <w:top w:val="single" w:color="000000" w:sz="4" w:space="0"/>
              <w:left w:val="single" w:color="000000" w:sz="4" w:space="0"/>
              <w:bottom w:val="single" w:color="000000" w:sz="4" w:space="0"/>
              <w:right w:val="single" w:color="000000" w:sz="4" w:space="0"/>
            </w:tcBorders>
            <w:vAlign w:val="center"/>
          </w:tcPr>
          <w:p w14:paraId="7B56BC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w:t>
            </w:r>
          </w:p>
        </w:tc>
        <w:tc>
          <w:tcPr>
            <w:tcW w:w="1986" w:type="dxa"/>
            <w:tcBorders>
              <w:top w:val="single" w:color="000000" w:sz="4" w:space="0"/>
              <w:left w:val="single" w:color="000000" w:sz="4" w:space="0"/>
              <w:bottom w:val="single" w:color="000000" w:sz="4" w:space="0"/>
              <w:right w:val="single" w:color="000000" w:sz="4" w:space="0"/>
            </w:tcBorders>
            <w:vAlign w:val="center"/>
          </w:tcPr>
          <w:p w14:paraId="557451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72D9D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F19F81C">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AAFE79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17A35B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521020</w:t>
            </w:r>
          </w:p>
        </w:tc>
        <w:tc>
          <w:tcPr>
            <w:tcW w:w="1780" w:type="dxa"/>
            <w:tcBorders>
              <w:top w:val="single" w:color="000000" w:sz="4" w:space="0"/>
              <w:left w:val="single" w:color="000000" w:sz="4" w:space="0"/>
              <w:bottom w:val="single" w:color="000000" w:sz="4" w:space="0"/>
              <w:right w:val="single" w:color="000000" w:sz="4" w:space="0"/>
            </w:tcBorders>
            <w:vAlign w:val="center"/>
          </w:tcPr>
          <w:p w14:paraId="2DE2CB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96D00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生命纪念园空间设计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对传统丧葬形式探索</w:t>
            </w:r>
          </w:p>
        </w:tc>
        <w:tc>
          <w:tcPr>
            <w:tcW w:w="2258" w:type="dxa"/>
            <w:tcBorders>
              <w:top w:val="single" w:color="000000" w:sz="4" w:space="0"/>
              <w:left w:val="single" w:color="000000" w:sz="4" w:space="0"/>
              <w:bottom w:val="single" w:color="000000" w:sz="4" w:space="0"/>
              <w:right w:val="single" w:color="000000" w:sz="4" w:space="0"/>
            </w:tcBorders>
            <w:vAlign w:val="center"/>
          </w:tcPr>
          <w:p w14:paraId="1AC3C5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吴浩宁</w:t>
            </w:r>
          </w:p>
        </w:tc>
        <w:tc>
          <w:tcPr>
            <w:tcW w:w="1601" w:type="dxa"/>
            <w:tcBorders>
              <w:top w:val="single" w:color="000000" w:sz="4" w:space="0"/>
              <w:left w:val="single" w:color="000000" w:sz="4" w:space="0"/>
              <w:bottom w:val="single" w:color="000000" w:sz="4" w:space="0"/>
              <w:right w:val="single" w:color="000000" w:sz="4" w:space="0"/>
            </w:tcBorders>
            <w:vAlign w:val="center"/>
          </w:tcPr>
          <w:p w14:paraId="16D515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祁润钊</w:t>
            </w:r>
          </w:p>
        </w:tc>
        <w:tc>
          <w:tcPr>
            <w:tcW w:w="1986" w:type="dxa"/>
            <w:tcBorders>
              <w:top w:val="single" w:color="000000" w:sz="4" w:space="0"/>
              <w:left w:val="single" w:color="000000" w:sz="4" w:space="0"/>
              <w:bottom w:val="single" w:color="000000" w:sz="4" w:space="0"/>
              <w:right w:val="single" w:color="000000" w:sz="4" w:space="0"/>
            </w:tcBorders>
            <w:vAlign w:val="center"/>
          </w:tcPr>
          <w:p w14:paraId="2D7DAA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D3334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DA42558">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2DABA4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8A27C2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521529</w:t>
            </w:r>
          </w:p>
        </w:tc>
        <w:tc>
          <w:tcPr>
            <w:tcW w:w="1780" w:type="dxa"/>
            <w:tcBorders>
              <w:top w:val="single" w:color="000000" w:sz="4" w:space="0"/>
              <w:left w:val="single" w:color="000000" w:sz="4" w:space="0"/>
              <w:bottom w:val="single" w:color="000000" w:sz="4" w:space="0"/>
              <w:right w:val="single" w:color="000000" w:sz="4" w:space="0"/>
            </w:tcBorders>
            <w:vAlign w:val="center"/>
          </w:tcPr>
          <w:p w14:paraId="519568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233BC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《古韵奉节》</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地域建筑视觉海报设计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C1307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邓志鹏、黄垲炜</w:t>
            </w:r>
          </w:p>
        </w:tc>
        <w:tc>
          <w:tcPr>
            <w:tcW w:w="1601" w:type="dxa"/>
            <w:tcBorders>
              <w:top w:val="single" w:color="000000" w:sz="4" w:space="0"/>
              <w:left w:val="single" w:color="000000" w:sz="4" w:space="0"/>
              <w:bottom w:val="single" w:color="000000" w:sz="4" w:space="0"/>
              <w:right w:val="single" w:color="000000" w:sz="4" w:space="0"/>
            </w:tcBorders>
            <w:vAlign w:val="center"/>
          </w:tcPr>
          <w:p w14:paraId="241824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彭凌燕</w:t>
            </w:r>
          </w:p>
        </w:tc>
        <w:tc>
          <w:tcPr>
            <w:tcW w:w="1986" w:type="dxa"/>
            <w:tcBorders>
              <w:top w:val="single" w:color="000000" w:sz="4" w:space="0"/>
              <w:left w:val="single" w:color="000000" w:sz="4" w:space="0"/>
              <w:bottom w:val="single" w:color="000000" w:sz="4" w:space="0"/>
              <w:right w:val="single" w:color="000000" w:sz="4" w:space="0"/>
            </w:tcBorders>
            <w:vAlign w:val="center"/>
          </w:tcPr>
          <w:p w14:paraId="57A10E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11E41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EE015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020B6F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8864D5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522286</w:t>
            </w:r>
          </w:p>
        </w:tc>
        <w:tc>
          <w:tcPr>
            <w:tcW w:w="1780" w:type="dxa"/>
            <w:tcBorders>
              <w:top w:val="single" w:color="000000" w:sz="4" w:space="0"/>
              <w:left w:val="single" w:color="000000" w:sz="4" w:space="0"/>
              <w:bottom w:val="single" w:color="000000" w:sz="4" w:space="0"/>
              <w:right w:val="single" w:color="000000" w:sz="4" w:space="0"/>
            </w:tcBorders>
            <w:vAlign w:val="center"/>
          </w:tcPr>
          <w:p w14:paraId="43E4B3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7C986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道明竹编技艺与折叠课桌椅产品融合设计研究</w:t>
            </w:r>
          </w:p>
        </w:tc>
        <w:tc>
          <w:tcPr>
            <w:tcW w:w="2258" w:type="dxa"/>
            <w:tcBorders>
              <w:top w:val="single" w:color="000000" w:sz="4" w:space="0"/>
              <w:left w:val="single" w:color="000000" w:sz="4" w:space="0"/>
              <w:bottom w:val="single" w:color="000000" w:sz="4" w:space="0"/>
              <w:right w:val="single" w:color="000000" w:sz="4" w:space="0"/>
            </w:tcBorders>
            <w:vAlign w:val="center"/>
          </w:tcPr>
          <w:p w14:paraId="6D5329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邢祥龙</w:t>
            </w:r>
          </w:p>
        </w:tc>
        <w:tc>
          <w:tcPr>
            <w:tcW w:w="1601" w:type="dxa"/>
            <w:tcBorders>
              <w:top w:val="single" w:color="000000" w:sz="4" w:space="0"/>
              <w:left w:val="single" w:color="000000" w:sz="4" w:space="0"/>
              <w:bottom w:val="single" w:color="000000" w:sz="4" w:space="0"/>
              <w:right w:val="single" w:color="000000" w:sz="4" w:space="0"/>
            </w:tcBorders>
            <w:vAlign w:val="center"/>
          </w:tcPr>
          <w:p w14:paraId="0CC0E9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谢亚平</w:t>
            </w:r>
          </w:p>
        </w:tc>
        <w:tc>
          <w:tcPr>
            <w:tcW w:w="1986" w:type="dxa"/>
            <w:tcBorders>
              <w:top w:val="single" w:color="000000" w:sz="4" w:space="0"/>
              <w:left w:val="single" w:color="000000" w:sz="4" w:space="0"/>
              <w:bottom w:val="single" w:color="000000" w:sz="4" w:space="0"/>
              <w:right w:val="single" w:color="000000" w:sz="4" w:space="0"/>
            </w:tcBorders>
            <w:vAlign w:val="center"/>
          </w:tcPr>
          <w:p w14:paraId="68394E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D6F5E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016F8B1">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C188E8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94055D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522532</w:t>
            </w:r>
          </w:p>
        </w:tc>
        <w:tc>
          <w:tcPr>
            <w:tcW w:w="1780" w:type="dxa"/>
            <w:tcBorders>
              <w:top w:val="single" w:color="000000" w:sz="4" w:space="0"/>
              <w:left w:val="single" w:color="000000" w:sz="4" w:space="0"/>
              <w:bottom w:val="single" w:color="000000" w:sz="4" w:space="0"/>
              <w:right w:val="single" w:color="000000" w:sz="4" w:space="0"/>
            </w:tcBorders>
            <w:vAlign w:val="center"/>
          </w:tcPr>
          <w:p w14:paraId="1D4E0E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A23AD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隐匿在时光褶皱里的荣昌折扇</w:t>
            </w:r>
          </w:p>
        </w:tc>
        <w:tc>
          <w:tcPr>
            <w:tcW w:w="2258" w:type="dxa"/>
            <w:tcBorders>
              <w:top w:val="single" w:color="000000" w:sz="4" w:space="0"/>
              <w:left w:val="single" w:color="000000" w:sz="4" w:space="0"/>
              <w:bottom w:val="single" w:color="000000" w:sz="4" w:space="0"/>
              <w:right w:val="single" w:color="000000" w:sz="4" w:space="0"/>
            </w:tcBorders>
            <w:vAlign w:val="center"/>
          </w:tcPr>
          <w:p w14:paraId="394461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甘成霜、张佳佳</w:t>
            </w:r>
          </w:p>
        </w:tc>
        <w:tc>
          <w:tcPr>
            <w:tcW w:w="1601" w:type="dxa"/>
            <w:tcBorders>
              <w:top w:val="single" w:color="000000" w:sz="4" w:space="0"/>
              <w:left w:val="single" w:color="000000" w:sz="4" w:space="0"/>
              <w:bottom w:val="single" w:color="000000" w:sz="4" w:space="0"/>
              <w:right w:val="single" w:color="000000" w:sz="4" w:space="0"/>
            </w:tcBorders>
            <w:vAlign w:val="center"/>
          </w:tcPr>
          <w:p w14:paraId="16A464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田棱锐</w:t>
            </w:r>
          </w:p>
        </w:tc>
        <w:tc>
          <w:tcPr>
            <w:tcW w:w="1986" w:type="dxa"/>
            <w:tcBorders>
              <w:top w:val="single" w:color="000000" w:sz="4" w:space="0"/>
              <w:left w:val="single" w:color="000000" w:sz="4" w:space="0"/>
              <w:bottom w:val="single" w:color="000000" w:sz="4" w:space="0"/>
              <w:right w:val="single" w:color="000000" w:sz="4" w:space="0"/>
            </w:tcBorders>
            <w:vAlign w:val="center"/>
          </w:tcPr>
          <w:p w14:paraId="0A6F3C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13B2C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7C3F62B">
        <w:tblPrEx>
          <w:tblCellMar>
            <w:top w:w="0" w:type="dxa"/>
            <w:left w:w="108" w:type="dxa"/>
            <w:bottom w:w="0" w:type="dxa"/>
            <w:right w:w="108" w:type="dxa"/>
          </w:tblCellMar>
        </w:tblPrEx>
        <w:trPr>
          <w:trHeight w:val="19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8894BC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C0991E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522554</w:t>
            </w:r>
          </w:p>
        </w:tc>
        <w:tc>
          <w:tcPr>
            <w:tcW w:w="1780" w:type="dxa"/>
            <w:tcBorders>
              <w:top w:val="single" w:color="000000" w:sz="4" w:space="0"/>
              <w:left w:val="single" w:color="000000" w:sz="4" w:space="0"/>
              <w:bottom w:val="single" w:color="000000" w:sz="4" w:space="0"/>
              <w:right w:val="single" w:color="000000" w:sz="4" w:space="0"/>
            </w:tcBorders>
            <w:vAlign w:val="center"/>
          </w:tcPr>
          <w:p w14:paraId="3FE5AD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F629D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《情绪异物志》</w:t>
            </w:r>
          </w:p>
        </w:tc>
        <w:tc>
          <w:tcPr>
            <w:tcW w:w="2258" w:type="dxa"/>
            <w:tcBorders>
              <w:top w:val="single" w:color="000000" w:sz="4" w:space="0"/>
              <w:left w:val="single" w:color="000000" w:sz="4" w:space="0"/>
              <w:bottom w:val="single" w:color="000000" w:sz="4" w:space="0"/>
              <w:right w:val="single" w:color="000000" w:sz="4" w:space="0"/>
            </w:tcBorders>
            <w:vAlign w:val="center"/>
          </w:tcPr>
          <w:p w14:paraId="740990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707241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谢垚</w:t>
            </w:r>
          </w:p>
        </w:tc>
        <w:tc>
          <w:tcPr>
            <w:tcW w:w="1986" w:type="dxa"/>
            <w:tcBorders>
              <w:top w:val="single" w:color="000000" w:sz="4" w:space="0"/>
              <w:left w:val="single" w:color="000000" w:sz="4" w:space="0"/>
              <w:bottom w:val="single" w:color="000000" w:sz="4" w:space="0"/>
              <w:right w:val="single" w:color="000000" w:sz="4" w:space="0"/>
            </w:tcBorders>
            <w:vAlign w:val="center"/>
          </w:tcPr>
          <w:p w14:paraId="18883E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8AF2B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7FAB477">
        <w:tblPrEx>
          <w:tblCellMar>
            <w:top w:w="0" w:type="dxa"/>
            <w:left w:w="108" w:type="dxa"/>
            <w:bottom w:w="0" w:type="dxa"/>
            <w:right w:w="108" w:type="dxa"/>
          </w:tblCellMar>
        </w:tblPrEx>
        <w:trPr>
          <w:trHeight w:val="19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E379AB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E245D5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523591</w:t>
            </w:r>
          </w:p>
        </w:tc>
        <w:tc>
          <w:tcPr>
            <w:tcW w:w="1780" w:type="dxa"/>
            <w:tcBorders>
              <w:top w:val="single" w:color="000000" w:sz="4" w:space="0"/>
              <w:left w:val="single" w:color="000000" w:sz="4" w:space="0"/>
              <w:bottom w:val="single" w:color="000000" w:sz="4" w:space="0"/>
              <w:right w:val="single" w:color="000000" w:sz="4" w:space="0"/>
            </w:tcBorders>
            <w:vAlign w:val="center"/>
          </w:tcPr>
          <w:p w14:paraId="290EFB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09F4A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《橋頭火锅》</w:t>
            </w:r>
          </w:p>
        </w:tc>
        <w:tc>
          <w:tcPr>
            <w:tcW w:w="2258" w:type="dxa"/>
            <w:tcBorders>
              <w:top w:val="single" w:color="000000" w:sz="4" w:space="0"/>
              <w:left w:val="single" w:color="000000" w:sz="4" w:space="0"/>
              <w:bottom w:val="single" w:color="000000" w:sz="4" w:space="0"/>
              <w:right w:val="single" w:color="000000" w:sz="4" w:space="0"/>
            </w:tcBorders>
            <w:vAlign w:val="center"/>
          </w:tcPr>
          <w:p w14:paraId="5C827D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黄莉榕</w:t>
            </w:r>
          </w:p>
        </w:tc>
        <w:tc>
          <w:tcPr>
            <w:tcW w:w="1601" w:type="dxa"/>
            <w:tcBorders>
              <w:top w:val="single" w:color="000000" w:sz="4" w:space="0"/>
              <w:left w:val="single" w:color="000000" w:sz="4" w:space="0"/>
              <w:bottom w:val="single" w:color="000000" w:sz="4" w:space="0"/>
              <w:right w:val="single" w:color="000000" w:sz="4" w:space="0"/>
            </w:tcBorders>
            <w:vAlign w:val="center"/>
          </w:tcPr>
          <w:p w14:paraId="162FF3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唐丽</w:t>
            </w:r>
          </w:p>
        </w:tc>
        <w:tc>
          <w:tcPr>
            <w:tcW w:w="1986" w:type="dxa"/>
            <w:tcBorders>
              <w:top w:val="single" w:color="000000" w:sz="4" w:space="0"/>
              <w:left w:val="single" w:color="000000" w:sz="4" w:space="0"/>
              <w:bottom w:val="single" w:color="000000" w:sz="4" w:space="0"/>
              <w:right w:val="single" w:color="000000" w:sz="4" w:space="0"/>
            </w:tcBorders>
            <w:vAlign w:val="center"/>
          </w:tcPr>
          <w:p w14:paraId="572592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A7BAA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35A7C97">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91D728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029537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523920</w:t>
            </w:r>
          </w:p>
        </w:tc>
        <w:tc>
          <w:tcPr>
            <w:tcW w:w="1780" w:type="dxa"/>
            <w:tcBorders>
              <w:top w:val="single" w:color="000000" w:sz="4" w:space="0"/>
              <w:left w:val="single" w:color="000000" w:sz="4" w:space="0"/>
              <w:bottom w:val="single" w:color="000000" w:sz="4" w:space="0"/>
              <w:right w:val="single" w:color="000000" w:sz="4" w:space="0"/>
            </w:tcBorders>
            <w:vAlign w:val="center"/>
          </w:tcPr>
          <w:p w14:paraId="755993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0689C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渔脉共生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重庆市石桥村适应性渔业文化馆及生态修复景观设计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4E24B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阳月</w:t>
            </w:r>
          </w:p>
        </w:tc>
        <w:tc>
          <w:tcPr>
            <w:tcW w:w="1601" w:type="dxa"/>
            <w:tcBorders>
              <w:top w:val="single" w:color="000000" w:sz="4" w:space="0"/>
              <w:left w:val="single" w:color="000000" w:sz="4" w:space="0"/>
              <w:bottom w:val="single" w:color="000000" w:sz="4" w:space="0"/>
              <w:right w:val="single" w:color="000000" w:sz="4" w:space="0"/>
            </w:tcBorders>
            <w:vAlign w:val="center"/>
          </w:tcPr>
          <w:p w14:paraId="291CB3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86" w:type="dxa"/>
            <w:tcBorders>
              <w:top w:val="single" w:color="000000" w:sz="4" w:space="0"/>
              <w:left w:val="single" w:color="000000" w:sz="4" w:space="0"/>
              <w:bottom w:val="single" w:color="000000" w:sz="4" w:space="0"/>
              <w:right w:val="single" w:color="000000" w:sz="4" w:space="0"/>
            </w:tcBorders>
            <w:vAlign w:val="center"/>
          </w:tcPr>
          <w:p w14:paraId="77797D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8E3A2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C61335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C2BDD8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3D5EB6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525087</w:t>
            </w:r>
          </w:p>
        </w:tc>
        <w:tc>
          <w:tcPr>
            <w:tcW w:w="1780" w:type="dxa"/>
            <w:tcBorders>
              <w:top w:val="single" w:color="000000" w:sz="4" w:space="0"/>
              <w:left w:val="single" w:color="000000" w:sz="4" w:space="0"/>
              <w:bottom w:val="single" w:color="000000" w:sz="4" w:space="0"/>
              <w:right w:val="single" w:color="000000" w:sz="4" w:space="0"/>
            </w:tcBorders>
            <w:vAlign w:val="center"/>
          </w:tcPr>
          <w:p w14:paraId="5E5A70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40E10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生态协奏实验室</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声景驱动型生态空间营造</w:t>
            </w:r>
          </w:p>
        </w:tc>
        <w:tc>
          <w:tcPr>
            <w:tcW w:w="2258" w:type="dxa"/>
            <w:tcBorders>
              <w:top w:val="single" w:color="000000" w:sz="4" w:space="0"/>
              <w:left w:val="single" w:color="000000" w:sz="4" w:space="0"/>
              <w:bottom w:val="single" w:color="000000" w:sz="4" w:space="0"/>
              <w:right w:val="single" w:color="000000" w:sz="4" w:space="0"/>
            </w:tcBorders>
            <w:vAlign w:val="center"/>
          </w:tcPr>
          <w:p w14:paraId="5EAF95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喻新凯、贺予羲、王锦榕</w:t>
            </w:r>
          </w:p>
        </w:tc>
        <w:tc>
          <w:tcPr>
            <w:tcW w:w="1601" w:type="dxa"/>
            <w:tcBorders>
              <w:top w:val="single" w:color="000000" w:sz="4" w:space="0"/>
              <w:left w:val="single" w:color="000000" w:sz="4" w:space="0"/>
              <w:bottom w:val="single" w:color="000000" w:sz="4" w:space="0"/>
              <w:right w:val="single" w:color="000000" w:sz="4" w:space="0"/>
            </w:tcBorders>
            <w:vAlign w:val="center"/>
          </w:tcPr>
          <w:p w14:paraId="3E19FB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86" w:type="dxa"/>
            <w:tcBorders>
              <w:top w:val="single" w:color="000000" w:sz="4" w:space="0"/>
              <w:left w:val="single" w:color="000000" w:sz="4" w:space="0"/>
              <w:bottom w:val="single" w:color="000000" w:sz="4" w:space="0"/>
              <w:right w:val="single" w:color="000000" w:sz="4" w:space="0"/>
            </w:tcBorders>
            <w:vAlign w:val="center"/>
          </w:tcPr>
          <w:p w14:paraId="5DD7E9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02DB6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817BD9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D78063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37EE98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525604</w:t>
            </w:r>
          </w:p>
        </w:tc>
        <w:tc>
          <w:tcPr>
            <w:tcW w:w="1780" w:type="dxa"/>
            <w:tcBorders>
              <w:top w:val="single" w:color="000000" w:sz="4" w:space="0"/>
              <w:left w:val="single" w:color="000000" w:sz="4" w:space="0"/>
              <w:bottom w:val="single" w:color="000000" w:sz="4" w:space="0"/>
              <w:right w:val="single" w:color="000000" w:sz="4" w:space="0"/>
            </w:tcBorders>
            <w:vAlign w:val="center"/>
          </w:tcPr>
          <w:p w14:paraId="0B3160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56387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《三星堆》出口体验馆设计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9876B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刘晓宇、朱利娜</w:t>
            </w:r>
          </w:p>
        </w:tc>
        <w:tc>
          <w:tcPr>
            <w:tcW w:w="1601" w:type="dxa"/>
            <w:tcBorders>
              <w:top w:val="single" w:color="000000" w:sz="4" w:space="0"/>
              <w:left w:val="single" w:color="000000" w:sz="4" w:space="0"/>
              <w:bottom w:val="single" w:color="000000" w:sz="4" w:space="0"/>
              <w:right w:val="single" w:color="000000" w:sz="4" w:space="0"/>
            </w:tcBorders>
            <w:vAlign w:val="center"/>
          </w:tcPr>
          <w:p w14:paraId="181D8A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86" w:type="dxa"/>
            <w:tcBorders>
              <w:top w:val="single" w:color="000000" w:sz="4" w:space="0"/>
              <w:left w:val="single" w:color="000000" w:sz="4" w:space="0"/>
              <w:bottom w:val="single" w:color="000000" w:sz="4" w:space="0"/>
              <w:right w:val="single" w:color="000000" w:sz="4" w:space="0"/>
            </w:tcBorders>
            <w:vAlign w:val="center"/>
          </w:tcPr>
          <w:p w14:paraId="2F8B30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CCAB6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3F6EC74">
        <w:tblPrEx>
          <w:tblCellMar>
            <w:top w:w="0" w:type="dxa"/>
            <w:left w:w="108" w:type="dxa"/>
            <w:bottom w:w="0" w:type="dxa"/>
            <w:right w:w="108" w:type="dxa"/>
          </w:tblCellMar>
        </w:tblPrEx>
        <w:trPr>
          <w:trHeight w:val="18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45BB65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F2983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525814</w:t>
            </w:r>
          </w:p>
        </w:tc>
        <w:tc>
          <w:tcPr>
            <w:tcW w:w="1780" w:type="dxa"/>
            <w:tcBorders>
              <w:top w:val="single" w:color="000000" w:sz="4" w:space="0"/>
              <w:left w:val="single" w:color="000000" w:sz="4" w:space="0"/>
              <w:bottom w:val="single" w:color="000000" w:sz="4" w:space="0"/>
              <w:right w:val="single" w:color="000000" w:sz="4" w:space="0"/>
            </w:tcBorders>
            <w:vAlign w:val="center"/>
          </w:tcPr>
          <w:p w14:paraId="42B026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494BC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比翼连枝</w:t>
            </w:r>
          </w:p>
        </w:tc>
        <w:tc>
          <w:tcPr>
            <w:tcW w:w="2258" w:type="dxa"/>
            <w:tcBorders>
              <w:top w:val="single" w:color="000000" w:sz="4" w:space="0"/>
              <w:left w:val="single" w:color="000000" w:sz="4" w:space="0"/>
              <w:bottom w:val="single" w:color="000000" w:sz="4" w:space="0"/>
              <w:right w:val="single" w:color="000000" w:sz="4" w:space="0"/>
            </w:tcBorders>
            <w:vAlign w:val="center"/>
          </w:tcPr>
          <w:p w14:paraId="78BA0E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曾媛媛、黄莉榕、邹秋菊</w:t>
            </w:r>
          </w:p>
        </w:tc>
        <w:tc>
          <w:tcPr>
            <w:tcW w:w="1601" w:type="dxa"/>
            <w:tcBorders>
              <w:top w:val="single" w:color="000000" w:sz="4" w:space="0"/>
              <w:left w:val="single" w:color="000000" w:sz="4" w:space="0"/>
              <w:bottom w:val="single" w:color="000000" w:sz="4" w:space="0"/>
              <w:right w:val="single" w:color="000000" w:sz="4" w:space="0"/>
            </w:tcBorders>
            <w:vAlign w:val="center"/>
          </w:tcPr>
          <w:p w14:paraId="1B3244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彭凌燕</w:t>
            </w:r>
          </w:p>
        </w:tc>
        <w:tc>
          <w:tcPr>
            <w:tcW w:w="1986" w:type="dxa"/>
            <w:tcBorders>
              <w:top w:val="single" w:color="000000" w:sz="4" w:space="0"/>
              <w:left w:val="single" w:color="000000" w:sz="4" w:space="0"/>
              <w:bottom w:val="single" w:color="000000" w:sz="4" w:space="0"/>
              <w:right w:val="single" w:color="000000" w:sz="4" w:space="0"/>
            </w:tcBorders>
            <w:vAlign w:val="center"/>
          </w:tcPr>
          <w:p w14:paraId="18FF83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FDE98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0C962D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7F24D2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3E48E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527601</w:t>
            </w:r>
          </w:p>
        </w:tc>
        <w:tc>
          <w:tcPr>
            <w:tcW w:w="1780" w:type="dxa"/>
            <w:tcBorders>
              <w:top w:val="single" w:color="000000" w:sz="4" w:space="0"/>
              <w:left w:val="single" w:color="000000" w:sz="4" w:space="0"/>
              <w:bottom w:val="single" w:color="000000" w:sz="4" w:space="0"/>
              <w:right w:val="single" w:color="000000" w:sz="4" w:space="0"/>
            </w:tcBorders>
            <w:vAlign w:val="center"/>
          </w:tcPr>
          <w:p w14:paraId="4A9C84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38921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传统建筑装饰艺术海报设计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7ED8C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周雅芳、王朝天</w:t>
            </w:r>
          </w:p>
        </w:tc>
        <w:tc>
          <w:tcPr>
            <w:tcW w:w="1601" w:type="dxa"/>
            <w:tcBorders>
              <w:top w:val="single" w:color="000000" w:sz="4" w:space="0"/>
              <w:left w:val="single" w:color="000000" w:sz="4" w:space="0"/>
              <w:bottom w:val="single" w:color="000000" w:sz="4" w:space="0"/>
              <w:right w:val="single" w:color="000000" w:sz="4" w:space="0"/>
            </w:tcBorders>
            <w:vAlign w:val="center"/>
          </w:tcPr>
          <w:p w14:paraId="46E6B0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熊喜秋</w:t>
            </w:r>
          </w:p>
        </w:tc>
        <w:tc>
          <w:tcPr>
            <w:tcW w:w="1986" w:type="dxa"/>
            <w:tcBorders>
              <w:top w:val="single" w:color="000000" w:sz="4" w:space="0"/>
              <w:left w:val="single" w:color="000000" w:sz="4" w:space="0"/>
              <w:bottom w:val="single" w:color="000000" w:sz="4" w:space="0"/>
              <w:right w:val="single" w:color="000000" w:sz="4" w:space="0"/>
            </w:tcBorders>
            <w:vAlign w:val="center"/>
          </w:tcPr>
          <w:p w14:paraId="0672DD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4FFEC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EFD977C">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27C03C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CDE7F5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528467</w:t>
            </w:r>
          </w:p>
        </w:tc>
        <w:tc>
          <w:tcPr>
            <w:tcW w:w="1780" w:type="dxa"/>
            <w:tcBorders>
              <w:top w:val="single" w:color="000000" w:sz="4" w:space="0"/>
              <w:left w:val="single" w:color="000000" w:sz="4" w:space="0"/>
              <w:bottom w:val="single" w:color="000000" w:sz="4" w:space="0"/>
              <w:right w:val="single" w:color="000000" w:sz="4" w:space="0"/>
            </w:tcBorders>
            <w:vAlign w:val="center"/>
          </w:tcPr>
          <w:p w14:paraId="65CCCA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B7FA0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涯岸思归人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传统神话故事</w:t>
            </w:r>
            <w:r>
              <w:rPr>
                <w:rFonts w:ascii="Times New Roman" w:hAnsi="Times New Roman" w:eastAsia="方正仿宋_GBK" w:cs="方正仿宋_GBK"/>
                <w:color w:val="000000"/>
                <w:kern w:val="0"/>
                <w:sz w:val="28"/>
                <w:szCs w:val="32"/>
                <w:lang w:eastAsia="zh-CN"/>
              </w:rPr>
              <w:t>AR</w:t>
            </w:r>
            <w:r>
              <w:rPr>
                <w:rFonts w:hint="eastAsia" w:ascii="Times New Roman" w:hAnsi="Times New Roman" w:eastAsia="方正仿宋_GBK" w:cs="方正仿宋_GBK"/>
                <w:color w:val="000000"/>
                <w:kern w:val="0"/>
                <w:sz w:val="28"/>
                <w:szCs w:val="32"/>
                <w:lang w:eastAsia="zh-CN"/>
              </w:rPr>
              <w:t>交互绘本设计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9D807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石欣懿、冉华杰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3F0CF2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罗兰</w:t>
            </w:r>
          </w:p>
        </w:tc>
        <w:tc>
          <w:tcPr>
            <w:tcW w:w="1986" w:type="dxa"/>
            <w:tcBorders>
              <w:top w:val="single" w:color="000000" w:sz="4" w:space="0"/>
              <w:left w:val="single" w:color="000000" w:sz="4" w:space="0"/>
              <w:bottom w:val="single" w:color="000000" w:sz="4" w:space="0"/>
              <w:right w:val="single" w:color="000000" w:sz="4" w:space="0"/>
            </w:tcBorders>
            <w:vAlign w:val="center"/>
          </w:tcPr>
          <w:p w14:paraId="77F2D8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564D2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37A64C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00804B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46F416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529922</w:t>
            </w:r>
          </w:p>
        </w:tc>
        <w:tc>
          <w:tcPr>
            <w:tcW w:w="1780" w:type="dxa"/>
            <w:tcBorders>
              <w:top w:val="single" w:color="000000" w:sz="4" w:space="0"/>
              <w:left w:val="single" w:color="000000" w:sz="4" w:space="0"/>
              <w:bottom w:val="single" w:color="000000" w:sz="4" w:space="0"/>
              <w:right w:val="single" w:color="000000" w:sz="4" w:space="0"/>
            </w:tcBorders>
            <w:vAlign w:val="center"/>
          </w:tcPr>
          <w:p w14:paraId="666B15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8572A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老街記憶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长寿三倒拐信息可视化设计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2FA8E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王朝天、周雅芳</w:t>
            </w:r>
          </w:p>
        </w:tc>
        <w:tc>
          <w:tcPr>
            <w:tcW w:w="1601" w:type="dxa"/>
            <w:tcBorders>
              <w:top w:val="single" w:color="000000" w:sz="4" w:space="0"/>
              <w:left w:val="single" w:color="000000" w:sz="4" w:space="0"/>
              <w:bottom w:val="single" w:color="000000" w:sz="4" w:space="0"/>
              <w:right w:val="single" w:color="000000" w:sz="4" w:space="0"/>
            </w:tcBorders>
            <w:vAlign w:val="center"/>
          </w:tcPr>
          <w:p w14:paraId="7FFB8A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孙俊桥</w:t>
            </w:r>
          </w:p>
        </w:tc>
        <w:tc>
          <w:tcPr>
            <w:tcW w:w="1986" w:type="dxa"/>
            <w:tcBorders>
              <w:top w:val="single" w:color="000000" w:sz="4" w:space="0"/>
              <w:left w:val="single" w:color="000000" w:sz="4" w:space="0"/>
              <w:bottom w:val="single" w:color="000000" w:sz="4" w:space="0"/>
              <w:right w:val="single" w:color="000000" w:sz="4" w:space="0"/>
            </w:tcBorders>
            <w:vAlign w:val="center"/>
          </w:tcPr>
          <w:p w14:paraId="00D6AF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22F0A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A56F403">
        <w:tblPrEx>
          <w:tblCellMar>
            <w:top w:w="0" w:type="dxa"/>
            <w:left w:w="108" w:type="dxa"/>
            <w:bottom w:w="0" w:type="dxa"/>
            <w:right w:w="108" w:type="dxa"/>
          </w:tblCellMar>
        </w:tblPrEx>
        <w:trPr>
          <w:trHeight w:val="48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38B981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188862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530594</w:t>
            </w:r>
          </w:p>
        </w:tc>
        <w:tc>
          <w:tcPr>
            <w:tcW w:w="1780" w:type="dxa"/>
            <w:tcBorders>
              <w:top w:val="single" w:color="000000" w:sz="4" w:space="0"/>
              <w:left w:val="single" w:color="000000" w:sz="4" w:space="0"/>
              <w:bottom w:val="single" w:color="000000" w:sz="4" w:space="0"/>
              <w:right w:val="single" w:color="000000" w:sz="4" w:space="0"/>
            </w:tcBorders>
            <w:vAlign w:val="center"/>
          </w:tcPr>
          <w:p w14:paraId="6E23DD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556AC1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虚寂轮藏</w:t>
            </w:r>
          </w:p>
        </w:tc>
        <w:tc>
          <w:tcPr>
            <w:tcW w:w="2258" w:type="dxa"/>
            <w:tcBorders>
              <w:top w:val="single" w:color="000000" w:sz="4" w:space="0"/>
              <w:left w:val="single" w:color="000000" w:sz="4" w:space="0"/>
              <w:bottom w:val="single" w:color="000000" w:sz="4" w:space="0"/>
              <w:right w:val="single" w:color="000000" w:sz="4" w:space="0"/>
            </w:tcBorders>
            <w:vAlign w:val="center"/>
          </w:tcPr>
          <w:p w14:paraId="2B4280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郭昱岑、蒋佳静</w:t>
            </w:r>
          </w:p>
        </w:tc>
        <w:tc>
          <w:tcPr>
            <w:tcW w:w="1601" w:type="dxa"/>
            <w:tcBorders>
              <w:top w:val="single" w:color="000000" w:sz="4" w:space="0"/>
              <w:left w:val="single" w:color="000000" w:sz="4" w:space="0"/>
              <w:bottom w:val="single" w:color="000000" w:sz="4" w:space="0"/>
              <w:right w:val="single" w:color="000000" w:sz="4" w:space="0"/>
            </w:tcBorders>
            <w:vAlign w:val="center"/>
          </w:tcPr>
          <w:p w14:paraId="7317AF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周波</w:t>
            </w:r>
          </w:p>
        </w:tc>
        <w:tc>
          <w:tcPr>
            <w:tcW w:w="1986" w:type="dxa"/>
            <w:tcBorders>
              <w:top w:val="single" w:color="000000" w:sz="4" w:space="0"/>
              <w:left w:val="single" w:color="000000" w:sz="4" w:space="0"/>
              <w:bottom w:val="single" w:color="000000" w:sz="4" w:space="0"/>
              <w:right w:val="single" w:color="000000" w:sz="4" w:space="0"/>
            </w:tcBorders>
            <w:vAlign w:val="center"/>
          </w:tcPr>
          <w:p w14:paraId="563234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0B951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1E647FF">
        <w:tblPrEx>
          <w:tblCellMar>
            <w:top w:w="0" w:type="dxa"/>
            <w:left w:w="108" w:type="dxa"/>
            <w:bottom w:w="0" w:type="dxa"/>
            <w:right w:w="108" w:type="dxa"/>
          </w:tblCellMar>
        </w:tblPrEx>
        <w:trPr>
          <w:trHeight w:val="74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3F3C68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BB0D64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535541</w:t>
            </w:r>
          </w:p>
        </w:tc>
        <w:tc>
          <w:tcPr>
            <w:tcW w:w="1780" w:type="dxa"/>
            <w:tcBorders>
              <w:top w:val="single" w:color="000000" w:sz="4" w:space="0"/>
              <w:left w:val="single" w:color="000000" w:sz="4" w:space="0"/>
              <w:bottom w:val="single" w:color="000000" w:sz="4" w:space="0"/>
              <w:right w:val="single" w:color="000000" w:sz="4" w:space="0"/>
            </w:tcBorders>
            <w:vAlign w:val="center"/>
          </w:tcPr>
          <w:p w14:paraId="33D1E5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439403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《木上生花》</w:t>
            </w:r>
          </w:p>
        </w:tc>
        <w:tc>
          <w:tcPr>
            <w:tcW w:w="2258" w:type="dxa"/>
            <w:tcBorders>
              <w:top w:val="single" w:color="000000" w:sz="4" w:space="0"/>
              <w:left w:val="single" w:color="000000" w:sz="4" w:space="0"/>
              <w:bottom w:val="single" w:color="000000" w:sz="4" w:space="0"/>
              <w:right w:val="single" w:color="000000" w:sz="4" w:space="0"/>
            </w:tcBorders>
            <w:vAlign w:val="center"/>
          </w:tcPr>
          <w:p w14:paraId="38DF6A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胡永涛、聂春宇、尤馨怡</w:t>
            </w:r>
          </w:p>
        </w:tc>
        <w:tc>
          <w:tcPr>
            <w:tcW w:w="1601" w:type="dxa"/>
            <w:tcBorders>
              <w:top w:val="single" w:color="000000" w:sz="4" w:space="0"/>
              <w:left w:val="single" w:color="000000" w:sz="4" w:space="0"/>
              <w:bottom w:val="single" w:color="000000" w:sz="4" w:space="0"/>
              <w:right w:val="single" w:color="000000" w:sz="4" w:space="0"/>
            </w:tcBorders>
            <w:vAlign w:val="center"/>
          </w:tcPr>
          <w:p w14:paraId="15ADE4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张寒</w:t>
            </w:r>
          </w:p>
        </w:tc>
        <w:tc>
          <w:tcPr>
            <w:tcW w:w="1986" w:type="dxa"/>
            <w:tcBorders>
              <w:top w:val="single" w:color="000000" w:sz="4" w:space="0"/>
              <w:left w:val="single" w:color="000000" w:sz="4" w:space="0"/>
              <w:bottom w:val="single" w:color="000000" w:sz="4" w:space="0"/>
              <w:right w:val="single" w:color="000000" w:sz="4" w:space="0"/>
            </w:tcBorders>
            <w:vAlign w:val="center"/>
          </w:tcPr>
          <w:p w14:paraId="090914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AB9A8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B85588B">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FAB7C4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9D0B95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535944</w:t>
            </w:r>
          </w:p>
        </w:tc>
        <w:tc>
          <w:tcPr>
            <w:tcW w:w="1780" w:type="dxa"/>
            <w:tcBorders>
              <w:top w:val="single" w:color="000000" w:sz="4" w:space="0"/>
              <w:left w:val="single" w:color="000000" w:sz="4" w:space="0"/>
              <w:bottom w:val="single" w:color="000000" w:sz="4" w:space="0"/>
              <w:right w:val="single" w:color="000000" w:sz="4" w:space="0"/>
            </w:tcBorders>
            <w:vAlign w:val="center"/>
          </w:tcPr>
          <w:p w14:paraId="148214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F4D95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《慢慢的宇航梦》儿童绘本设计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30734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邓晴晴、徐诺</w:t>
            </w:r>
          </w:p>
        </w:tc>
        <w:tc>
          <w:tcPr>
            <w:tcW w:w="1601" w:type="dxa"/>
            <w:tcBorders>
              <w:top w:val="single" w:color="000000" w:sz="4" w:space="0"/>
              <w:left w:val="single" w:color="000000" w:sz="4" w:space="0"/>
              <w:bottom w:val="single" w:color="000000" w:sz="4" w:space="0"/>
              <w:right w:val="single" w:color="000000" w:sz="4" w:space="0"/>
            </w:tcBorders>
            <w:vAlign w:val="center"/>
          </w:tcPr>
          <w:p w14:paraId="310062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张燕</w:t>
            </w:r>
          </w:p>
        </w:tc>
        <w:tc>
          <w:tcPr>
            <w:tcW w:w="1986" w:type="dxa"/>
            <w:tcBorders>
              <w:top w:val="single" w:color="000000" w:sz="4" w:space="0"/>
              <w:left w:val="single" w:color="000000" w:sz="4" w:space="0"/>
              <w:bottom w:val="single" w:color="000000" w:sz="4" w:space="0"/>
              <w:right w:val="single" w:color="000000" w:sz="4" w:space="0"/>
            </w:tcBorders>
            <w:vAlign w:val="center"/>
          </w:tcPr>
          <w:p w14:paraId="577A93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3068D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FBF63DB">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5981F2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6F69CA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536024</w:t>
            </w:r>
          </w:p>
        </w:tc>
        <w:tc>
          <w:tcPr>
            <w:tcW w:w="1780" w:type="dxa"/>
            <w:tcBorders>
              <w:top w:val="single" w:color="000000" w:sz="4" w:space="0"/>
              <w:left w:val="single" w:color="000000" w:sz="4" w:space="0"/>
              <w:bottom w:val="single" w:color="000000" w:sz="4" w:space="0"/>
              <w:right w:val="single" w:color="000000" w:sz="4" w:space="0"/>
            </w:tcBorders>
            <w:vAlign w:val="center"/>
          </w:tcPr>
          <w:p w14:paraId="4F6290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DBE96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面向水位高差情景的洪灾救援艇设计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D1C40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王伟、李睿辰、张梦琪</w:t>
            </w:r>
          </w:p>
        </w:tc>
        <w:tc>
          <w:tcPr>
            <w:tcW w:w="1601" w:type="dxa"/>
            <w:tcBorders>
              <w:top w:val="single" w:color="000000" w:sz="4" w:space="0"/>
              <w:left w:val="single" w:color="000000" w:sz="4" w:space="0"/>
              <w:bottom w:val="single" w:color="000000" w:sz="4" w:space="0"/>
              <w:right w:val="single" w:color="000000" w:sz="4" w:space="0"/>
            </w:tcBorders>
            <w:vAlign w:val="center"/>
          </w:tcPr>
          <w:p w14:paraId="2ECC24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刘云国</w:t>
            </w:r>
          </w:p>
        </w:tc>
        <w:tc>
          <w:tcPr>
            <w:tcW w:w="1986" w:type="dxa"/>
            <w:tcBorders>
              <w:top w:val="single" w:color="000000" w:sz="4" w:space="0"/>
              <w:left w:val="single" w:color="000000" w:sz="4" w:space="0"/>
              <w:bottom w:val="single" w:color="000000" w:sz="4" w:space="0"/>
              <w:right w:val="single" w:color="000000" w:sz="4" w:space="0"/>
            </w:tcBorders>
            <w:vAlign w:val="center"/>
          </w:tcPr>
          <w:p w14:paraId="725A22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F8928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A87E897">
        <w:tblPrEx>
          <w:tblCellMar>
            <w:top w:w="0" w:type="dxa"/>
            <w:left w:w="108" w:type="dxa"/>
            <w:bottom w:w="0" w:type="dxa"/>
            <w:right w:w="108" w:type="dxa"/>
          </w:tblCellMar>
        </w:tblPrEx>
        <w:trPr>
          <w:trHeight w:val="529"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4A2458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7B492C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536052</w:t>
            </w:r>
          </w:p>
        </w:tc>
        <w:tc>
          <w:tcPr>
            <w:tcW w:w="1780" w:type="dxa"/>
            <w:tcBorders>
              <w:top w:val="single" w:color="000000" w:sz="4" w:space="0"/>
              <w:left w:val="single" w:color="000000" w:sz="4" w:space="0"/>
              <w:bottom w:val="single" w:color="000000" w:sz="4" w:space="0"/>
              <w:right w:val="single" w:color="000000" w:sz="4" w:space="0"/>
            </w:tcBorders>
            <w:vAlign w:val="center"/>
          </w:tcPr>
          <w:p w14:paraId="76440E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8A48E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掐丝珐琅信息可视化</w:t>
            </w:r>
          </w:p>
        </w:tc>
        <w:tc>
          <w:tcPr>
            <w:tcW w:w="2258" w:type="dxa"/>
            <w:tcBorders>
              <w:top w:val="single" w:color="000000" w:sz="4" w:space="0"/>
              <w:left w:val="single" w:color="000000" w:sz="4" w:space="0"/>
              <w:bottom w:val="single" w:color="000000" w:sz="4" w:space="0"/>
              <w:right w:val="single" w:color="000000" w:sz="4" w:space="0"/>
            </w:tcBorders>
            <w:vAlign w:val="center"/>
          </w:tcPr>
          <w:p w14:paraId="4557DE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张雪花</w:t>
            </w:r>
          </w:p>
        </w:tc>
        <w:tc>
          <w:tcPr>
            <w:tcW w:w="1601" w:type="dxa"/>
            <w:tcBorders>
              <w:top w:val="single" w:color="000000" w:sz="4" w:space="0"/>
              <w:left w:val="single" w:color="000000" w:sz="4" w:space="0"/>
              <w:bottom w:val="single" w:color="000000" w:sz="4" w:space="0"/>
              <w:right w:val="single" w:color="000000" w:sz="4" w:space="0"/>
            </w:tcBorders>
            <w:vAlign w:val="center"/>
          </w:tcPr>
          <w:p w14:paraId="0B4EB2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郑宇</w:t>
            </w:r>
          </w:p>
        </w:tc>
        <w:tc>
          <w:tcPr>
            <w:tcW w:w="1986" w:type="dxa"/>
            <w:tcBorders>
              <w:top w:val="single" w:color="000000" w:sz="4" w:space="0"/>
              <w:left w:val="single" w:color="000000" w:sz="4" w:space="0"/>
              <w:bottom w:val="single" w:color="000000" w:sz="4" w:space="0"/>
              <w:right w:val="single" w:color="000000" w:sz="4" w:space="0"/>
            </w:tcBorders>
            <w:vAlign w:val="center"/>
          </w:tcPr>
          <w:p w14:paraId="64E0D1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C7869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2EBFACB">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2CF068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515A14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536900</w:t>
            </w:r>
          </w:p>
        </w:tc>
        <w:tc>
          <w:tcPr>
            <w:tcW w:w="1780" w:type="dxa"/>
            <w:tcBorders>
              <w:top w:val="single" w:color="000000" w:sz="4" w:space="0"/>
              <w:left w:val="single" w:color="000000" w:sz="4" w:space="0"/>
              <w:bottom w:val="single" w:color="000000" w:sz="4" w:space="0"/>
              <w:right w:val="single" w:color="000000" w:sz="4" w:space="0"/>
            </w:tcBorders>
            <w:vAlign w:val="center"/>
          </w:tcPr>
          <w:p w14:paraId="33A3F9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152912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山城生灵多样美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重庆市群艺馆美育系列画展暨科普插画作品展视觉设计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93313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胡潇、王瑜、甄关敏</w:t>
            </w:r>
          </w:p>
        </w:tc>
        <w:tc>
          <w:tcPr>
            <w:tcW w:w="1601" w:type="dxa"/>
            <w:tcBorders>
              <w:top w:val="single" w:color="000000" w:sz="4" w:space="0"/>
              <w:left w:val="single" w:color="000000" w:sz="4" w:space="0"/>
              <w:bottom w:val="single" w:color="000000" w:sz="4" w:space="0"/>
              <w:right w:val="single" w:color="000000" w:sz="4" w:space="0"/>
            </w:tcBorders>
            <w:vAlign w:val="center"/>
          </w:tcPr>
          <w:p w14:paraId="580376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倪纯如、蒋幻浠</w:t>
            </w:r>
          </w:p>
        </w:tc>
        <w:tc>
          <w:tcPr>
            <w:tcW w:w="1986" w:type="dxa"/>
            <w:tcBorders>
              <w:top w:val="single" w:color="000000" w:sz="4" w:space="0"/>
              <w:left w:val="single" w:color="000000" w:sz="4" w:space="0"/>
              <w:bottom w:val="single" w:color="000000" w:sz="4" w:space="0"/>
              <w:right w:val="single" w:color="000000" w:sz="4" w:space="0"/>
            </w:tcBorders>
            <w:vAlign w:val="center"/>
          </w:tcPr>
          <w:p w14:paraId="7136BA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7EEA2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7CF21F5">
        <w:tblPrEx>
          <w:tblCellMar>
            <w:top w:w="0" w:type="dxa"/>
            <w:left w:w="108" w:type="dxa"/>
            <w:bottom w:w="0" w:type="dxa"/>
            <w:right w:w="108" w:type="dxa"/>
          </w:tblCellMar>
        </w:tblPrEx>
        <w:trPr>
          <w:trHeight w:val="9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3DEE27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79905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537016</w:t>
            </w:r>
          </w:p>
        </w:tc>
        <w:tc>
          <w:tcPr>
            <w:tcW w:w="1780" w:type="dxa"/>
            <w:tcBorders>
              <w:top w:val="single" w:color="000000" w:sz="4" w:space="0"/>
              <w:left w:val="single" w:color="000000" w:sz="4" w:space="0"/>
              <w:bottom w:val="single" w:color="000000" w:sz="4" w:space="0"/>
              <w:right w:val="single" w:color="000000" w:sz="4" w:space="0"/>
            </w:tcBorders>
            <w:vAlign w:val="center"/>
          </w:tcPr>
          <w:p w14:paraId="12A841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106A4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GreenPoint</w:t>
            </w:r>
          </w:p>
        </w:tc>
        <w:tc>
          <w:tcPr>
            <w:tcW w:w="2258" w:type="dxa"/>
            <w:tcBorders>
              <w:top w:val="single" w:color="000000" w:sz="4" w:space="0"/>
              <w:left w:val="single" w:color="000000" w:sz="4" w:space="0"/>
              <w:bottom w:val="single" w:color="000000" w:sz="4" w:space="0"/>
              <w:right w:val="single" w:color="000000" w:sz="4" w:space="0"/>
            </w:tcBorders>
            <w:vAlign w:val="center"/>
          </w:tcPr>
          <w:p w14:paraId="754078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殷民、何沅恒、王轩麒</w:t>
            </w:r>
          </w:p>
        </w:tc>
        <w:tc>
          <w:tcPr>
            <w:tcW w:w="1601" w:type="dxa"/>
            <w:tcBorders>
              <w:top w:val="single" w:color="000000" w:sz="4" w:space="0"/>
              <w:left w:val="single" w:color="000000" w:sz="4" w:space="0"/>
              <w:bottom w:val="single" w:color="000000" w:sz="4" w:space="0"/>
              <w:right w:val="single" w:color="000000" w:sz="4" w:space="0"/>
            </w:tcBorders>
            <w:vAlign w:val="center"/>
          </w:tcPr>
          <w:p w14:paraId="1B630D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范正妍、彭科星</w:t>
            </w:r>
          </w:p>
        </w:tc>
        <w:tc>
          <w:tcPr>
            <w:tcW w:w="1986" w:type="dxa"/>
            <w:tcBorders>
              <w:top w:val="single" w:color="000000" w:sz="4" w:space="0"/>
              <w:left w:val="single" w:color="000000" w:sz="4" w:space="0"/>
              <w:bottom w:val="single" w:color="000000" w:sz="4" w:space="0"/>
              <w:right w:val="single" w:color="000000" w:sz="4" w:space="0"/>
            </w:tcBorders>
            <w:vAlign w:val="center"/>
          </w:tcPr>
          <w:p w14:paraId="58FEF2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52115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D2BFC64">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A2D41C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6A2FA0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537280</w:t>
            </w:r>
          </w:p>
        </w:tc>
        <w:tc>
          <w:tcPr>
            <w:tcW w:w="1780" w:type="dxa"/>
            <w:tcBorders>
              <w:top w:val="single" w:color="000000" w:sz="4" w:space="0"/>
              <w:left w:val="single" w:color="000000" w:sz="4" w:space="0"/>
              <w:bottom w:val="single" w:color="000000" w:sz="4" w:space="0"/>
              <w:right w:val="single" w:color="000000" w:sz="4" w:space="0"/>
            </w:tcBorders>
            <w:vAlign w:val="center"/>
          </w:tcPr>
          <w:p w14:paraId="6C0038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76FA0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LAVAGER·</w:t>
            </w:r>
            <w:r>
              <w:rPr>
                <w:rFonts w:hint="eastAsia" w:ascii="Times New Roman" w:hAnsi="Times New Roman" w:eastAsia="方正仿宋_GBK" w:cs="方正仿宋_GBK"/>
                <w:color w:val="000000"/>
                <w:kern w:val="0"/>
                <w:sz w:val="28"/>
                <w:szCs w:val="32"/>
                <w:lang w:eastAsia="zh-CN"/>
              </w:rPr>
              <w:t>电动洗胃机</w:t>
            </w:r>
          </w:p>
        </w:tc>
        <w:tc>
          <w:tcPr>
            <w:tcW w:w="2258" w:type="dxa"/>
            <w:tcBorders>
              <w:top w:val="single" w:color="000000" w:sz="4" w:space="0"/>
              <w:left w:val="single" w:color="000000" w:sz="4" w:space="0"/>
              <w:bottom w:val="single" w:color="000000" w:sz="4" w:space="0"/>
              <w:right w:val="single" w:color="000000" w:sz="4" w:space="0"/>
            </w:tcBorders>
            <w:vAlign w:val="center"/>
          </w:tcPr>
          <w:p w14:paraId="0FC79E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卢可欣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407BF9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86" w:type="dxa"/>
            <w:tcBorders>
              <w:top w:val="single" w:color="000000" w:sz="4" w:space="0"/>
              <w:left w:val="single" w:color="000000" w:sz="4" w:space="0"/>
              <w:bottom w:val="single" w:color="000000" w:sz="4" w:space="0"/>
              <w:right w:val="single" w:color="000000" w:sz="4" w:space="0"/>
            </w:tcBorders>
            <w:vAlign w:val="center"/>
          </w:tcPr>
          <w:p w14:paraId="3A02C8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0721B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EE3B7C3">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734074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F7FE6C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538900</w:t>
            </w:r>
          </w:p>
        </w:tc>
        <w:tc>
          <w:tcPr>
            <w:tcW w:w="1780" w:type="dxa"/>
            <w:tcBorders>
              <w:top w:val="single" w:color="000000" w:sz="4" w:space="0"/>
              <w:left w:val="single" w:color="000000" w:sz="4" w:space="0"/>
              <w:bottom w:val="single" w:color="000000" w:sz="4" w:space="0"/>
              <w:right w:val="single" w:color="000000" w:sz="4" w:space="0"/>
            </w:tcBorders>
            <w:vAlign w:val="center"/>
          </w:tcPr>
          <w:p w14:paraId="386D67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C5216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融界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永续生机、再造活力</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嘉新社区文化村活化与更新设计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C8B2B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吴茗慧</w:t>
            </w:r>
          </w:p>
        </w:tc>
        <w:tc>
          <w:tcPr>
            <w:tcW w:w="1601" w:type="dxa"/>
            <w:tcBorders>
              <w:top w:val="single" w:color="000000" w:sz="4" w:space="0"/>
              <w:left w:val="single" w:color="000000" w:sz="4" w:space="0"/>
              <w:bottom w:val="single" w:color="000000" w:sz="4" w:space="0"/>
              <w:right w:val="single" w:color="000000" w:sz="4" w:space="0"/>
            </w:tcBorders>
            <w:vAlign w:val="center"/>
          </w:tcPr>
          <w:p w14:paraId="4EDE9BBB">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45983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0B68C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D1B134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0FFDAF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A340A2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539448</w:t>
            </w:r>
          </w:p>
        </w:tc>
        <w:tc>
          <w:tcPr>
            <w:tcW w:w="1780" w:type="dxa"/>
            <w:tcBorders>
              <w:top w:val="single" w:color="000000" w:sz="4" w:space="0"/>
              <w:left w:val="single" w:color="000000" w:sz="4" w:space="0"/>
              <w:bottom w:val="single" w:color="000000" w:sz="4" w:space="0"/>
              <w:right w:val="single" w:color="000000" w:sz="4" w:space="0"/>
            </w:tcBorders>
            <w:vAlign w:val="center"/>
          </w:tcPr>
          <w:p w14:paraId="63671F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52F6B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轨迹重塑</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沉浸肃穆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w:t>
            </w:r>
            <w:r>
              <w:rPr>
                <w:rFonts w:ascii="Times New Roman" w:hAnsi="Times New Roman" w:eastAsia="方正仿宋_GBK" w:cs="方正仿宋_GBK"/>
                <w:color w:val="000000"/>
                <w:kern w:val="0"/>
                <w:sz w:val="28"/>
                <w:szCs w:val="32"/>
                <w:lang w:eastAsia="zh-CN"/>
              </w:rPr>
              <w:t>1+1</w:t>
            </w:r>
            <w:r>
              <w:rPr>
                <w:rFonts w:hint="eastAsia" w:ascii="Times New Roman" w:hAnsi="Times New Roman" w:eastAsia="方正仿宋_GBK" w:cs="方正仿宋_GBK"/>
                <w:color w:val="000000"/>
                <w:kern w:val="0"/>
                <w:sz w:val="28"/>
                <w:szCs w:val="32"/>
                <w:lang w:eastAsia="zh-CN"/>
              </w:rPr>
              <w:t>”模式博物馆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活动中心设计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250EC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韩雨琪</w:t>
            </w:r>
          </w:p>
        </w:tc>
        <w:tc>
          <w:tcPr>
            <w:tcW w:w="1601" w:type="dxa"/>
            <w:tcBorders>
              <w:top w:val="single" w:color="000000" w:sz="4" w:space="0"/>
              <w:left w:val="single" w:color="000000" w:sz="4" w:space="0"/>
              <w:bottom w:val="single" w:color="000000" w:sz="4" w:space="0"/>
              <w:right w:val="single" w:color="000000" w:sz="4" w:space="0"/>
            </w:tcBorders>
            <w:vAlign w:val="center"/>
          </w:tcPr>
          <w:p w14:paraId="25EC865C">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3273BD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F018B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09D2C8B">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8DB380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534269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539637</w:t>
            </w:r>
          </w:p>
        </w:tc>
        <w:tc>
          <w:tcPr>
            <w:tcW w:w="1780" w:type="dxa"/>
            <w:tcBorders>
              <w:top w:val="single" w:color="000000" w:sz="4" w:space="0"/>
              <w:left w:val="single" w:color="000000" w:sz="4" w:space="0"/>
              <w:bottom w:val="single" w:color="000000" w:sz="4" w:space="0"/>
              <w:right w:val="single" w:color="000000" w:sz="4" w:space="0"/>
            </w:tcBorders>
            <w:vAlign w:val="center"/>
          </w:tcPr>
          <w:p w14:paraId="7695F5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DE331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月韵竹影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基于传统文化下的旅游民宿室内设计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7D449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周莹莹、任艺、田梦佳</w:t>
            </w:r>
          </w:p>
        </w:tc>
        <w:tc>
          <w:tcPr>
            <w:tcW w:w="1601" w:type="dxa"/>
            <w:tcBorders>
              <w:top w:val="single" w:color="000000" w:sz="4" w:space="0"/>
              <w:left w:val="single" w:color="000000" w:sz="4" w:space="0"/>
              <w:bottom w:val="single" w:color="000000" w:sz="4" w:space="0"/>
              <w:right w:val="single" w:color="000000" w:sz="4" w:space="0"/>
            </w:tcBorders>
            <w:vAlign w:val="center"/>
          </w:tcPr>
          <w:p w14:paraId="763CAE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58D848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57C3C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B20E8C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9C5AA9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7B093D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539996</w:t>
            </w:r>
          </w:p>
        </w:tc>
        <w:tc>
          <w:tcPr>
            <w:tcW w:w="1780" w:type="dxa"/>
            <w:tcBorders>
              <w:top w:val="single" w:color="000000" w:sz="4" w:space="0"/>
              <w:left w:val="single" w:color="000000" w:sz="4" w:space="0"/>
              <w:bottom w:val="single" w:color="000000" w:sz="4" w:space="0"/>
              <w:right w:val="single" w:color="000000" w:sz="4" w:space="0"/>
            </w:tcBorders>
            <w:vAlign w:val="center"/>
          </w:tcPr>
          <w:p w14:paraId="148999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0FCA7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小罗卤鹅</w:t>
            </w:r>
          </w:p>
        </w:tc>
        <w:tc>
          <w:tcPr>
            <w:tcW w:w="2258" w:type="dxa"/>
            <w:tcBorders>
              <w:top w:val="single" w:color="000000" w:sz="4" w:space="0"/>
              <w:left w:val="single" w:color="000000" w:sz="4" w:space="0"/>
              <w:bottom w:val="single" w:color="000000" w:sz="4" w:space="0"/>
              <w:right w:val="single" w:color="000000" w:sz="4" w:space="0"/>
            </w:tcBorders>
            <w:vAlign w:val="center"/>
          </w:tcPr>
          <w:p w14:paraId="1903EC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曾媛媛、赵梓涵、曹诗悦</w:t>
            </w:r>
          </w:p>
        </w:tc>
        <w:tc>
          <w:tcPr>
            <w:tcW w:w="1601" w:type="dxa"/>
            <w:tcBorders>
              <w:top w:val="single" w:color="000000" w:sz="4" w:space="0"/>
              <w:left w:val="single" w:color="000000" w:sz="4" w:space="0"/>
              <w:bottom w:val="single" w:color="000000" w:sz="4" w:space="0"/>
              <w:right w:val="single" w:color="000000" w:sz="4" w:space="0"/>
            </w:tcBorders>
            <w:vAlign w:val="center"/>
          </w:tcPr>
          <w:p w14:paraId="2CB9EA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唐丽</w:t>
            </w:r>
          </w:p>
        </w:tc>
        <w:tc>
          <w:tcPr>
            <w:tcW w:w="1986" w:type="dxa"/>
            <w:tcBorders>
              <w:top w:val="single" w:color="000000" w:sz="4" w:space="0"/>
              <w:left w:val="single" w:color="000000" w:sz="4" w:space="0"/>
              <w:bottom w:val="single" w:color="000000" w:sz="4" w:space="0"/>
              <w:right w:val="single" w:color="000000" w:sz="4" w:space="0"/>
            </w:tcBorders>
            <w:vAlign w:val="center"/>
          </w:tcPr>
          <w:p w14:paraId="46A03E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F3B9A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3CB4AD5">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4AED4F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B5272B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540525</w:t>
            </w:r>
          </w:p>
        </w:tc>
        <w:tc>
          <w:tcPr>
            <w:tcW w:w="1780" w:type="dxa"/>
            <w:tcBorders>
              <w:top w:val="single" w:color="000000" w:sz="4" w:space="0"/>
              <w:left w:val="single" w:color="000000" w:sz="4" w:space="0"/>
              <w:bottom w:val="single" w:color="000000" w:sz="4" w:space="0"/>
              <w:right w:val="single" w:color="000000" w:sz="4" w:space="0"/>
            </w:tcBorders>
            <w:vAlign w:val="center"/>
          </w:tcPr>
          <w:p w14:paraId="572446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1812E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汉羌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和光</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基于地域文化的止戈镇博物馆设计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83572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陈峻林、郑娜娜</w:t>
            </w:r>
          </w:p>
        </w:tc>
        <w:tc>
          <w:tcPr>
            <w:tcW w:w="1601" w:type="dxa"/>
            <w:tcBorders>
              <w:top w:val="single" w:color="000000" w:sz="4" w:space="0"/>
              <w:left w:val="single" w:color="000000" w:sz="4" w:space="0"/>
              <w:bottom w:val="single" w:color="000000" w:sz="4" w:space="0"/>
              <w:right w:val="single" w:color="000000" w:sz="4" w:space="0"/>
            </w:tcBorders>
            <w:vAlign w:val="center"/>
          </w:tcPr>
          <w:p w14:paraId="7636FB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余毅</w:t>
            </w:r>
          </w:p>
        </w:tc>
        <w:tc>
          <w:tcPr>
            <w:tcW w:w="1986" w:type="dxa"/>
            <w:tcBorders>
              <w:top w:val="single" w:color="000000" w:sz="4" w:space="0"/>
              <w:left w:val="single" w:color="000000" w:sz="4" w:space="0"/>
              <w:bottom w:val="single" w:color="000000" w:sz="4" w:space="0"/>
              <w:right w:val="single" w:color="000000" w:sz="4" w:space="0"/>
            </w:tcBorders>
            <w:vAlign w:val="center"/>
          </w:tcPr>
          <w:p w14:paraId="67E895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1F91B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18560FB">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D0E73C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63A574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541477</w:t>
            </w:r>
          </w:p>
        </w:tc>
        <w:tc>
          <w:tcPr>
            <w:tcW w:w="1780" w:type="dxa"/>
            <w:tcBorders>
              <w:top w:val="single" w:color="000000" w:sz="4" w:space="0"/>
              <w:left w:val="single" w:color="000000" w:sz="4" w:space="0"/>
              <w:bottom w:val="single" w:color="000000" w:sz="4" w:space="0"/>
              <w:right w:val="single" w:color="000000" w:sz="4" w:space="0"/>
            </w:tcBorders>
            <w:vAlign w:val="center"/>
          </w:tcPr>
          <w:p w14:paraId="5F5FA8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88430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折隐</w:t>
            </w:r>
          </w:p>
        </w:tc>
        <w:tc>
          <w:tcPr>
            <w:tcW w:w="2258" w:type="dxa"/>
            <w:tcBorders>
              <w:top w:val="single" w:color="000000" w:sz="4" w:space="0"/>
              <w:left w:val="single" w:color="000000" w:sz="4" w:space="0"/>
              <w:bottom w:val="single" w:color="000000" w:sz="4" w:space="0"/>
              <w:right w:val="single" w:color="000000" w:sz="4" w:space="0"/>
            </w:tcBorders>
            <w:vAlign w:val="center"/>
          </w:tcPr>
          <w:p w14:paraId="1FED51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杨诗婷、刘敏、谭兴玲</w:t>
            </w:r>
          </w:p>
        </w:tc>
        <w:tc>
          <w:tcPr>
            <w:tcW w:w="1601" w:type="dxa"/>
            <w:tcBorders>
              <w:top w:val="single" w:color="000000" w:sz="4" w:space="0"/>
              <w:left w:val="single" w:color="000000" w:sz="4" w:space="0"/>
              <w:bottom w:val="single" w:color="000000" w:sz="4" w:space="0"/>
              <w:right w:val="single" w:color="000000" w:sz="4" w:space="0"/>
            </w:tcBorders>
            <w:vAlign w:val="center"/>
          </w:tcPr>
          <w:p w14:paraId="3E915E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刘丽丽</w:t>
            </w:r>
          </w:p>
        </w:tc>
        <w:tc>
          <w:tcPr>
            <w:tcW w:w="1986" w:type="dxa"/>
            <w:tcBorders>
              <w:top w:val="single" w:color="000000" w:sz="4" w:space="0"/>
              <w:left w:val="single" w:color="000000" w:sz="4" w:space="0"/>
              <w:bottom w:val="single" w:color="000000" w:sz="4" w:space="0"/>
              <w:right w:val="single" w:color="000000" w:sz="4" w:space="0"/>
            </w:tcBorders>
            <w:vAlign w:val="center"/>
          </w:tcPr>
          <w:p w14:paraId="3699AF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CB599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83FD92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D67875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EF51C6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541532</w:t>
            </w:r>
          </w:p>
        </w:tc>
        <w:tc>
          <w:tcPr>
            <w:tcW w:w="1780" w:type="dxa"/>
            <w:tcBorders>
              <w:top w:val="single" w:color="000000" w:sz="4" w:space="0"/>
              <w:left w:val="single" w:color="000000" w:sz="4" w:space="0"/>
              <w:bottom w:val="single" w:color="000000" w:sz="4" w:space="0"/>
              <w:right w:val="single" w:color="000000" w:sz="4" w:space="0"/>
            </w:tcBorders>
            <w:vAlign w:val="center"/>
          </w:tcPr>
          <w:p w14:paraId="4EB981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5BA1B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且听风吟</w:t>
            </w:r>
          </w:p>
        </w:tc>
        <w:tc>
          <w:tcPr>
            <w:tcW w:w="2258" w:type="dxa"/>
            <w:tcBorders>
              <w:top w:val="single" w:color="000000" w:sz="4" w:space="0"/>
              <w:left w:val="single" w:color="000000" w:sz="4" w:space="0"/>
              <w:bottom w:val="single" w:color="000000" w:sz="4" w:space="0"/>
              <w:right w:val="single" w:color="000000" w:sz="4" w:space="0"/>
            </w:tcBorders>
            <w:vAlign w:val="center"/>
          </w:tcPr>
          <w:p w14:paraId="6C8B46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杨诗婷、刘敏</w:t>
            </w:r>
          </w:p>
        </w:tc>
        <w:tc>
          <w:tcPr>
            <w:tcW w:w="1601" w:type="dxa"/>
            <w:tcBorders>
              <w:top w:val="single" w:color="000000" w:sz="4" w:space="0"/>
              <w:left w:val="single" w:color="000000" w:sz="4" w:space="0"/>
              <w:bottom w:val="single" w:color="000000" w:sz="4" w:space="0"/>
              <w:right w:val="single" w:color="000000" w:sz="4" w:space="0"/>
            </w:tcBorders>
            <w:vAlign w:val="center"/>
          </w:tcPr>
          <w:p w14:paraId="12140F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杨柳、刘丽丽</w:t>
            </w:r>
          </w:p>
        </w:tc>
        <w:tc>
          <w:tcPr>
            <w:tcW w:w="1986" w:type="dxa"/>
            <w:tcBorders>
              <w:top w:val="single" w:color="000000" w:sz="4" w:space="0"/>
              <w:left w:val="single" w:color="000000" w:sz="4" w:space="0"/>
              <w:bottom w:val="single" w:color="000000" w:sz="4" w:space="0"/>
              <w:right w:val="single" w:color="000000" w:sz="4" w:space="0"/>
            </w:tcBorders>
            <w:vAlign w:val="center"/>
          </w:tcPr>
          <w:p w14:paraId="665F3C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74C43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E73C95B">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F2644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4E5083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542294</w:t>
            </w:r>
          </w:p>
        </w:tc>
        <w:tc>
          <w:tcPr>
            <w:tcW w:w="1780" w:type="dxa"/>
            <w:tcBorders>
              <w:top w:val="single" w:color="000000" w:sz="4" w:space="0"/>
              <w:left w:val="single" w:color="000000" w:sz="4" w:space="0"/>
              <w:bottom w:val="single" w:color="000000" w:sz="4" w:space="0"/>
              <w:right w:val="single" w:color="000000" w:sz="4" w:space="0"/>
            </w:tcBorders>
            <w:vAlign w:val="center"/>
          </w:tcPr>
          <w:p w14:paraId="781D28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646E2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抗原猎人</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4FE4C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朱忆舟</w:t>
            </w:r>
          </w:p>
        </w:tc>
        <w:tc>
          <w:tcPr>
            <w:tcW w:w="1601" w:type="dxa"/>
            <w:tcBorders>
              <w:top w:val="single" w:color="000000" w:sz="4" w:space="0"/>
              <w:left w:val="single" w:color="000000" w:sz="4" w:space="0"/>
              <w:bottom w:val="single" w:color="000000" w:sz="4" w:space="0"/>
              <w:right w:val="single" w:color="000000" w:sz="4" w:space="0"/>
            </w:tcBorders>
            <w:vAlign w:val="center"/>
          </w:tcPr>
          <w:p w14:paraId="73D312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魏蔓</w:t>
            </w:r>
          </w:p>
        </w:tc>
        <w:tc>
          <w:tcPr>
            <w:tcW w:w="1986" w:type="dxa"/>
            <w:tcBorders>
              <w:top w:val="single" w:color="000000" w:sz="4" w:space="0"/>
              <w:left w:val="single" w:color="000000" w:sz="4" w:space="0"/>
              <w:bottom w:val="single" w:color="000000" w:sz="4" w:space="0"/>
              <w:right w:val="single" w:color="000000" w:sz="4" w:space="0"/>
            </w:tcBorders>
            <w:vAlign w:val="center"/>
          </w:tcPr>
          <w:p w14:paraId="5CC0E3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CF1FB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B72D3ED">
        <w:tblPrEx>
          <w:tblCellMar>
            <w:top w:w="0" w:type="dxa"/>
            <w:left w:w="108" w:type="dxa"/>
            <w:bottom w:w="0" w:type="dxa"/>
            <w:right w:w="108" w:type="dxa"/>
          </w:tblCellMar>
        </w:tblPrEx>
        <w:trPr>
          <w:trHeight w:val="86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D9AB1B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54B8D9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542364</w:t>
            </w:r>
          </w:p>
        </w:tc>
        <w:tc>
          <w:tcPr>
            <w:tcW w:w="1780" w:type="dxa"/>
            <w:tcBorders>
              <w:top w:val="single" w:color="000000" w:sz="4" w:space="0"/>
              <w:left w:val="single" w:color="000000" w:sz="4" w:space="0"/>
              <w:bottom w:val="single" w:color="000000" w:sz="4" w:space="0"/>
              <w:right w:val="single" w:color="000000" w:sz="4" w:space="0"/>
            </w:tcBorders>
            <w:vAlign w:val="center"/>
          </w:tcPr>
          <w:p w14:paraId="79FD47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BA233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傩韵</w:t>
            </w:r>
          </w:p>
        </w:tc>
        <w:tc>
          <w:tcPr>
            <w:tcW w:w="2258" w:type="dxa"/>
            <w:tcBorders>
              <w:top w:val="single" w:color="000000" w:sz="4" w:space="0"/>
              <w:left w:val="single" w:color="000000" w:sz="4" w:space="0"/>
              <w:bottom w:val="single" w:color="000000" w:sz="4" w:space="0"/>
              <w:right w:val="single" w:color="000000" w:sz="4" w:space="0"/>
            </w:tcBorders>
            <w:vAlign w:val="center"/>
          </w:tcPr>
          <w:p w14:paraId="60BAFF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肖鑫瑶</w:t>
            </w:r>
          </w:p>
        </w:tc>
        <w:tc>
          <w:tcPr>
            <w:tcW w:w="1601" w:type="dxa"/>
            <w:tcBorders>
              <w:top w:val="single" w:color="000000" w:sz="4" w:space="0"/>
              <w:left w:val="single" w:color="000000" w:sz="4" w:space="0"/>
              <w:bottom w:val="single" w:color="000000" w:sz="4" w:space="0"/>
              <w:right w:val="single" w:color="000000" w:sz="4" w:space="0"/>
            </w:tcBorders>
            <w:vAlign w:val="center"/>
          </w:tcPr>
          <w:p w14:paraId="3EE7C8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严睿</w:t>
            </w:r>
          </w:p>
        </w:tc>
        <w:tc>
          <w:tcPr>
            <w:tcW w:w="1986" w:type="dxa"/>
            <w:tcBorders>
              <w:top w:val="single" w:color="000000" w:sz="4" w:space="0"/>
              <w:left w:val="single" w:color="000000" w:sz="4" w:space="0"/>
              <w:bottom w:val="single" w:color="000000" w:sz="4" w:space="0"/>
              <w:right w:val="single" w:color="000000" w:sz="4" w:space="0"/>
            </w:tcBorders>
            <w:vAlign w:val="center"/>
          </w:tcPr>
          <w:p w14:paraId="102CE7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8F543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AFADF8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971896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C2CB6F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544098</w:t>
            </w:r>
          </w:p>
        </w:tc>
        <w:tc>
          <w:tcPr>
            <w:tcW w:w="1780" w:type="dxa"/>
            <w:tcBorders>
              <w:top w:val="single" w:color="000000" w:sz="4" w:space="0"/>
              <w:left w:val="single" w:color="000000" w:sz="4" w:space="0"/>
              <w:bottom w:val="single" w:color="000000" w:sz="4" w:space="0"/>
              <w:right w:val="single" w:color="000000" w:sz="4" w:space="0"/>
            </w:tcBorders>
            <w:vAlign w:val="center"/>
          </w:tcPr>
          <w:p w14:paraId="674161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5F40B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智慧农业中枢协作系统无人驾驶皮卡设计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80539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高婷婷、吴思杭、曾奕霏</w:t>
            </w:r>
          </w:p>
        </w:tc>
        <w:tc>
          <w:tcPr>
            <w:tcW w:w="1601" w:type="dxa"/>
            <w:tcBorders>
              <w:top w:val="single" w:color="000000" w:sz="4" w:space="0"/>
              <w:left w:val="single" w:color="000000" w:sz="4" w:space="0"/>
              <w:bottom w:val="single" w:color="000000" w:sz="4" w:space="0"/>
              <w:right w:val="single" w:color="000000" w:sz="4" w:space="0"/>
            </w:tcBorders>
            <w:vAlign w:val="center"/>
          </w:tcPr>
          <w:p w14:paraId="1A7DF0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86" w:type="dxa"/>
            <w:tcBorders>
              <w:top w:val="single" w:color="000000" w:sz="4" w:space="0"/>
              <w:left w:val="single" w:color="000000" w:sz="4" w:space="0"/>
              <w:bottom w:val="single" w:color="000000" w:sz="4" w:space="0"/>
              <w:right w:val="single" w:color="000000" w:sz="4" w:space="0"/>
            </w:tcBorders>
            <w:vAlign w:val="center"/>
          </w:tcPr>
          <w:p w14:paraId="24B0BC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7C5C4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9397F48">
        <w:tblPrEx>
          <w:tblCellMar>
            <w:top w:w="0" w:type="dxa"/>
            <w:left w:w="108" w:type="dxa"/>
            <w:bottom w:w="0" w:type="dxa"/>
            <w:right w:w="108" w:type="dxa"/>
          </w:tblCellMar>
        </w:tblPrEx>
        <w:trPr>
          <w:trHeight w:val="527"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60D97C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7B0E8B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544254</w:t>
            </w:r>
          </w:p>
        </w:tc>
        <w:tc>
          <w:tcPr>
            <w:tcW w:w="1780" w:type="dxa"/>
            <w:tcBorders>
              <w:top w:val="single" w:color="000000" w:sz="4" w:space="0"/>
              <w:left w:val="single" w:color="000000" w:sz="4" w:space="0"/>
              <w:bottom w:val="single" w:color="000000" w:sz="4" w:space="0"/>
              <w:right w:val="single" w:color="000000" w:sz="4" w:space="0"/>
            </w:tcBorders>
            <w:vAlign w:val="center"/>
          </w:tcPr>
          <w:p w14:paraId="1CB87E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790ADC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秀山花灯信息可视化设计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492E6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陈燃</w:t>
            </w:r>
          </w:p>
        </w:tc>
        <w:tc>
          <w:tcPr>
            <w:tcW w:w="1601" w:type="dxa"/>
            <w:tcBorders>
              <w:top w:val="single" w:color="000000" w:sz="4" w:space="0"/>
              <w:left w:val="single" w:color="000000" w:sz="4" w:space="0"/>
              <w:bottom w:val="single" w:color="000000" w:sz="4" w:space="0"/>
              <w:right w:val="single" w:color="000000" w:sz="4" w:space="0"/>
            </w:tcBorders>
            <w:vAlign w:val="center"/>
          </w:tcPr>
          <w:p w14:paraId="75CB27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廖国臣</w:t>
            </w:r>
          </w:p>
        </w:tc>
        <w:tc>
          <w:tcPr>
            <w:tcW w:w="1986" w:type="dxa"/>
            <w:tcBorders>
              <w:top w:val="single" w:color="000000" w:sz="4" w:space="0"/>
              <w:left w:val="single" w:color="000000" w:sz="4" w:space="0"/>
              <w:bottom w:val="single" w:color="000000" w:sz="4" w:space="0"/>
              <w:right w:val="single" w:color="000000" w:sz="4" w:space="0"/>
            </w:tcBorders>
            <w:vAlign w:val="center"/>
          </w:tcPr>
          <w:p w14:paraId="4C1DD8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C205D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E997209">
        <w:tblPrEx>
          <w:tblCellMar>
            <w:top w:w="0" w:type="dxa"/>
            <w:left w:w="108" w:type="dxa"/>
            <w:bottom w:w="0" w:type="dxa"/>
            <w:right w:w="108" w:type="dxa"/>
          </w:tblCellMar>
        </w:tblPrEx>
        <w:trPr>
          <w:trHeight w:val="44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B5CC9C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B956DE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545466</w:t>
            </w:r>
          </w:p>
        </w:tc>
        <w:tc>
          <w:tcPr>
            <w:tcW w:w="1780" w:type="dxa"/>
            <w:tcBorders>
              <w:top w:val="single" w:color="000000" w:sz="4" w:space="0"/>
              <w:left w:val="single" w:color="000000" w:sz="4" w:space="0"/>
              <w:bottom w:val="single" w:color="000000" w:sz="4" w:space="0"/>
              <w:right w:val="single" w:color="000000" w:sz="4" w:space="0"/>
            </w:tcBorders>
            <w:vAlign w:val="center"/>
          </w:tcPr>
          <w:p w14:paraId="31E615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059CC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智膳云厨</w:t>
            </w:r>
          </w:p>
        </w:tc>
        <w:tc>
          <w:tcPr>
            <w:tcW w:w="2258" w:type="dxa"/>
            <w:tcBorders>
              <w:top w:val="single" w:color="000000" w:sz="4" w:space="0"/>
              <w:left w:val="single" w:color="000000" w:sz="4" w:space="0"/>
              <w:bottom w:val="single" w:color="000000" w:sz="4" w:space="0"/>
              <w:right w:val="single" w:color="000000" w:sz="4" w:space="0"/>
            </w:tcBorders>
            <w:vAlign w:val="center"/>
          </w:tcPr>
          <w:p w14:paraId="15A3B1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杨莹莹、任欣欣、方丽</w:t>
            </w:r>
          </w:p>
        </w:tc>
        <w:tc>
          <w:tcPr>
            <w:tcW w:w="1601" w:type="dxa"/>
            <w:tcBorders>
              <w:top w:val="single" w:color="000000" w:sz="4" w:space="0"/>
              <w:left w:val="single" w:color="000000" w:sz="4" w:space="0"/>
              <w:bottom w:val="single" w:color="000000" w:sz="4" w:space="0"/>
              <w:right w:val="single" w:color="000000" w:sz="4" w:space="0"/>
            </w:tcBorders>
            <w:vAlign w:val="center"/>
          </w:tcPr>
          <w:p w14:paraId="451F78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17292B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5C739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F3CC24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7153F3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F5B596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545537</w:t>
            </w:r>
          </w:p>
        </w:tc>
        <w:tc>
          <w:tcPr>
            <w:tcW w:w="1780" w:type="dxa"/>
            <w:tcBorders>
              <w:top w:val="single" w:color="000000" w:sz="4" w:space="0"/>
              <w:left w:val="single" w:color="000000" w:sz="4" w:space="0"/>
              <w:bottom w:val="single" w:color="000000" w:sz="4" w:space="0"/>
              <w:right w:val="single" w:color="000000" w:sz="4" w:space="0"/>
            </w:tcBorders>
            <w:vAlign w:val="center"/>
          </w:tcPr>
          <w:p w14:paraId="1107BB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8E8EC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重庆酉阳楠木乡文创产品设计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0ADF0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韩宇森</w:t>
            </w:r>
          </w:p>
        </w:tc>
        <w:tc>
          <w:tcPr>
            <w:tcW w:w="1601" w:type="dxa"/>
            <w:tcBorders>
              <w:top w:val="single" w:color="000000" w:sz="4" w:space="0"/>
              <w:left w:val="single" w:color="000000" w:sz="4" w:space="0"/>
              <w:bottom w:val="single" w:color="000000" w:sz="4" w:space="0"/>
              <w:right w:val="single" w:color="000000" w:sz="4" w:space="0"/>
            </w:tcBorders>
            <w:vAlign w:val="center"/>
          </w:tcPr>
          <w:p w14:paraId="11166D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邹娟</w:t>
            </w:r>
          </w:p>
        </w:tc>
        <w:tc>
          <w:tcPr>
            <w:tcW w:w="1986" w:type="dxa"/>
            <w:tcBorders>
              <w:top w:val="single" w:color="000000" w:sz="4" w:space="0"/>
              <w:left w:val="single" w:color="000000" w:sz="4" w:space="0"/>
              <w:bottom w:val="single" w:color="000000" w:sz="4" w:space="0"/>
              <w:right w:val="single" w:color="000000" w:sz="4" w:space="0"/>
            </w:tcBorders>
            <w:vAlign w:val="center"/>
          </w:tcPr>
          <w:p w14:paraId="77E9A0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B7BD9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0DB8ACF">
        <w:tblPrEx>
          <w:tblCellMar>
            <w:top w:w="0" w:type="dxa"/>
            <w:left w:w="108" w:type="dxa"/>
            <w:bottom w:w="0" w:type="dxa"/>
            <w:right w:w="108" w:type="dxa"/>
          </w:tblCellMar>
        </w:tblPrEx>
        <w:trPr>
          <w:trHeight w:val="4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2098CA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B9B076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545548</w:t>
            </w:r>
          </w:p>
        </w:tc>
        <w:tc>
          <w:tcPr>
            <w:tcW w:w="1780" w:type="dxa"/>
            <w:tcBorders>
              <w:top w:val="single" w:color="000000" w:sz="4" w:space="0"/>
              <w:left w:val="single" w:color="000000" w:sz="4" w:space="0"/>
              <w:bottom w:val="single" w:color="000000" w:sz="4" w:space="0"/>
              <w:right w:val="single" w:color="000000" w:sz="4" w:space="0"/>
            </w:tcBorders>
            <w:vAlign w:val="center"/>
          </w:tcPr>
          <w:p w14:paraId="518AB4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FDD4F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暮光</w:t>
            </w:r>
          </w:p>
        </w:tc>
        <w:tc>
          <w:tcPr>
            <w:tcW w:w="2258" w:type="dxa"/>
            <w:tcBorders>
              <w:top w:val="single" w:color="000000" w:sz="4" w:space="0"/>
              <w:left w:val="single" w:color="000000" w:sz="4" w:space="0"/>
              <w:bottom w:val="single" w:color="000000" w:sz="4" w:space="0"/>
              <w:right w:val="single" w:color="000000" w:sz="4" w:space="0"/>
            </w:tcBorders>
            <w:vAlign w:val="center"/>
          </w:tcPr>
          <w:p w14:paraId="2B3B73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徐志龙</w:t>
            </w:r>
          </w:p>
        </w:tc>
        <w:tc>
          <w:tcPr>
            <w:tcW w:w="1601" w:type="dxa"/>
            <w:tcBorders>
              <w:top w:val="single" w:color="000000" w:sz="4" w:space="0"/>
              <w:left w:val="single" w:color="000000" w:sz="4" w:space="0"/>
              <w:bottom w:val="single" w:color="000000" w:sz="4" w:space="0"/>
              <w:right w:val="single" w:color="000000" w:sz="4" w:space="0"/>
            </w:tcBorders>
            <w:vAlign w:val="center"/>
          </w:tcPr>
          <w:p w14:paraId="0D7D79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张玉怡</w:t>
            </w:r>
          </w:p>
        </w:tc>
        <w:tc>
          <w:tcPr>
            <w:tcW w:w="1986" w:type="dxa"/>
            <w:tcBorders>
              <w:top w:val="single" w:color="000000" w:sz="4" w:space="0"/>
              <w:left w:val="single" w:color="000000" w:sz="4" w:space="0"/>
              <w:bottom w:val="single" w:color="000000" w:sz="4" w:space="0"/>
              <w:right w:val="single" w:color="000000" w:sz="4" w:space="0"/>
            </w:tcBorders>
            <w:vAlign w:val="center"/>
          </w:tcPr>
          <w:p w14:paraId="01EFA1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D2A89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CC02C7F">
        <w:tblPrEx>
          <w:tblCellMar>
            <w:top w:w="0" w:type="dxa"/>
            <w:left w:w="108" w:type="dxa"/>
            <w:bottom w:w="0" w:type="dxa"/>
            <w:right w:w="108" w:type="dxa"/>
          </w:tblCellMar>
        </w:tblPrEx>
        <w:trPr>
          <w:trHeight w:val="4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78854D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D0527A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545863</w:t>
            </w:r>
          </w:p>
        </w:tc>
        <w:tc>
          <w:tcPr>
            <w:tcW w:w="1780" w:type="dxa"/>
            <w:tcBorders>
              <w:top w:val="single" w:color="000000" w:sz="4" w:space="0"/>
              <w:left w:val="single" w:color="000000" w:sz="4" w:space="0"/>
              <w:bottom w:val="single" w:color="000000" w:sz="4" w:space="0"/>
              <w:right w:val="single" w:color="000000" w:sz="4" w:space="0"/>
            </w:tcBorders>
            <w:vAlign w:val="center"/>
          </w:tcPr>
          <w:p w14:paraId="15701E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5CD7A4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熠熠千里明</w:t>
            </w:r>
          </w:p>
        </w:tc>
        <w:tc>
          <w:tcPr>
            <w:tcW w:w="2258" w:type="dxa"/>
            <w:tcBorders>
              <w:top w:val="single" w:color="000000" w:sz="4" w:space="0"/>
              <w:left w:val="single" w:color="000000" w:sz="4" w:space="0"/>
              <w:bottom w:val="single" w:color="000000" w:sz="4" w:space="0"/>
              <w:right w:val="single" w:color="000000" w:sz="4" w:space="0"/>
            </w:tcBorders>
            <w:vAlign w:val="center"/>
          </w:tcPr>
          <w:p w14:paraId="06B4A7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章乐阳、杨妍菲</w:t>
            </w:r>
          </w:p>
        </w:tc>
        <w:tc>
          <w:tcPr>
            <w:tcW w:w="1601" w:type="dxa"/>
            <w:tcBorders>
              <w:top w:val="single" w:color="000000" w:sz="4" w:space="0"/>
              <w:left w:val="single" w:color="000000" w:sz="4" w:space="0"/>
              <w:bottom w:val="single" w:color="000000" w:sz="4" w:space="0"/>
              <w:right w:val="single" w:color="000000" w:sz="4" w:space="0"/>
            </w:tcBorders>
            <w:vAlign w:val="center"/>
          </w:tcPr>
          <w:p w14:paraId="14B542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魏蔓</w:t>
            </w:r>
          </w:p>
        </w:tc>
        <w:tc>
          <w:tcPr>
            <w:tcW w:w="1986" w:type="dxa"/>
            <w:tcBorders>
              <w:top w:val="single" w:color="000000" w:sz="4" w:space="0"/>
              <w:left w:val="single" w:color="000000" w:sz="4" w:space="0"/>
              <w:bottom w:val="single" w:color="000000" w:sz="4" w:space="0"/>
              <w:right w:val="single" w:color="000000" w:sz="4" w:space="0"/>
            </w:tcBorders>
            <w:vAlign w:val="center"/>
          </w:tcPr>
          <w:p w14:paraId="7A6AD5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12EAD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EBA50B9">
        <w:tblPrEx>
          <w:tblCellMar>
            <w:top w:w="0" w:type="dxa"/>
            <w:left w:w="108" w:type="dxa"/>
            <w:bottom w:w="0" w:type="dxa"/>
            <w:right w:w="108" w:type="dxa"/>
          </w:tblCellMar>
        </w:tblPrEx>
        <w:trPr>
          <w:trHeight w:val="7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A6732B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BD9F59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546392</w:t>
            </w:r>
          </w:p>
        </w:tc>
        <w:tc>
          <w:tcPr>
            <w:tcW w:w="1780" w:type="dxa"/>
            <w:tcBorders>
              <w:top w:val="single" w:color="000000" w:sz="4" w:space="0"/>
              <w:left w:val="single" w:color="000000" w:sz="4" w:space="0"/>
              <w:bottom w:val="single" w:color="000000" w:sz="4" w:space="0"/>
              <w:right w:val="single" w:color="000000" w:sz="4" w:space="0"/>
            </w:tcBorders>
            <w:vAlign w:val="center"/>
          </w:tcPr>
          <w:p w14:paraId="3F1C78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7FE19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Brightbble——</w:t>
            </w:r>
            <w:r>
              <w:rPr>
                <w:rFonts w:hint="eastAsia" w:ascii="Times New Roman" w:hAnsi="Times New Roman" w:eastAsia="方正仿宋_GBK" w:cs="方正仿宋_GBK"/>
                <w:color w:val="000000"/>
                <w:kern w:val="0"/>
                <w:sz w:val="28"/>
                <w:szCs w:val="32"/>
                <w:lang w:eastAsia="zh-CN"/>
              </w:rPr>
              <w:t>习得性无助疗愈</w:t>
            </w:r>
            <w:r>
              <w:rPr>
                <w:rFonts w:ascii="Times New Roman" w:hAnsi="Times New Roman" w:eastAsia="方正仿宋_GBK" w:cs="方正仿宋_GBK"/>
                <w:color w:val="000000"/>
                <w:kern w:val="0"/>
                <w:sz w:val="28"/>
                <w:szCs w:val="32"/>
                <w:lang w:eastAsia="zh-CN"/>
              </w:rPr>
              <w:t>APP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0479C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黄译漫、黄炳威</w:t>
            </w:r>
          </w:p>
        </w:tc>
        <w:tc>
          <w:tcPr>
            <w:tcW w:w="1601" w:type="dxa"/>
            <w:tcBorders>
              <w:top w:val="single" w:color="000000" w:sz="4" w:space="0"/>
              <w:left w:val="single" w:color="000000" w:sz="4" w:space="0"/>
              <w:bottom w:val="single" w:color="000000" w:sz="4" w:space="0"/>
              <w:right w:val="single" w:color="000000" w:sz="4" w:space="0"/>
            </w:tcBorders>
            <w:vAlign w:val="center"/>
          </w:tcPr>
          <w:p w14:paraId="002247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马跃、范正妍</w:t>
            </w:r>
          </w:p>
        </w:tc>
        <w:tc>
          <w:tcPr>
            <w:tcW w:w="1986" w:type="dxa"/>
            <w:tcBorders>
              <w:top w:val="single" w:color="000000" w:sz="4" w:space="0"/>
              <w:left w:val="single" w:color="000000" w:sz="4" w:space="0"/>
              <w:bottom w:val="single" w:color="000000" w:sz="4" w:space="0"/>
              <w:right w:val="single" w:color="000000" w:sz="4" w:space="0"/>
            </w:tcBorders>
            <w:vAlign w:val="center"/>
          </w:tcPr>
          <w:p w14:paraId="072250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39BD2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3686E04">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D359A6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570D2D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547387</w:t>
            </w:r>
          </w:p>
        </w:tc>
        <w:tc>
          <w:tcPr>
            <w:tcW w:w="1780" w:type="dxa"/>
            <w:tcBorders>
              <w:top w:val="single" w:color="000000" w:sz="4" w:space="0"/>
              <w:left w:val="single" w:color="000000" w:sz="4" w:space="0"/>
              <w:bottom w:val="single" w:color="000000" w:sz="4" w:space="0"/>
              <w:right w:val="single" w:color="000000" w:sz="4" w:space="0"/>
            </w:tcBorders>
            <w:vAlign w:val="center"/>
          </w:tcPr>
          <w:p w14:paraId="6132A2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35F311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山神土地</w:t>
            </w:r>
          </w:p>
        </w:tc>
        <w:tc>
          <w:tcPr>
            <w:tcW w:w="2258" w:type="dxa"/>
            <w:tcBorders>
              <w:top w:val="single" w:color="000000" w:sz="4" w:space="0"/>
              <w:left w:val="single" w:color="000000" w:sz="4" w:space="0"/>
              <w:bottom w:val="single" w:color="000000" w:sz="4" w:space="0"/>
              <w:right w:val="single" w:color="000000" w:sz="4" w:space="0"/>
            </w:tcBorders>
            <w:vAlign w:val="center"/>
          </w:tcPr>
          <w:p w14:paraId="1DCDB5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余金镁</w:t>
            </w:r>
          </w:p>
        </w:tc>
        <w:tc>
          <w:tcPr>
            <w:tcW w:w="1601" w:type="dxa"/>
            <w:tcBorders>
              <w:top w:val="single" w:color="000000" w:sz="4" w:space="0"/>
              <w:left w:val="single" w:color="000000" w:sz="4" w:space="0"/>
              <w:bottom w:val="single" w:color="000000" w:sz="4" w:space="0"/>
              <w:right w:val="single" w:color="000000" w:sz="4" w:space="0"/>
            </w:tcBorders>
            <w:vAlign w:val="center"/>
          </w:tcPr>
          <w:p w14:paraId="7FCE0D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邹娟</w:t>
            </w:r>
          </w:p>
        </w:tc>
        <w:tc>
          <w:tcPr>
            <w:tcW w:w="1986" w:type="dxa"/>
            <w:tcBorders>
              <w:top w:val="single" w:color="000000" w:sz="4" w:space="0"/>
              <w:left w:val="single" w:color="000000" w:sz="4" w:space="0"/>
              <w:bottom w:val="single" w:color="000000" w:sz="4" w:space="0"/>
              <w:right w:val="single" w:color="000000" w:sz="4" w:space="0"/>
            </w:tcBorders>
            <w:vAlign w:val="center"/>
          </w:tcPr>
          <w:p w14:paraId="7A4C53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C097B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91C09CF">
        <w:tblPrEx>
          <w:tblCellMar>
            <w:top w:w="0" w:type="dxa"/>
            <w:left w:w="108" w:type="dxa"/>
            <w:bottom w:w="0" w:type="dxa"/>
            <w:right w:w="108" w:type="dxa"/>
          </w:tblCellMar>
        </w:tblPrEx>
        <w:trPr>
          <w:trHeight w:val="50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769E1C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CB06C3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547959</w:t>
            </w:r>
          </w:p>
        </w:tc>
        <w:tc>
          <w:tcPr>
            <w:tcW w:w="1780" w:type="dxa"/>
            <w:tcBorders>
              <w:top w:val="single" w:color="000000" w:sz="4" w:space="0"/>
              <w:left w:val="single" w:color="000000" w:sz="4" w:space="0"/>
              <w:bottom w:val="single" w:color="000000" w:sz="4" w:space="0"/>
              <w:right w:val="single" w:color="000000" w:sz="4" w:space="0"/>
            </w:tcBorders>
            <w:vAlign w:val="center"/>
          </w:tcPr>
          <w:p w14:paraId="344264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2050E2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平淡如衣</w:t>
            </w:r>
          </w:p>
        </w:tc>
        <w:tc>
          <w:tcPr>
            <w:tcW w:w="2258" w:type="dxa"/>
            <w:tcBorders>
              <w:top w:val="single" w:color="000000" w:sz="4" w:space="0"/>
              <w:left w:val="single" w:color="000000" w:sz="4" w:space="0"/>
              <w:bottom w:val="single" w:color="000000" w:sz="4" w:space="0"/>
              <w:right w:val="single" w:color="000000" w:sz="4" w:space="0"/>
            </w:tcBorders>
            <w:vAlign w:val="center"/>
          </w:tcPr>
          <w:p w14:paraId="399A51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吕心迪</w:t>
            </w:r>
          </w:p>
        </w:tc>
        <w:tc>
          <w:tcPr>
            <w:tcW w:w="1601" w:type="dxa"/>
            <w:tcBorders>
              <w:top w:val="single" w:color="000000" w:sz="4" w:space="0"/>
              <w:left w:val="single" w:color="000000" w:sz="4" w:space="0"/>
              <w:bottom w:val="single" w:color="000000" w:sz="4" w:space="0"/>
              <w:right w:val="single" w:color="000000" w:sz="4" w:space="0"/>
            </w:tcBorders>
            <w:vAlign w:val="center"/>
          </w:tcPr>
          <w:p w14:paraId="64034B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周军南</w:t>
            </w:r>
          </w:p>
        </w:tc>
        <w:tc>
          <w:tcPr>
            <w:tcW w:w="1986" w:type="dxa"/>
            <w:tcBorders>
              <w:top w:val="single" w:color="000000" w:sz="4" w:space="0"/>
              <w:left w:val="single" w:color="000000" w:sz="4" w:space="0"/>
              <w:bottom w:val="single" w:color="000000" w:sz="4" w:space="0"/>
              <w:right w:val="single" w:color="000000" w:sz="4" w:space="0"/>
            </w:tcBorders>
            <w:vAlign w:val="center"/>
          </w:tcPr>
          <w:p w14:paraId="7C7C4C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F1529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5612CB7">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9FBB7A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C8B3D9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548369</w:t>
            </w:r>
          </w:p>
        </w:tc>
        <w:tc>
          <w:tcPr>
            <w:tcW w:w="1780" w:type="dxa"/>
            <w:tcBorders>
              <w:top w:val="single" w:color="000000" w:sz="4" w:space="0"/>
              <w:left w:val="single" w:color="000000" w:sz="4" w:space="0"/>
              <w:bottom w:val="single" w:color="000000" w:sz="4" w:space="0"/>
              <w:right w:val="single" w:color="000000" w:sz="4" w:space="0"/>
            </w:tcBorders>
            <w:vAlign w:val="center"/>
          </w:tcPr>
          <w:p w14:paraId="335834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2ACEF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寻味东溪</w:t>
            </w:r>
          </w:p>
        </w:tc>
        <w:tc>
          <w:tcPr>
            <w:tcW w:w="2258" w:type="dxa"/>
            <w:tcBorders>
              <w:top w:val="single" w:color="000000" w:sz="4" w:space="0"/>
              <w:left w:val="single" w:color="000000" w:sz="4" w:space="0"/>
              <w:bottom w:val="single" w:color="000000" w:sz="4" w:space="0"/>
              <w:right w:val="single" w:color="000000" w:sz="4" w:space="0"/>
            </w:tcBorders>
            <w:vAlign w:val="center"/>
          </w:tcPr>
          <w:p w14:paraId="3BAF3A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唐雪青、邓宇霄、张怡然</w:t>
            </w:r>
          </w:p>
        </w:tc>
        <w:tc>
          <w:tcPr>
            <w:tcW w:w="1601" w:type="dxa"/>
            <w:tcBorders>
              <w:top w:val="single" w:color="000000" w:sz="4" w:space="0"/>
              <w:left w:val="single" w:color="000000" w:sz="4" w:space="0"/>
              <w:bottom w:val="single" w:color="000000" w:sz="4" w:space="0"/>
              <w:right w:val="single" w:color="000000" w:sz="4" w:space="0"/>
            </w:tcBorders>
            <w:vAlign w:val="center"/>
          </w:tcPr>
          <w:p w14:paraId="3FBBAA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86" w:type="dxa"/>
            <w:tcBorders>
              <w:top w:val="single" w:color="000000" w:sz="4" w:space="0"/>
              <w:left w:val="single" w:color="000000" w:sz="4" w:space="0"/>
              <w:bottom w:val="single" w:color="000000" w:sz="4" w:space="0"/>
              <w:right w:val="single" w:color="000000" w:sz="4" w:space="0"/>
            </w:tcBorders>
            <w:vAlign w:val="center"/>
          </w:tcPr>
          <w:p w14:paraId="172F43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0B6A9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9FDE3EE">
        <w:tblPrEx>
          <w:tblCellMar>
            <w:top w:w="0" w:type="dxa"/>
            <w:left w:w="108" w:type="dxa"/>
            <w:bottom w:w="0" w:type="dxa"/>
            <w:right w:w="108" w:type="dxa"/>
          </w:tblCellMar>
        </w:tblPrEx>
        <w:trPr>
          <w:trHeight w:val="7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747521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545167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548998</w:t>
            </w:r>
          </w:p>
        </w:tc>
        <w:tc>
          <w:tcPr>
            <w:tcW w:w="1780" w:type="dxa"/>
            <w:tcBorders>
              <w:top w:val="single" w:color="000000" w:sz="4" w:space="0"/>
              <w:left w:val="single" w:color="000000" w:sz="4" w:space="0"/>
              <w:bottom w:val="single" w:color="000000" w:sz="4" w:space="0"/>
              <w:right w:val="single" w:color="000000" w:sz="4" w:space="0"/>
            </w:tcBorders>
            <w:vAlign w:val="center"/>
          </w:tcPr>
          <w:p w14:paraId="62B23B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E5A22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羊嘿嘿</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重庆土特产大足黑山羊虚拟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6F745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杨馥宁、宋彧瑶、邾小雅</w:t>
            </w:r>
          </w:p>
        </w:tc>
        <w:tc>
          <w:tcPr>
            <w:tcW w:w="1601" w:type="dxa"/>
            <w:tcBorders>
              <w:top w:val="single" w:color="000000" w:sz="4" w:space="0"/>
              <w:left w:val="single" w:color="000000" w:sz="4" w:space="0"/>
              <w:bottom w:val="single" w:color="000000" w:sz="4" w:space="0"/>
              <w:right w:val="single" w:color="000000" w:sz="4" w:space="0"/>
            </w:tcBorders>
            <w:vAlign w:val="center"/>
          </w:tcPr>
          <w:p w14:paraId="11F095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魏蔓</w:t>
            </w:r>
          </w:p>
        </w:tc>
        <w:tc>
          <w:tcPr>
            <w:tcW w:w="1986" w:type="dxa"/>
            <w:tcBorders>
              <w:top w:val="single" w:color="000000" w:sz="4" w:space="0"/>
              <w:left w:val="single" w:color="000000" w:sz="4" w:space="0"/>
              <w:bottom w:val="single" w:color="000000" w:sz="4" w:space="0"/>
              <w:right w:val="single" w:color="000000" w:sz="4" w:space="0"/>
            </w:tcBorders>
            <w:vAlign w:val="center"/>
          </w:tcPr>
          <w:p w14:paraId="0B4FBA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B0636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6FD143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459509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876797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549006</w:t>
            </w:r>
          </w:p>
        </w:tc>
        <w:tc>
          <w:tcPr>
            <w:tcW w:w="1780" w:type="dxa"/>
            <w:tcBorders>
              <w:top w:val="single" w:color="000000" w:sz="4" w:space="0"/>
              <w:left w:val="single" w:color="000000" w:sz="4" w:space="0"/>
              <w:bottom w:val="single" w:color="000000" w:sz="4" w:space="0"/>
              <w:right w:val="single" w:color="000000" w:sz="4" w:space="0"/>
            </w:tcBorders>
            <w:vAlign w:val="center"/>
          </w:tcPr>
          <w:p w14:paraId="3D92FC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87" w:type="dxa"/>
            <w:tcBorders>
              <w:top w:val="single" w:color="000000" w:sz="4" w:space="0"/>
              <w:left w:val="single" w:color="000000" w:sz="4" w:space="0"/>
              <w:bottom w:val="single" w:color="000000" w:sz="4" w:space="0"/>
              <w:right w:val="single" w:color="000000" w:sz="4" w:space="0"/>
            </w:tcBorders>
            <w:vAlign w:val="center"/>
          </w:tcPr>
          <w:p w14:paraId="3CD353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火之华章</w:t>
            </w:r>
          </w:p>
        </w:tc>
        <w:tc>
          <w:tcPr>
            <w:tcW w:w="2258" w:type="dxa"/>
            <w:tcBorders>
              <w:top w:val="single" w:color="000000" w:sz="4" w:space="0"/>
              <w:left w:val="single" w:color="000000" w:sz="4" w:space="0"/>
              <w:bottom w:val="single" w:color="000000" w:sz="4" w:space="0"/>
              <w:right w:val="single" w:color="000000" w:sz="4" w:space="0"/>
            </w:tcBorders>
            <w:vAlign w:val="center"/>
          </w:tcPr>
          <w:p w14:paraId="5D0A6B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张元兵</w:t>
            </w:r>
          </w:p>
        </w:tc>
        <w:tc>
          <w:tcPr>
            <w:tcW w:w="1601" w:type="dxa"/>
            <w:tcBorders>
              <w:top w:val="single" w:color="000000" w:sz="4" w:space="0"/>
              <w:left w:val="single" w:color="000000" w:sz="4" w:space="0"/>
              <w:bottom w:val="single" w:color="000000" w:sz="4" w:space="0"/>
              <w:right w:val="single" w:color="000000" w:sz="4" w:space="0"/>
            </w:tcBorders>
            <w:vAlign w:val="center"/>
          </w:tcPr>
          <w:p w14:paraId="0DD95C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杨腾</w:t>
            </w:r>
          </w:p>
        </w:tc>
        <w:tc>
          <w:tcPr>
            <w:tcW w:w="1986" w:type="dxa"/>
            <w:tcBorders>
              <w:top w:val="single" w:color="000000" w:sz="4" w:space="0"/>
              <w:left w:val="single" w:color="000000" w:sz="4" w:space="0"/>
              <w:bottom w:val="single" w:color="000000" w:sz="4" w:space="0"/>
              <w:right w:val="single" w:color="000000" w:sz="4" w:space="0"/>
            </w:tcBorders>
            <w:vAlign w:val="center"/>
          </w:tcPr>
          <w:p w14:paraId="0BF221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5F0A8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D17261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7DAF92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1AA29A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549040</w:t>
            </w:r>
          </w:p>
        </w:tc>
        <w:tc>
          <w:tcPr>
            <w:tcW w:w="1780" w:type="dxa"/>
            <w:tcBorders>
              <w:top w:val="single" w:color="000000" w:sz="4" w:space="0"/>
              <w:left w:val="single" w:color="000000" w:sz="4" w:space="0"/>
              <w:bottom w:val="single" w:color="000000" w:sz="4" w:space="0"/>
              <w:right w:val="single" w:color="000000" w:sz="4" w:space="0"/>
            </w:tcBorders>
            <w:vAlign w:val="center"/>
          </w:tcPr>
          <w:p w14:paraId="07BA35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093A1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《傩面千相</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重庆三峡博物馆十二相新年主题设计》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7B43C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董艺阳、唐楚云、陈芷瑞</w:t>
            </w:r>
          </w:p>
        </w:tc>
        <w:tc>
          <w:tcPr>
            <w:tcW w:w="1601" w:type="dxa"/>
            <w:tcBorders>
              <w:top w:val="single" w:color="000000" w:sz="4" w:space="0"/>
              <w:left w:val="single" w:color="000000" w:sz="4" w:space="0"/>
              <w:bottom w:val="single" w:color="000000" w:sz="4" w:space="0"/>
              <w:right w:val="single" w:color="000000" w:sz="4" w:space="0"/>
            </w:tcBorders>
            <w:vAlign w:val="center"/>
          </w:tcPr>
          <w:p w14:paraId="2CEFD0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丁楠、王成婷</w:t>
            </w:r>
          </w:p>
        </w:tc>
        <w:tc>
          <w:tcPr>
            <w:tcW w:w="1986" w:type="dxa"/>
            <w:tcBorders>
              <w:top w:val="single" w:color="000000" w:sz="4" w:space="0"/>
              <w:left w:val="single" w:color="000000" w:sz="4" w:space="0"/>
              <w:bottom w:val="single" w:color="000000" w:sz="4" w:space="0"/>
              <w:right w:val="single" w:color="000000" w:sz="4" w:space="0"/>
            </w:tcBorders>
            <w:vAlign w:val="center"/>
          </w:tcPr>
          <w:p w14:paraId="1BED23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A9177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4456A2B">
        <w:tblPrEx>
          <w:tblCellMar>
            <w:top w:w="0" w:type="dxa"/>
            <w:left w:w="108" w:type="dxa"/>
            <w:bottom w:w="0" w:type="dxa"/>
            <w:right w:w="108" w:type="dxa"/>
          </w:tblCellMar>
        </w:tblPrEx>
        <w:trPr>
          <w:trHeight w:val="4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898FAA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B9268F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549668</w:t>
            </w:r>
          </w:p>
        </w:tc>
        <w:tc>
          <w:tcPr>
            <w:tcW w:w="1780" w:type="dxa"/>
            <w:tcBorders>
              <w:top w:val="single" w:color="000000" w:sz="4" w:space="0"/>
              <w:left w:val="single" w:color="000000" w:sz="4" w:space="0"/>
              <w:bottom w:val="single" w:color="000000" w:sz="4" w:space="0"/>
              <w:right w:val="single" w:color="000000" w:sz="4" w:space="0"/>
            </w:tcBorders>
            <w:vAlign w:val="center"/>
          </w:tcPr>
          <w:p w14:paraId="756686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30716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无限探索者</w:t>
            </w:r>
          </w:p>
        </w:tc>
        <w:tc>
          <w:tcPr>
            <w:tcW w:w="2258" w:type="dxa"/>
            <w:tcBorders>
              <w:top w:val="single" w:color="000000" w:sz="4" w:space="0"/>
              <w:left w:val="single" w:color="000000" w:sz="4" w:space="0"/>
              <w:bottom w:val="single" w:color="000000" w:sz="4" w:space="0"/>
              <w:right w:val="single" w:color="000000" w:sz="4" w:space="0"/>
            </w:tcBorders>
            <w:vAlign w:val="center"/>
          </w:tcPr>
          <w:p w14:paraId="7CE7C9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刘琬萦</w:t>
            </w:r>
          </w:p>
        </w:tc>
        <w:tc>
          <w:tcPr>
            <w:tcW w:w="1601" w:type="dxa"/>
            <w:tcBorders>
              <w:top w:val="single" w:color="000000" w:sz="4" w:space="0"/>
              <w:left w:val="single" w:color="000000" w:sz="4" w:space="0"/>
              <w:bottom w:val="single" w:color="000000" w:sz="4" w:space="0"/>
              <w:right w:val="single" w:color="000000" w:sz="4" w:space="0"/>
            </w:tcBorders>
            <w:vAlign w:val="center"/>
          </w:tcPr>
          <w:p w14:paraId="415C3B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张龙琳</w:t>
            </w:r>
          </w:p>
        </w:tc>
        <w:tc>
          <w:tcPr>
            <w:tcW w:w="1986" w:type="dxa"/>
            <w:tcBorders>
              <w:top w:val="single" w:color="000000" w:sz="4" w:space="0"/>
              <w:left w:val="single" w:color="000000" w:sz="4" w:space="0"/>
              <w:bottom w:val="single" w:color="000000" w:sz="4" w:space="0"/>
              <w:right w:val="single" w:color="000000" w:sz="4" w:space="0"/>
            </w:tcBorders>
            <w:vAlign w:val="center"/>
          </w:tcPr>
          <w:p w14:paraId="1F66A0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B5EBE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4ECD2B3">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30E86E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29EF7D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549886</w:t>
            </w:r>
          </w:p>
        </w:tc>
        <w:tc>
          <w:tcPr>
            <w:tcW w:w="1780" w:type="dxa"/>
            <w:tcBorders>
              <w:top w:val="single" w:color="000000" w:sz="4" w:space="0"/>
              <w:left w:val="single" w:color="000000" w:sz="4" w:space="0"/>
              <w:bottom w:val="single" w:color="000000" w:sz="4" w:space="0"/>
              <w:right w:val="single" w:color="000000" w:sz="4" w:space="0"/>
            </w:tcBorders>
            <w:vAlign w:val="center"/>
          </w:tcPr>
          <w:p w14:paraId="1FA4A4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20305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囍</w:t>
            </w:r>
          </w:p>
        </w:tc>
        <w:tc>
          <w:tcPr>
            <w:tcW w:w="2258" w:type="dxa"/>
            <w:tcBorders>
              <w:top w:val="single" w:color="000000" w:sz="4" w:space="0"/>
              <w:left w:val="single" w:color="000000" w:sz="4" w:space="0"/>
              <w:bottom w:val="single" w:color="000000" w:sz="4" w:space="0"/>
              <w:right w:val="single" w:color="000000" w:sz="4" w:space="0"/>
            </w:tcBorders>
            <w:vAlign w:val="center"/>
          </w:tcPr>
          <w:p w14:paraId="0D1B04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刘琬萦</w:t>
            </w:r>
          </w:p>
        </w:tc>
        <w:tc>
          <w:tcPr>
            <w:tcW w:w="1601" w:type="dxa"/>
            <w:tcBorders>
              <w:top w:val="single" w:color="000000" w:sz="4" w:space="0"/>
              <w:left w:val="single" w:color="000000" w:sz="4" w:space="0"/>
              <w:bottom w:val="single" w:color="000000" w:sz="4" w:space="0"/>
              <w:right w:val="single" w:color="000000" w:sz="4" w:space="0"/>
            </w:tcBorders>
            <w:vAlign w:val="center"/>
          </w:tcPr>
          <w:p w14:paraId="1BE535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张龙琳</w:t>
            </w:r>
          </w:p>
        </w:tc>
        <w:tc>
          <w:tcPr>
            <w:tcW w:w="1986" w:type="dxa"/>
            <w:tcBorders>
              <w:top w:val="single" w:color="000000" w:sz="4" w:space="0"/>
              <w:left w:val="single" w:color="000000" w:sz="4" w:space="0"/>
              <w:bottom w:val="single" w:color="000000" w:sz="4" w:space="0"/>
              <w:right w:val="single" w:color="000000" w:sz="4" w:space="0"/>
            </w:tcBorders>
            <w:vAlign w:val="center"/>
          </w:tcPr>
          <w:p w14:paraId="4D421C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6ADAC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028BB15">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3F94F4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F8643D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550394</w:t>
            </w:r>
          </w:p>
        </w:tc>
        <w:tc>
          <w:tcPr>
            <w:tcW w:w="1780" w:type="dxa"/>
            <w:tcBorders>
              <w:top w:val="single" w:color="000000" w:sz="4" w:space="0"/>
              <w:left w:val="single" w:color="000000" w:sz="4" w:space="0"/>
              <w:bottom w:val="single" w:color="000000" w:sz="4" w:space="0"/>
              <w:right w:val="single" w:color="000000" w:sz="4" w:space="0"/>
            </w:tcBorders>
            <w:vAlign w:val="center"/>
          </w:tcPr>
          <w:p w14:paraId="6CB236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86D2F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靖安廊梦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渝西传统场镇景观更新设计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CE644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陶思杭、刘吉平、刘耀文</w:t>
            </w:r>
          </w:p>
        </w:tc>
        <w:tc>
          <w:tcPr>
            <w:tcW w:w="1601" w:type="dxa"/>
            <w:tcBorders>
              <w:top w:val="single" w:color="000000" w:sz="4" w:space="0"/>
              <w:left w:val="single" w:color="000000" w:sz="4" w:space="0"/>
              <w:bottom w:val="single" w:color="000000" w:sz="4" w:space="0"/>
              <w:right w:val="single" w:color="000000" w:sz="4" w:space="0"/>
            </w:tcBorders>
            <w:vAlign w:val="center"/>
          </w:tcPr>
          <w:p w14:paraId="684835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86" w:type="dxa"/>
            <w:tcBorders>
              <w:top w:val="single" w:color="000000" w:sz="4" w:space="0"/>
              <w:left w:val="single" w:color="000000" w:sz="4" w:space="0"/>
              <w:bottom w:val="single" w:color="000000" w:sz="4" w:space="0"/>
              <w:right w:val="single" w:color="000000" w:sz="4" w:space="0"/>
            </w:tcBorders>
            <w:vAlign w:val="center"/>
          </w:tcPr>
          <w:p w14:paraId="107154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8C8BF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14163B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03859C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4AD243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551128</w:t>
            </w:r>
          </w:p>
        </w:tc>
        <w:tc>
          <w:tcPr>
            <w:tcW w:w="1780" w:type="dxa"/>
            <w:tcBorders>
              <w:top w:val="single" w:color="000000" w:sz="4" w:space="0"/>
              <w:left w:val="single" w:color="000000" w:sz="4" w:space="0"/>
              <w:bottom w:val="single" w:color="000000" w:sz="4" w:space="0"/>
              <w:right w:val="single" w:color="000000" w:sz="4" w:space="0"/>
            </w:tcBorders>
            <w:vAlign w:val="center"/>
          </w:tcPr>
          <w:p w14:paraId="2498FB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7FE401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《福禄寿喜</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陶瓷纹样创新设计》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4F146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阳艺、彭思雨</w:t>
            </w:r>
          </w:p>
        </w:tc>
        <w:tc>
          <w:tcPr>
            <w:tcW w:w="1601" w:type="dxa"/>
            <w:tcBorders>
              <w:top w:val="single" w:color="000000" w:sz="4" w:space="0"/>
              <w:left w:val="single" w:color="000000" w:sz="4" w:space="0"/>
              <w:bottom w:val="single" w:color="000000" w:sz="4" w:space="0"/>
              <w:right w:val="single" w:color="000000" w:sz="4" w:space="0"/>
            </w:tcBorders>
            <w:vAlign w:val="center"/>
          </w:tcPr>
          <w:p w14:paraId="433245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刘鑫松</w:t>
            </w:r>
          </w:p>
        </w:tc>
        <w:tc>
          <w:tcPr>
            <w:tcW w:w="1986" w:type="dxa"/>
            <w:tcBorders>
              <w:top w:val="single" w:color="000000" w:sz="4" w:space="0"/>
              <w:left w:val="single" w:color="000000" w:sz="4" w:space="0"/>
              <w:bottom w:val="single" w:color="000000" w:sz="4" w:space="0"/>
              <w:right w:val="single" w:color="000000" w:sz="4" w:space="0"/>
            </w:tcBorders>
            <w:vAlign w:val="center"/>
          </w:tcPr>
          <w:p w14:paraId="46C1FD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3048C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D49FDE1">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594A1B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045080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551355</w:t>
            </w:r>
          </w:p>
        </w:tc>
        <w:tc>
          <w:tcPr>
            <w:tcW w:w="1780" w:type="dxa"/>
            <w:tcBorders>
              <w:top w:val="single" w:color="000000" w:sz="4" w:space="0"/>
              <w:left w:val="single" w:color="000000" w:sz="4" w:space="0"/>
              <w:bottom w:val="single" w:color="000000" w:sz="4" w:space="0"/>
              <w:right w:val="single" w:color="000000" w:sz="4" w:space="0"/>
            </w:tcBorders>
            <w:vAlign w:val="center"/>
          </w:tcPr>
          <w:p w14:paraId="235B90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E8E14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幽篁碧，晚风青</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基于乡村振兴背景下野营部落方案设计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769E0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林可、刘军鹏、肖晨夕</w:t>
            </w:r>
          </w:p>
        </w:tc>
        <w:tc>
          <w:tcPr>
            <w:tcW w:w="1601" w:type="dxa"/>
            <w:tcBorders>
              <w:top w:val="single" w:color="000000" w:sz="4" w:space="0"/>
              <w:left w:val="single" w:color="000000" w:sz="4" w:space="0"/>
              <w:bottom w:val="single" w:color="000000" w:sz="4" w:space="0"/>
              <w:right w:val="single" w:color="000000" w:sz="4" w:space="0"/>
            </w:tcBorders>
            <w:vAlign w:val="center"/>
          </w:tcPr>
          <w:p w14:paraId="1E4BC8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w:t>
            </w:r>
          </w:p>
        </w:tc>
        <w:tc>
          <w:tcPr>
            <w:tcW w:w="1986" w:type="dxa"/>
            <w:tcBorders>
              <w:top w:val="single" w:color="000000" w:sz="4" w:space="0"/>
              <w:left w:val="single" w:color="000000" w:sz="4" w:space="0"/>
              <w:bottom w:val="single" w:color="000000" w:sz="4" w:space="0"/>
              <w:right w:val="single" w:color="000000" w:sz="4" w:space="0"/>
            </w:tcBorders>
            <w:vAlign w:val="center"/>
          </w:tcPr>
          <w:p w14:paraId="5A70C5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399B3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2989FBA">
        <w:tblPrEx>
          <w:tblCellMar>
            <w:top w:w="0" w:type="dxa"/>
            <w:left w:w="108" w:type="dxa"/>
            <w:bottom w:w="0" w:type="dxa"/>
            <w:right w:w="108" w:type="dxa"/>
          </w:tblCellMar>
        </w:tblPrEx>
        <w:trPr>
          <w:trHeight w:val="94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8991D2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2A9728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552065</w:t>
            </w:r>
          </w:p>
        </w:tc>
        <w:tc>
          <w:tcPr>
            <w:tcW w:w="1780" w:type="dxa"/>
            <w:tcBorders>
              <w:top w:val="single" w:color="000000" w:sz="4" w:space="0"/>
              <w:left w:val="single" w:color="000000" w:sz="4" w:space="0"/>
              <w:bottom w:val="single" w:color="000000" w:sz="4" w:space="0"/>
              <w:right w:val="single" w:color="000000" w:sz="4" w:space="0"/>
            </w:tcBorders>
            <w:vAlign w:val="center"/>
          </w:tcPr>
          <w:p w14:paraId="4B3651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E3B14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莫道桑榆晚</w:t>
            </w:r>
          </w:p>
        </w:tc>
        <w:tc>
          <w:tcPr>
            <w:tcW w:w="2258" w:type="dxa"/>
            <w:tcBorders>
              <w:top w:val="single" w:color="000000" w:sz="4" w:space="0"/>
              <w:left w:val="single" w:color="000000" w:sz="4" w:space="0"/>
              <w:bottom w:val="single" w:color="000000" w:sz="4" w:space="0"/>
              <w:right w:val="single" w:color="000000" w:sz="4" w:space="0"/>
            </w:tcBorders>
            <w:vAlign w:val="center"/>
          </w:tcPr>
          <w:p w14:paraId="194E40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肖晨夕、刘军鹏、林可</w:t>
            </w:r>
          </w:p>
        </w:tc>
        <w:tc>
          <w:tcPr>
            <w:tcW w:w="1601" w:type="dxa"/>
            <w:tcBorders>
              <w:top w:val="single" w:color="000000" w:sz="4" w:space="0"/>
              <w:left w:val="single" w:color="000000" w:sz="4" w:space="0"/>
              <w:bottom w:val="single" w:color="000000" w:sz="4" w:space="0"/>
              <w:right w:val="single" w:color="000000" w:sz="4" w:space="0"/>
            </w:tcBorders>
            <w:vAlign w:val="center"/>
          </w:tcPr>
          <w:p w14:paraId="0CA904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7E3399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E21EB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65657C7">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6D8C8E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5BC694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552414</w:t>
            </w:r>
          </w:p>
        </w:tc>
        <w:tc>
          <w:tcPr>
            <w:tcW w:w="1780" w:type="dxa"/>
            <w:tcBorders>
              <w:top w:val="single" w:color="000000" w:sz="4" w:space="0"/>
              <w:left w:val="single" w:color="000000" w:sz="4" w:space="0"/>
              <w:bottom w:val="single" w:color="000000" w:sz="4" w:space="0"/>
              <w:right w:val="single" w:color="000000" w:sz="4" w:space="0"/>
            </w:tcBorders>
            <w:vAlign w:val="center"/>
          </w:tcPr>
          <w:p w14:paraId="294F3C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62419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风烟俱净天山共色</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重庆市荣昌区道观村英雄纪念馆设计方案</w:t>
            </w:r>
          </w:p>
        </w:tc>
        <w:tc>
          <w:tcPr>
            <w:tcW w:w="2258" w:type="dxa"/>
            <w:tcBorders>
              <w:top w:val="single" w:color="000000" w:sz="4" w:space="0"/>
              <w:left w:val="single" w:color="000000" w:sz="4" w:space="0"/>
              <w:bottom w:val="single" w:color="000000" w:sz="4" w:space="0"/>
              <w:right w:val="single" w:color="000000" w:sz="4" w:space="0"/>
            </w:tcBorders>
            <w:vAlign w:val="center"/>
          </w:tcPr>
          <w:p w14:paraId="6D79E4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刘军鹏、林可、肖晨夕</w:t>
            </w:r>
          </w:p>
        </w:tc>
        <w:tc>
          <w:tcPr>
            <w:tcW w:w="1601" w:type="dxa"/>
            <w:tcBorders>
              <w:top w:val="single" w:color="000000" w:sz="4" w:space="0"/>
              <w:left w:val="single" w:color="000000" w:sz="4" w:space="0"/>
              <w:bottom w:val="single" w:color="000000" w:sz="4" w:space="0"/>
              <w:right w:val="single" w:color="000000" w:sz="4" w:space="0"/>
            </w:tcBorders>
            <w:vAlign w:val="center"/>
          </w:tcPr>
          <w:p w14:paraId="762AAB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7891AC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28A8B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A6BADF8">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E0B2FF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AA12A5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553312</w:t>
            </w:r>
          </w:p>
        </w:tc>
        <w:tc>
          <w:tcPr>
            <w:tcW w:w="1780" w:type="dxa"/>
            <w:tcBorders>
              <w:top w:val="single" w:color="000000" w:sz="4" w:space="0"/>
              <w:left w:val="single" w:color="000000" w:sz="4" w:space="0"/>
              <w:bottom w:val="single" w:color="000000" w:sz="4" w:space="0"/>
              <w:right w:val="single" w:color="000000" w:sz="4" w:space="0"/>
            </w:tcBorders>
            <w:vAlign w:val="center"/>
          </w:tcPr>
          <w:p w14:paraId="5FB42E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BDF8D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锻光里</w:t>
            </w:r>
            <w:r>
              <w:rPr>
                <w:rFonts w:ascii="Times New Roman" w:hAnsi="Times New Roman" w:eastAsia="方正仿宋_GBK" w:cs="方正仿宋_GBK"/>
                <w:color w:val="000000"/>
                <w:kern w:val="0"/>
                <w:sz w:val="28"/>
                <w:szCs w:val="32"/>
                <w:lang w:eastAsia="zh-CN"/>
              </w:rPr>
              <w:t>IRON ECHO ——</w:t>
            </w:r>
            <w:r>
              <w:rPr>
                <w:rFonts w:hint="eastAsia" w:ascii="Times New Roman" w:hAnsi="Times New Roman" w:eastAsia="方正仿宋_GBK" w:cs="方正仿宋_GBK"/>
                <w:color w:val="000000"/>
                <w:kern w:val="0"/>
                <w:sz w:val="28"/>
                <w:szCs w:val="32"/>
                <w:lang w:eastAsia="zh-CN"/>
              </w:rPr>
              <w:t>洋炮局工业遗址改造与社区活动中心设计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45A1F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彭婳霖、刘子佳</w:t>
            </w:r>
          </w:p>
        </w:tc>
        <w:tc>
          <w:tcPr>
            <w:tcW w:w="1601" w:type="dxa"/>
            <w:tcBorders>
              <w:top w:val="single" w:color="000000" w:sz="4" w:space="0"/>
              <w:left w:val="single" w:color="000000" w:sz="4" w:space="0"/>
              <w:bottom w:val="single" w:color="000000" w:sz="4" w:space="0"/>
              <w:right w:val="single" w:color="000000" w:sz="4" w:space="0"/>
            </w:tcBorders>
            <w:vAlign w:val="center"/>
          </w:tcPr>
          <w:p w14:paraId="3E09D9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谢思思</w:t>
            </w:r>
          </w:p>
        </w:tc>
        <w:tc>
          <w:tcPr>
            <w:tcW w:w="1986" w:type="dxa"/>
            <w:tcBorders>
              <w:top w:val="single" w:color="000000" w:sz="4" w:space="0"/>
              <w:left w:val="single" w:color="000000" w:sz="4" w:space="0"/>
              <w:bottom w:val="single" w:color="000000" w:sz="4" w:space="0"/>
              <w:right w:val="single" w:color="000000" w:sz="4" w:space="0"/>
            </w:tcBorders>
            <w:vAlign w:val="center"/>
          </w:tcPr>
          <w:p w14:paraId="332C63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291C1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54DF463">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D94B49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C22146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553746</w:t>
            </w:r>
          </w:p>
        </w:tc>
        <w:tc>
          <w:tcPr>
            <w:tcW w:w="1780" w:type="dxa"/>
            <w:tcBorders>
              <w:top w:val="single" w:color="000000" w:sz="4" w:space="0"/>
              <w:left w:val="single" w:color="000000" w:sz="4" w:space="0"/>
              <w:bottom w:val="single" w:color="000000" w:sz="4" w:space="0"/>
              <w:right w:val="single" w:color="000000" w:sz="4" w:space="0"/>
            </w:tcBorders>
            <w:vAlign w:val="center"/>
          </w:tcPr>
          <w:p w14:paraId="745503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DE277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“寻光”</w:t>
            </w:r>
            <w:r>
              <w:rPr>
                <w:rFonts w:ascii="Times New Roman" w:hAnsi="Times New Roman" w:eastAsia="方正仿宋_GBK" w:cs="方正仿宋_GBK"/>
                <w:color w:val="000000"/>
                <w:kern w:val="0"/>
                <w:sz w:val="28"/>
                <w:szCs w:val="32"/>
                <w:lang w:eastAsia="zh-CN"/>
              </w:rPr>
              <w:t>2024</w:t>
            </w:r>
            <w:r>
              <w:rPr>
                <w:rFonts w:hint="eastAsia" w:ascii="Times New Roman" w:hAnsi="Times New Roman" w:eastAsia="方正仿宋_GBK" w:cs="方正仿宋_GBK"/>
                <w:color w:val="000000"/>
                <w:kern w:val="0"/>
                <w:sz w:val="28"/>
                <w:szCs w:val="32"/>
                <w:lang w:eastAsia="zh-CN"/>
              </w:rPr>
              <w:t>年重庆工商大学研究生展</w:t>
            </w:r>
          </w:p>
        </w:tc>
        <w:tc>
          <w:tcPr>
            <w:tcW w:w="2258" w:type="dxa"/>
            <w:tcBorders>
              <w:top w:val="single" w:color="000000" w:sz="4" w:space="0"/>
              <w:left w:val="single" w:color="000000" w:sz="4" w:space="0"/>
              <w:bottom w:val="single" w:color="000000" w:sz="4" w:space="0"/>
              <w:right w:val="single" w:color="000000" w:sz="4" w:space="0"/>
            </w:tcBorders>
            <w:vAlign w:val="center"/>
          </w:tcPr>
          <w:p w14:paraId="7887E1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江瀚鸣</w:t>
            </w:r>
          </w:p>
        </w:tc>
        <w:tc>
          <w:tcPr>
            <w:tcW w:w="1601" w:type="dxa"/>
            <w:tcBorders>
              <w:top w:val="single" w:color="000000" w:sz="4" w:space="0"/>
              <w:left w:val="single" w:color="000000" w:sz="4" w:space="0"/>
              <w:bottom w:val="single" w:color="000000" w:sz="4" w:space="0"/>
              <w:right w:val="single" w:color="000000" w:sz="4" w:space="0"/>
            </w:tcBorders>
            <w:vAlign w:val="center"/>
          </w:tcPr>
          <w:p w14:paraId="1BB2F3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86" w:type="dxa"/>
            <w:tcBorders>
              <w:top w:val="single" w:color="000000" w:sz="4" w:space="0"/>
              <w:left w:val="single" w:color="000000" w:sz="4" w:space="0"/>
              <w:bottom w:val="single" w:color="000000" w:sz="4" w:space="0"/>
              <w:right w:val="single" w:color="000000" w:sz="4" w:space="0"/>
            </w:tcBorders>
            <w:vAlign w:val="center"/>
          </w:tcPr>
          <w:p w14:paraId="7BB78D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A67F6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908DCB8">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34A8A6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9A0FA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555014</w:t>
            </w:r>
          </w:p>
        </w:tc>
        <w:tc>
          <w:tcPr>
            <w:tcW w:w="1780" w:type="dxa"/>
            <w:tcBorders>
              <w:top w:val="single" w:color="000000" w:sz="4" w:space="0"/>
              <w:left w:val="single" w:color="000000" w:sz="4" w:space="0"/>
              <w:bottom w:val="single" w:color="000000" w:sz="4" w:space="0"/>
              <w:right w:val="single" w:color="000000" w:sz="4" w:space="0"/>
            </w:tcBorders>
            <w:vAlign w:val="center"/>
          </w:tcPr>
          <w:p w14:paraId="7E1ED2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4970D2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青岛德式建筑文化</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73146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李林同、吴悠、王春桩</w:t>
            </w:r>
          </w:p>
        </w:tc>
        <w:tc>
          <w:tcPr>
            <w:tcW w:w="1601" w:type="dxa"/>
            <w:tcBorders>
              <w:top w:val="single" w:color="000000" w:sz="4" w:space="0"/>
              <w:left w:val="single" w:color="000000" w:sz="4" w:space="0"/>
              <w:bottom w:val="single" w:color="000000" w:sz="4" w:space="0"/>
              <w:right w:val="single" w:color="000000" w:sz="4" w:space="0"/>
            </w:tcBorders>
            <w:vAlign w:val="center"/>
          </w:tcPr>
          <w:p w14:paraId="31033C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沈巾力</w:t>
            </w:r>
          </w:p>
        </w:tc>
        <w:tc>
          <w:tcPr>
            <w:tcW w:w="1986" w:type="dxa"/>
            <w:tcBorders>
              <w:top w:val="single" w:color="000000" w:sz="4" w:space="0"/>
              <w:left w:val="single" w:color="000000" w:sz="4" w:space="0"/>
              <w:bottom w:val="single" w:color="000000" w:sz="4" w:space="0"/>
              <w:right w:val="single" w:color="000000" w:sz="4" w:space="0"/>
            </w:tcBorders>
            <w:vAlign w:val="center"/>
          </w:tcPr>
          <w:p w14:paraId="10B9CB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953EF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6EAECD1">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E1C7A5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60D6F5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555032</w:t>
            </w:r>
          </w:p>
        </w:tc>
        <w:tc>
          <w:tcPr>
            <w:tcW w:w="1780" w:type="dxa"/>
            <w:tcBorders>
              <w:top w:val="single" w:color="000000" w:sz="4" w:space="0"/>
              <w:left w:val="single" w:color="000000" w:sz="4" w:space="0"/>
              <w:bottom w:val="single" w:color="000000" w:sz="4" w:space="0"/>
              <w:right w:val="single" w:color="000000" w:sz="4" w:space="0"/>
            </w:tcBorders>
            <w:vAlign w:val="center"/>
          </w:tcPr>
          <w:p w14:paraId="5843A0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87" w:type="dxa"/>
            <w:tcBorders>
              <w:top w:val="single" w:color="000000" w:sz="4" w:space="0"/>
              <w:left w:val="single" w:color="000000" w:sz="4" w:space="0"/>
              <w:bottom w:val="single" w:color="000000" w:sz="4" w:space="0"/>
              <w:right w:val="single" w:color="000000" w:sz="4" w:space="0"/>
            </w:tcBorders>
            <w:vAlign w:val="center"/>
          </w:tcPr>
          <w:p w14:paraId="0E8B4F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传统八景空间意匠及其现代启示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以重庆大足八景为例</w:t>
            </w:r>
          </w:p>
        </w:tc>
        <w:tc>
          <w:tcPr>
            <w:tcW w:w="2258" w:type="dxa"/>
            <w:tcBorders>
              <w:top w:val="single" w:color="000000" w:sz="4" w:space="0"/>
              <w:left w:val="single" w:color="000000" w:sz="4" w:space="0"/>
              <w:bottom w:val="single" w:color="000000" w:sz="4" w:space="0"/>
              <w:right w:val="single" w:color="000000" w:sz="4" w:space="0"/>
            </w:tcBorders>
            <w:vAlign w:val="center"/>
          </w:tcPr>
          <w:p w14:paraId="2DA28D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程豫珏</w:t>
            </w:r>
          </w:p>
        </w:tc>
        <w:tc>
          <w:tcPr>
            <w:tcW w:w="1601" w:type="dxa"/>
            <w:tcBorders>
              <w:top w:val="single" w:color="000000" w:sz="4" w:space="0"/>
              <w:left w:val="single" w:color="000000" w:sz="4" w:space="0"/>
              <w:bottom w:val="single" w:color="000000" w:sz="4" w:space="0"/>
              <w:right w:val="single" w:color="000000" w:sz="4" w:space="0"/>
            </w:tcBorders>
            <w:vAlign w:val="center"/>
          </w:tcPr>
          <w:p w14:paraId="71C3DF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w:t>
            </w:r>
          </w:p>
        </w:tc>
        <w:tc>
          <w:tcPr>
            <w:tcW w:w="1986" w:type="dxa"/>
            <w:tcBorders>
              <w:top w:val="single" w:color="000000" w:sz="4" w:space="0"/>
              <w:left w:val="single" w:color="000000" w:sz="4" w:space="0"/>
              <w:bottom w:val="single" w:color="000000" w:sz="4" w:space="0"/>
              <w:right w:val="single" w:color="000000" w:sz="4" w:space="0"/>
            </w:tcBorders>
            <w:vAlign w:val="center"/>
          </w:tcPr>
          <w:p w14:paraId="672CED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B5BF5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133A648">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09A8A2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67C95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555156</w:t>
            </w:r>
          </w:p>
        </w:tc>
        <w:tc>
          <w:tcPr>
            <w:tcW w:w="1780" w:type="dxa"/>
            <w:tcBorders>
              <w:top w:val="single" w:color="000000" w:sz="4" w:space="0"/>
              <w:left w:val="single" w:color="000000" w:sz="4" w:space="0"/>
              <w:bottom w:val="single" w:color="000000" w:sz="4" w:space="0"/>
              <w:right w:val="single" w:color="000000" w:sz="4" w:space="0"/>
            </w:tcBorders>
            <w:vAlign w:val="center"/>
          </w:tcPr>
          <w:p w14:paraId="796831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324B74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《羽纹密语》</w:t>
            </w:r>
          </w:p>
        </w:tc>
        <w:tc>
          <w:tcPr>
            <w:tcW w:w="2258" w:type="dxa"/>
            <w:tcBorders>
              <w:top w:val="single" w:color="000000" w:sz="4" w:space="0"/>
              <w:left w:val="single" w:color="000000" w:sz="4" w:space="0"/>
              <w:bottom w:val="single" w:color="000000" w:sz="4" w:space="0"/>
              <w:right w:val="single" w:color="000000" w:sz="4" w:space="0"/>
            </w:tcBorders>
            <w:vAlign w:val="center"/>
          </w:tcPr>
          <w:p w14:paraId="34294B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陶艺文</w:t>
            </w:r>
          </w:p>
        </w:tc>
        <w:tc>
          <w:tcPr>
            <w:tcW w:w="1601" w:type="dxa"/>
            <w:tcBorders>
              <w:top w:val="single" w:color="000000" w:sz="4" w:space="0"/>
              <w:left w:val="single" w:color="000000" w:sz="4" w:space="0"/>
              <w:bottom w:val="single" w:color="000000" w:sz="4" w:space="0"/>
              <w:right w:val="single" w:color="000000" w:sz="4" w:space="0"/>
            </w:tcBorders>
            <w:vAlign w:val="center"/>
          </w:tcPr>
          <w:p w14:paraId="09A9D0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张斌</w:t>
            </w:r>
          </w:p>
        </w:tc>
        <w:tc>
          <w:tcPr>
            <w:tcW w:w="1986" w:type="dxa"/>
            <w:tcBorders>
              <w:top w:val="single" w:color="000000" w:sz="4" w:space="0"/>
              <w:left w:val="single" w:color="000000" w:sz="4" w:space="0"/>
              <w:bottom w:val="single" w:color="000000" w:sz="4" w:space="0"/>
              <w:right w:val="single" w:color="000000" w:sz="4" w:space="0"/>
            </w:tcBorders>
            <w:vAlign w:val="center"/>
          </w:tcPr>
          <w:p w14:paraId="699B8D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2600E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1382A20">
        <w:tblPrEx>
          <w:tblCellMar>
            <w:top w:w="0" w:type="dxa"/>
            <w:left w:w="108" w:type="dxa"/>
            <w:bottom w:w="0" w:type="dxa"/>
            <w:right w:w="108" w:type="dxa"/>
          </w:tblCellMar>
        </w:tblPrEx>
        <w:trPr>
          <w:trHeight w:val="506"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626536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80BCF8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555876</w:t>
            </w:r>
          </w:p>
        </w:tc>
        <w:tc>
          <w:tcPr>
            <w:tcW w:w="1780" w:type="dxa"/>
            <w:tcBorders>
              <w:top w:val="single" w:color="000000" w:sz="4" w:space="0"/>
              <w:left w:val="single" w:color="000000" w:sz="4" w:space="0"/>
              <w:bottom w:val="single" w:color="000000" w:sz="4" w:space="0"/>
              <w:right w:val="single" w:color="000000" w:sz="4" w:space="0"/>
            </w:tcBorders>
            <w:vAlign w:val="center"/>
          </w:tcPr>
          <w:p w14:paraId="63FEA5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56AE9A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红岩英雄颂之江姐</w:t>
            </w:r>
          </w:p>
        </w:tc>
        <w:tc>
          <w:tcPr>
            <w:tcW w:w="2258" w:type="dxa"/>
            <w:tcBorders>
              <w:top w:val="single" w:color="000000" w:sz="4" w:space="0"/>
              <w:left w:val="single" w:color="000000" w:sz="4" w:space="0"/>
              <w:bottom w:val="single" w:color="000000" w:sz="4" w:space="0"/>
              <w:right w:val="single" w:color="000000" w:sz="4" w:space="0"/>
            </w:tcBorders>
            <w:vAlign w:val="center"/>
          </w:tcPr>
          <w:p w14:paraId="36D3BF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刘佳</w:t>
            </w:r>
          </w:p>
        </w:tc>
        <w:tc>
          <w:tcPr>
            <w:tcW w:w="1601" w:type="dxa"/>
            <w:tcBorders>
              <w:top w:val="single" w:color="000000" w:sz="4" w:space="0"/>
              <w:left w:val="single" w:color="000000" w:sz="4" w:space="0"/>
              <w:bottom w:val="single" w:color="000000" w:sz="4" w:space="0"/>
              <w:right w:val="single" w:color="000000" w:sz="4" w:space="0"/>
            </w:tcBorders>
            <w:vAlign w:val="center"/>
          </w:tcPr>
          <w:p w14:paraId="4C82F8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徐雪珂</w:t>
            </w:r>
          </w:p>
        </w:tc>
        <w:tc>
          <w:tcPr>
            <w:tcW w:w="1986" w:type="dxa"/>
            <w:tcBorders>
              <w:top w:val="single" w:color="000000" w:sz="4" w:space="0"/>
              <w:left w:val="single" w:color="000000" w:sz="4" w:space="0"/>
              <w:bottom w:val="single" w:color="000000" w:sz="4" w:space="0"/>
              <w:right w:val="single" w:color="000000" w:sz="4" w:space="0"/>
            </w:tcBorders>
            <w:vAlign w:val="center"/>
          </w:tcPr>
          <w:p w14:paraId="65BCFE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BA979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779BC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95D5FB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5AB83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555916</w:t>
            </w:r>
          </w:p>
        </w:tc>
        <w:tc>
          <w:tcPr>
            <w:tcW w:w="1780" w:type="dxa"/>
            <w:tcBorders>
              <w:top w:val="single" w:color="000000" w:sz="4" w:space="0"/>
              <w:left w:val="single" w:color="000000" w:sz="4" w:space="0"/>
              <w:bottom w:val="single" w:color="000000" w:sz="4" w:space="0"/>
              <w:right w:val="single" w:color="000000" w:sz="4" w:space="0"/>
            </w:tcBorders>
            <w:vAlign w:val="center"/>
          </w:tcPr>
          <w:p w14:paraId="5A397A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7D246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湾居拾光，土湾童年</w:t>
            </w:r>
          </w:p>
        </w:tc>
        <w:tc>
          <w:tcPr>
            <w:tcW w:w="2258" w:type="dxa"/>
            <w:tcBorders>
              <w:top w:val="single" w:color="000000" w:sz="4" w:space="0"/>
              <w:left w:val="single" w:color="000000" w:sz="4" w:space="0"/>
              <w:bottom w:val="single" w:color="000000" w:sz="4" w:space="0"/>
              <w:right w:val="single" w:color="000000" w:sz="4" w:space="0"/>
            </w:tcBorders>
            <w:vAlign w:val="center"/>
          </w:tcPr>
          <w:p w14:paraId="71A423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张儒佳、唐楚云、董艺阳</w:t>
            </w:r>
          </w:p>
        </w:tc>
        <w:tc>
          <w:tcPr>
            <w:tcW w:w="1601" w:type="dxa"/>
            <w:tcBorders>
              <w:top w:val="single" w:color="000000" w:sz="4" w:space="0"/>
              <w:left w:val="single" w:color="000000" w:sz="4" w:space="0"/>
              <w:bottom w:val="single" w:color="000000" w:sz="4" w:space="0"/>
              <w:right w:val="single" w:color="000000" w:sz="4" w:space="0"/>
            </w:tcBorders>
            <w:vAlign w:val="center"/>
          </w:tcPr>
          <w:p w14:paraId="625DD0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胡术、陈灏</w:t>
            </w:r>
          </w:p>
        </w:tc>
        <w:tc>
          <w:tcPr>
            <w:tcW w:w="1986" w:type="dxa"/>
            <w:tcBorders>
              <w:top w:val="single" w:color="000000" w:sz="4" w:space="0"/>
              <w:left w:val="single" w:color="000000" w:sz="4" w:space="0"/>
              <w:bottom w:val="single" w:color="000000" w:sz="4" w:space="0"/>
              <w:right w:val="single" w:color="000000" w:sz="4" w:space="0"/>
            </w:tcBorders>
            <w:vAlign w:val="center"/>
          </w:tcPr>
          <w:p w14:paraId="20D0ED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06017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81097C6">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3EE1EE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7ACA0C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556060</w:t>
            </w:r>
          </w:p>
        </w:tc>
        <w:tc>
          <w:tcPr>
            <w:tcW w:w="1780" w:type="dxa"/>
            <w:tcBorders>
              <w:top w:val="single" w:color="000000" w:sz="4" w:space="0"/>
              <w:left w:val="single" w:color="000000" w:sz="4" w:space="0"/>
              <w:bottom w:val="single" w:color="000000" w:sz="4" w:space="0"/>
              <w:right w:val="single" w:color="000000" w:sz="4" w:space="0"/>
            </w:tcBorders>
            <w:vAlign w:val="center"/>
          </w:tcPr>
          <w:p w14:paraId="59B5D4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359E6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可回收内嵌式</w:t>
            </w:r>
            <w:r>
              <w:rPr>
                <w:rFonts w:ascii="Times New Roman" w:hAnsi="Times New Roman" w:eastAsia="方正仿宋_GBK" w:cs="方正仿宋_GBK"/>
                <w:color w:val="000000"/>
                <w:kern w:val="0"/>
                <w:sz w:val="28"/>
                <w:szCs w:val="32"/>
                <w:lang w:eastAsia="zh-CN"/>
              </w:rPr>
              <w:t>AI</w:t>
            </w:r>
            <w:r>
              <w:rPr>
                <w:rFonts w:hint="eastAsia" w:ascii="Times New Roman" w:hAnsi="Times New Roman" w:eastAsia="方正仿宋_GBK" w:cs="方正仿宋_GBK"/>
                <w:color w:val="000000"/>
                <w:kern w:val="0"/>
                <w:sz w:val="28"/>
                <w:szCs w:val="32"/>
                <w:lang w:eastAsia="zh-CN"/>
              </w:rPr>
              <w:t>茶饮机</w:t>
            </w:r>
          </w:p>
        </w:tc>
        <w:tc>
          <w:tcPr>
            <w:tcW w:w="2258" w:type="dxa"/>
            <w:tcBorders>
              <w:top w:val="single" w:color="000000" w:sz="4" w:space="0"/>
              <w:left w:val="single" w:color="000000" w:sz="4" w:space="0"/>
              <w:bottom w:val="single" w:color="000000" w:sz="4" w:space="0"/>
              <w:right w:val="single" w:color="000000" w:sz="4" w:space="0"/>
            </w:tcBorders>
            <w:vAlign w:val="center"/>
          </w:tcPr>
          <w:p w14:paraId="270861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夏丹妮、杨楠、范遥瑶</w:t>
            </w:r>
          </w:p>
        </w:tc>
        <w:tc>
          <w:tcPr>
            <w:tcW w:w="1601" w:type="dxa"/>
            <w:tcBorders>
              <w:top w:val="single" w:color="000000" w:sz="4" w:space="0"/>
              <w:left w:val="single" w:color="000000" w:sz="4" w:space="0"/>
              <w:bottom w:val="single" w:color="000000" w:sz="4" w:space="0"/>
              <w:right w:val="single" w:color="000000" w:sz="4" w:space="0"/>
            </w:tcBorders>
            <w:vAlign w:val="center"/>
          </w:tcPr>
          <w:p w14:paraId="793FB1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范正妍</w:t>
            </w:r>
          </w:p>
        </w:tc>
        <w:tc>
          <w:tcPr>
            <w:tcW w:w="1986" w:type="dxa"/>
            <w:tcBorders>
              <w:top w:val="single" w:color="000000" w:sz="4" w:space="0"/>
              <w:left w:val="single" w:color="000000" w:sz="4" w:space="0"/>
              <w:bottom w:val="single" w:color="000000" w:sz="4" w:space="0"/>
              <w:right w:val="single" w:color="000000" w:sz="4" w:space="0"/>
            </w:tcBorders>
            <w:vAlign w:val="center"/>
          </w:tcPr>
          <w:p w14:paraId="762BD7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D0DA5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19208C7">
        <w:tblPrEx>
          <w:tblCellMar>
            <w:top w:w="0" w:type="dxa"/>
            <w:left w:w="108" w:type="dxa"/>
            <w:bottom w:w="0" w:type="dxa"/>
            <w:right w:w="108" w:type="dxa"/>
          </w:tblCellMar>
        </w:tblPrEx>
        <w:trPr>
          <w:trHeight w:val="73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0A918C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89F23C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556165</w:t>
            </w:r>
          </w:p>
        </w:tc>
        <w:tc>
          <w:tcPr>
            <w:tcW w:w="1780" w:type="dxa"/>
            <w:tcBorders>
              <w:top w:val="single" w:color="000000" w:sz="4" w:space="0"/>
              <w:left w:val="single" w:color="000000" w:sz="4" w:space="0"/>
              <w:bottom w:val="single" w:color="000000" w:sz="4" w:space="0"/>
              <w:right w:val="single" w:color="000000" w:sz="4" w:space="0"/>
            </w:tcBorders>
            <w:vAlign w:val="center"/>
          </w:tcPr>
          <w:p w14:paraId="212711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D73AE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异构共生——重庆传统古镇商业街区赛博改造</w:t>
            </w:r>
          </w:p>
        </w:tc>
        <w:tc>
          <w:tcPr>
            <w:tcW w:w="2258" w:type="dxa"/>
            <w:tcBorders>
              <w:top w:val="single" w:color="000000" w:sz="4" w:space="0"/>
              <w:left w:val="single" w:color="000000" w:sz="4" w:space="0"/>
              <w:bottom w:val="single" w:color="000000" w:sz="4" w:space="0"/>
              <w:right w:val="single" w:color="000000" w:sz="4" w:space="0"/>
            </w:tcBorders>
            <w:vAlign w:val="center"/>
          </w:tcPr>
          <w:p w14:paraId="637B0E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李永祥、郭睿洁</w:t>
            </w:r>
          </w:p>
        </w:tc>
        <w:tc>
          <w:tcPr>
            <w:tcW w:w="1601" w:type="dxa"/>
            <w:tcBorders>
              <w:top w:val="single" w:color="000000" w:sz="4" w:space="0"/>
              <w:left w:val="single" w:color="000000" w:sz="4" w:space="0"/>
              <w:bottom w:val="single" w:color="000000" w:sz="4" w:space="0"/>
              <w:right w:val="single" w:color="000000" w:sz="4" w:space="0"/>
            </w:tcBorders>
            <w:vAlign w:val="center"/>
          </w:tcPr>
          <w:p w14:paraId="18FD39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黄洪波</w:t>
            </w:r>
          </w:p>
        </w:tc>
        <w:tc>
          <w:tcPr>
            <w:tcW w:w="1986" w:type="dxa"/>
            <w:tcBorders>
              <w:top w:val="single" w:color="000000" w:sz="4" w:space="0"/>
              <w:left w:val="single" w:color="000000" w:sz="4" w:space="0"/>
              <w:bottom w:val="single" w:color="000000" w:sz="4" w:space="0"/>
              <w:right w:val="single" w:color="000000" w:sz="4" w:space="0"/>
            </w:tcBorders>
            <w:vAlign w:val="center"/>
          </w:tcPr>
          <w:p w14:paraId="483992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BA8C7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173D30F">
        <w:tblPrEx>
          <w:tblCellMar>
            <w:top w:w="0" w:type="dxa"/>
            <w:left w:w="108" w:type="dxa"/>
            <w:bottom w:w="0" w:type="dxa"/>
            <w:right w:w="108" w:type="dxa"/>
          </w:tblCellMar>
        </w:tblPrEx>
        <w:trPr>
          <w:trHeight w:val="61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F9FBFA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C54DE9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557340</w:t>
            </w:r>
          </w:p>
        </w:tc>
        <w:tc>
          <w:tcPr>
            <w:tcW w:w="1780" w:type="dxa"/>
            <w:tcBorders>
              <w:top w:val="single" w:color="000000" w:sz="4" w:space="0"/>
              <w:left w:val="single" w:color="000000" w:sz="4" w:space="0"/>
              <w:bottom w:val="single" w:color="000000" w:sz="4" w:space="0"/>
              <w:right w:val="single" w:color="000000" w:sz="4" w:space="0"/>
            </w:tcBorders>
            <w:vAlign w:val="center"/>
          </w:tcPr>
          <w:p w14:paraId="357600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C0C0F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身体的铭刻</w:t>
            </w:r>
          </w:p>
        </w:tc>
        <w:tc>
          <w:tcPr>
            <w:tcW w:w="2258" w:type="dxa"/>
            <w:tcBorders>
              <w:top w:val="single" w:color="000000" w:sz="4" w:space="0"/>
              <w:left w:val="single" w:color="000000" w:sz="4" w:space="0"/>
              <w:bottom w:val="single" w:color="000000" w:sz="4" w:space="0"/>
              <w:right w:val="single" w:color="000000" w:sz="4" w:space="0"/>
            </w:tcBorders>
            <w:vAlign w:val="center"/>
          </w:tcPr>
          <w:p w14:paraId="14CF6A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张雨霞</w:t>
            </w:r>
          </w:p>
        </w:tc>
        <w:tc>
          <w:tcPr>
            <w:tcW w:w="1601" w:type="dxa"/>
            <w:tcBorders>
              <w:top w:val="single" w:color="000000" w:sz="4" w:space="0"/>
              <w:left w:val="single" w:color="000000" w:sz="4" w:space="0"/>
              <w:bottom w:val="single" w:color="000000" w:sz="4" w:space="0"/>
              <w:right w:val="single" w:color="000000" w:sz="4" w:space="0"/>
            </w:tcBorders>
            <w:vAlign w:val="center"/>
          </w:tcPr>
          <w:p w14:paraId="26087C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高燕</w:t>
            </w:r>
          </w:p>
        </w:tc>
        <w:tc>
          <w:tcPr>
            <w:tcW w:w="1986" w:type="dxa"/>
            <w:tcBorders>
              <w:top w:val="single" w:color="000000" w:sz="4" w:space="0"/>
              <w:left w:val="single" w:color="000000" w:sz="4" w:space="0"/>
              <w:bottom w:val="single" w:color="000000" w:sz="4" w:space="0"/>
              <w:right w:val="single" w:color="000000" w:sz="4" w:space="0"/>
            </w:tcBorders>
            <w:vAlign w:val="center"/>
          </w:tcPr>
          <w:p w14:paraId="01B9DF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9D874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FBF3C67">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032B9A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BCAD2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557353</w:t>
            </w:r>
          </w:p>
        </w:tc>
        <w:tc>
          <w:tcPr>
            <w:tcW w:w="1780" w:type="dxa"/>
            <w:tcBorders>
              <w:top w:val="single" w:color="000000" w:sz="4" w:space="0"/>
              <w:left w:val="single" w:color="000000" w:sz="4" w:space="0"/>
              <w:bottom w:val="single" w:color="000000" w:sz="4" w:space="0"/>
              <w:right w:val="single" w:color="000000" w:sz="4" w:space="0"/>
            </w:tcBorders>
            <w:vAlign w:val="center"/>
          </w:tcPr>
          <w:p w14:paraId="331607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3ACC69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守月——经前期</w:t>
            </w:r>
            <w:r>
              <w:rPr>
                <w:rFonts w:ascii="Times New Roman" w:hAnsi="Times New Roman" w:eastAsia="方正仿宋_GBK" w:cs="方正仿宋_GBK"/>
                <w:color w:val="000000"/>
                <w:kern w:val="0"/>
                <w:sz w:val="28"/>
                <w:szCs w:val="32"/>
                <w:lang w:eastAsia="zh-CN"/>
              </w:rPr>
              <w:t>AI</w:t>
            </w:r>
            <w:r>
              <w:rPr>
                <w:rFonts w:hint="eastAsia" w:ascii="Times New Roman" w:hAnsi="Times New Roman" w:eastAsia="方正仿宋_GBK" w:cs="方正仿宋_GBK"/>
                <w:color w:val="000000"/>
                <w:kern w:val="0"/>
                <w:sz w:val="28"/>
                <w:szCs w:val="32"/>
                <w:lang w:eastAsia="zh-CN"/>
              </w:rPr>
              <w:t>陪伴小助手</w:t>
            </w:r>
            <w:r>
              <w:rPr>
                <w:rFonts w:ascii="Times New Roman" w:hAnsi="Times New Roman" w:eastAsia="方正仿宋_GBK" w:cs="方正仿宋_GBK"/>
                <w:color w:val="000000"/>
                <w:kern w:val="0"/>
                <w:sz w:val="28"/>
                <w:szCs w:val="32"/>
                <w:lang w:eastAsia="zh-CN"/>
              </w:rPr>
              <w:t xml:space="preserve"> APP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0A36B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刘仁娟、江菲扬、张家驹</w:t>
            </w:r>
          </w:p>
        </w:tc>
        <w:tc>
          <w:tcPr>
            <w:tcW w:w="1601" w:type="dxa"/>
            <w:tcBorders>
              <w:top w:val="single" w:color="000000" w:sz="4" w:space="0"/>
              <w:left w:val="single" w:color="000000" w:sz="4" w:space="0"/>
              <w:bottom w:val="single" w:color="000000" w:sz="4" w:space="0"/>
              <w:right w:val="single" w:color="000000" w:sz="4" w:space="0"/>
            </w:tcBorders>
            <w:vAlign w:val="center"/>
          </w:tcPr>
          <w:p w14:paraId="26A8E4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李芝</w:t>
            </w:r>
          </w:p>
        </w:tc>
        <w:tc>
          <w:tcPr>
            <w:tcW w:w="1986" w:type="dxa"/>
            <w:tcBorders>
              <w:top w:val="single" w:color="000000" w:sz="4" w:space="0"/>
              <w:left w:val="single" w:color="000000" w:sz="4" w:space="0"/>
              <w:bottom w:val="single" w:color="000000" w:sz="4" w:space="0"/>
              <w:right w:val="single" w:color="000000" w:sz="4" w:space="0"/>
            </w:tcBorders>
            <w:vAlign w:val="center"/>
          </w:tcPr>
          <w:p w14:paraId="38D9BB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5758C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206C703">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3A203B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B0150C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557443</w:t>
            </w:r>
          </w:p>
        </w:tc>
        <w:tc>
          <w:tcPr>
            <w:tcW w:w="1780" w:type="dxa"/>
            <w:tcBorders>
              <w:top w:val="single" w:color="000000" w:sz="4" w:space="0"/>
              <w:left w:val="single" w:color="000000" w:sz="4" w:space="0"/>
              <w:bottom w:val="single" w:color="000000" w:sz="4" w:space="0"/>
              <w:right w:val="single" w:color="000000" w:sz="4" w:space="0"/>
            </w:tcBorders>
            <w:vAlign w:val="center"/>
          </w:tcPr>
          <w:p w14:paraId="15BDC6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66A4A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天作之合——传统榫卯结构设计介绍</w:t>
            </w:r>
          </w:p>
        </w:tc>
        <w:tc>
          <w:tcPr>
            <w:tcW w:w="2258" w:type="dxa"/>
            <w:tcBorders>
              <w:top w:val="single" w:color="000000" w:sz="4" w:space="0"/>
              <w:left w:val="single" w:color="000000" w:sz="4" w:space="0"/>
              <w:bottom w:val="single" w:color="000000" w:sz="4" w:space="0"/>
              <w:right w:val="single" w:color="000000" w:sz="4" w:space="0"/>
            </w:tcBorders>
            <w:vAlign w:val="center"/>
          </w:tcPr>
          <w:p w14:paraId="17F0EF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张家驹、王紫韵、吕戴妍</w:t>
            </w:r>
          </w:p>
        </w:tc>
        <w:tc>
          <w:tcPr>
            <w:tcW w:w="1601" w:type="dxa"/>
            <w:tcBorders>
              <w:top w:val="single" w:color="000000" w:sz="4" w:space="0"/>
              <w:left w:val="single" w:color="000000" w:sz="4" w:space="0"/>
              <w:bottom w:val="single" w:color="000000" w:sz="4" w:space="0"/>
              <w:right w:val="single" w:color="000000" w:sz="4" w:space="0"/>
            </w:tcBorders>
            <w:vAlign w:val="center"/>
          </w:tcPr>
          <w:p w14:paraId="448B50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陈灏</w:t>
            </w:r>
          </w:p>
        </w:tc>
        <w:tc>
          <w:tcPr>
            <w:tcW w:w="1986" w:type="dxa"/>
            <w:tcBorders>
              <w:top w:val="single" w:color="000000" w:sz="4" w:space="0"/>
              <w:left w:val="single" w:color="000000" w:sz="4" w:space="0"/>
              <w:bottom w:val="single" w:color="000000" w:sz="4" w:space="0"/>
              <w:right w:val="single" w:color="000000" w:sz="4" w:space="0"/>
            </w:tcBorders>
            <w:vAlign w:val="center"/>
          </w:tcPr>
          <w:p w14:paraId="57F67C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D6145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AF7819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AF80FB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A1157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557450</w:t>
            </w:r>
          </w:p>
        </w:tc>
        <w:tc>
          <w:tcPr>
            <w:tcW w:w="1780" w:type="dxa"/>
            <w:tcBorders>
              <w:top w:val="single" w:color="000000" w:sz="4" w:space="0"/>
              <w:left w:val="single" w:color="000000" w:sz="4" w:space="0"/>
              <w:bottom w:val="single" w:color="000000" w:sz="4" w:space="0"/>
              <w:right w:val="single" w:color="000000" w:sz="4" w:space="0"/>
            </w:tcBorders>
            <w:vAlign w:val="center"/>
          </w:tcPr>
          <w:p w14:paraId="7BB54D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3F077B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橘爪萌宠生活</w:t>
            </w:r>
            <w:r>
              <w:rPr>
                <w:rFonts w:ascii="Times New Roman" w:hAnsi="Times New Roman" w:eastAsia="方正仿宋_GBK" w:cs="方正仿宋_GBK"/>
                <w:color w:val="000000"/>
                <w:kern w:val="0"/>
                <w:sz w:val="28"/>
                <w:szCs w:val="32"/>
                <w:lang w:eastAsia="zh-CN"/>
              </w:rPr>
              <w:t>APP</w:t>
            </w:r>
          </w:p>
        </w:tc>
        <w:tc>
          <w:tcPr>
            <w:tcW w:w="2258" w:type="dxa"/>
            <w:tcBorders>
              <w:top w:val="single" w:color="000000" w:sz="4" w:space="0"/>
              <w:left w:val="single" w:color="000000" w:sz="4" w:space="0"/>
              <w:bottom w:val="single" w:color="000000" w:sz="4" w:space="0"/>
              <w:right w:val="single" w:color="000000" w:sz="4" w:space="0"/>
            </w:tcBorders>
            <w:vAlign w:val="center"/>
          </w:tcPr>
          <w:p w14:paraId="72687B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周思彤、陈佳林</w:t>
            </w:r>
          </w:p>
        </w:tc>
        <w:tc>
          <w:tcPr>
            <w:tcW w:w="1601" w:type="dxa"/>
            <w:tcBorders>
              <w:top w:val="single" w:color="000000" w:sz="4" w:space="0"/>
              <w:left w:val="single" w:color="000000" w:sz="4" w:space="0"/>
              <w:bottom w:val="single" w:color="000000" w:sz="4" w:space="0"/>
              <w:right w:val="single" w:color="000000" w:sz="4" w:space="0"/>
            </w:tcBorders>
            <w:vAlign w:val="center"/>
          </w:tcPr>
          <w:p w14:paraId="1E2B29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杨定强</w:t>
            </w:r>
          </w:p>
        </w:tc>
        <w:tc>
          <w:tcPr>
            <w:tcW w:w="1986" w:type="dxa"/>
            <w:tcBorders>
              <w:top w:val="single" w:color="000000" w:sz="4" w:space="0"/>
              <w:left w:val="single" w:color="000000" w:sz="4" w:space="0"/>
              <w:bottom w:val="single" w:color="000000" w:sz="4" w:space="0"/>
              <w:right w:val="single" w:color="000000" w:sz="4" w:space="0"/>
            </w:tcBorders>
            <w:vAlign w:val="center"/>
          </w:tcPr>
          <w:p w14:paraId="180444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453CA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D879677">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7C6433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A7D643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558790</w:t>
            </w:r>
          </w:p>
        </w:tc>
        <w:tc>
          <w:tcPr>
            <w:tcW w:w="1780" w:type="dxa"/>
            <w:tcBorders>
              <w:top w:val="single" w:color="000000" w:sz="4" w:space="0"/>
              <w:left w:val="single" w:color="000000" w:sz="4" w:space="0"/>
              <w:bottom w:val="single" w:color="000000" w:sz="4" w:space="0"/>
              <w:right w:val="single" w:color="000000" w:sz="4" w:space="0"/>
            </w:tcBorders>
            <w:vAlign w:val="center"/>
          </w:tcPr>
          <w:p w14:paraId="032F11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595B6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蜀韵幻境</w:t>
            </w:r>
          </w:p>
        </w:tc>
        <w:tc>
          <w:tcPr>
            <w:tcW w:w="2258" w:type="dxa"/>
            <w:tcBorders>
              <w:top w:val="single" w:color="000000" w:sz="4" w:space="0"/>
              <w:left w:val="single" w:color="000000" w:sz="4" w:space="0"/>
              <w:bottom w:val="single" w:color="000000" w:sz="4" w:space="0"/>
              <w:right w:val="single" w:color="000000" w:sz="4" w:space="0"/>
            </w:tcBorders>
            <w:vAlign w:val="center"/>
          </w:tcPr>
          <w:p w14:paraId="3C178D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黄毅丰、罗萃、王纯希</w:t>
            </w:r>
          </w:p>
        </w:tc>
        <w:tc>
          <w:tcPr>
            <w:tcW w:w="1601" w:type="dxa"/>
            <w:tcBorders>
              <w:top w:val="single" w:color="000000" w:sz="4" w:space="0"/>
              <w:left w:val="single" w:color="000000" w:sz="4" w:space="0"/>
              <w:bottom w:val="single" w:color="000000" w:sz="4" w:space="0"/>
              <w:right w:val="single" w:color="000000" w:sz="4" w:space="0"/>
            </w:tcBorders>
            <w:vAlign w:val="center"/>
          </w:tcPr>
          <w:p w14:paraId="10E382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赵一舟、任洁</w:t>
            </w:r>
          </w:p>
        </w:tc>
        <w:tc>
          <w:tcPr>
            <w:tcW w:w="1986" w:type="dxa"/>
            <w:tcBorders>
              <w:top w:val="single" w:color="000000" w:sz="4" w:space="0"/>
              <w:left w:val="single" w:color="000000" w:sz="4" w:space="0"/>
              <w:bottom w:val="single" w:color="000000" w:sz="4" w:space="0"/>
              <w:right w:val="single" w:color="000000" w:sz="4" w:space="0"/>
            </w:tcBorders>
            <w:vAlign w:val="center"/>
          </w:tcPr>
          <w:p w14:paraId="2AAE1F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F551D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6408617">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24C821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E23216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559679</w:t>
            </w:r>
          </w:p>
        </w:tc>
        <w:tc>
          <w:tcPr>
            <w:tcW w:w="1780" w:type="dxa"/>
            <w:tcBorders>
              <w:top w:val="single" w:color="000000" w:sz="4" w:space="0"/>
              <w:left w:val="single" w:color="000000" w:sz="4" w:space="0"/>
              <w:bottom w:val="single" w:color="000000" w:sz="4" w:space="0"/>
              <w:right w:val="single" w:color="000000" w:sz="4" w:space="0"/>
            </w:tcBorders>
            <w:vAlign w:val="center"/>
          </w:tcPr>
          <w:p w14:paraId="133901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94DD3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山城轨迹</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工业遗址文化在轨道交通站空间中的设计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B7DF6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陈奕筱、邹海洋、毛宇翾</w:t>
            </w:r>
          </w:p>
        </w:tc>
        <w:tc>
          <w:tcPr>
            <w:tcW w:w="1601" w:type="dxa"/>
            <w:tcBorders>
              <w:top w:val="single" w:color="000000" w:sz="4" w:space="0"/>
              <w:left w:val="single" w:color="000000" w:sz="4" w:space="0"/>
              <w:bottom w:val="single" w:color="000000" w:sz="4" w:space="0"/>
              <w:right w:val="single" w:color="000000" w:sz="4" w:space="0"/>
            </w:tcBorders>
            <w:vAlign w:val="center"/>
          </w:tcPr>
          <w:p w14:paraId="53862F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赵瑞雪、赵黎黎</w:t>
            </w:r>
          </w:p>
        </w:tc>
        <w:tc>
          <w:tcPr>
            <w:tcW w:w="1986" w:type="dxa"/>
            <w:tcBorders>
              <w:top w:val="single" w:color="000000" w:sz="4" w:space="0"/>
              <w:left w:val="single" w:color="000000" w:sz="4" w:space="0"/>
              <w:bottom w:val="single" w:color="000000" w:sz="4" w:space="0"/>
              <w:right w:val="single" w:color="000000" w:sz="4" w:space="0"/>
            </w:tcBorders>
            <w:vAlign w:val="center"/>
          </w:tcPr>
          <w:p w14:paraId="69F8FA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CF24B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AF44549">
        <w:tblPrEx>
          <w:tblCellMar>
            <w:top w:w="0" w:type="dxa"/>
            <w:left w:w="108" w:type="dxa"/>
            <w:bottom w:w="0" w:type="dxa"/>
            <w:right w:w="108" w:type="dxa"/>
          </w:tblCellMar>
        </w:tblPrEx>
        <w:trPr>
          <w:trHeight w:val="788"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C180F5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38436E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559715</w:t>
            </w:r>
          </w:p>
        </w:tc>
        <w:tc>
          <w:tcPr>
            <w:tcW w:w="1780" w:type="dxa"/>
            <w:tcBorders>
              <w:top w:val="single" w:color="000000" w:sz="4" w:space="0"/>
              <w:left w:val="single" w:color="000000" w:sz="4" w:space="0"/>
              <w:bottom w:val="single" w:color="000000" w:sz="4" w:space="0"/>
              <w:right w:val="single" w:color="000000" w:sz="4" w:space="0"/>
            </w:tcBorders>
            <w:vAlign w:val="center"/>
          </w:tcPr>
          <w:p w14:paraId="7F86ED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A3293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《十三幺事务所</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成都麻将品牌</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C69DA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朱美熹、汪鑫、杜旖晨</w:t>
            </w:r>
          </w:p>
        </w:tc>
        <w:tc>
          <w:tcPr>
            <w:tcW w:w="1601" w:type="dxa"/>
            <w:tcBorders>
              <w:top w:val="single" w:color="000000" w:sz="4" w:space="0"/>
              <w:left w:val="single" w:color="000000" w:sz="4" w:space="0"/>
              <w:bottom w:val="single" w:color="000000" w:sz="4" w:space="0"/>
              <w:right w:val="single" w:color="000000" w:sz="4" w:space="0"/>
            </w:tcBorders>
            <w:vAlign w:val="center"/>
          </w:tcPr>
          <w:p w14:paraId="62B5CF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孙玉成</w:t>
            </w:r>
          </w:p>
        </w:tc>
        <w:tc>
          <w:tcPr>
            <w:tcW w:w="1986" w:type="dxa"/>
            <w:tcBorders>
              <w:top w:val="single" w:color="000000" w:sz="4" w:space="0"/>
              <w:left w:val="single" w:color="000000" w:sz="4" w:space="0"/>
              <w:bottom w:val="single" w:color="000000" w:sz="4" w:space="0"/>
              <w:right w:val="single" w:color="000000" w:sz="4" w:space="0"/>
            </w:tcBorders>
            <w:vAlign w:val="center"/>
          </w:tcPr>
          <w:p w14:paraId="08431C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FCD30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9875F3B">
        <w:tblPrEx>
          <w:tblCellMar>
            <w:top w:w="0" w:type="dxa"/>
            <w:left w:w="108" w:type="dxa"/>
            <w:bottom w:w="0" w:type="dxa"/>
            <w:right w:w="108" w:type="dxa"/>
          </w:tblCellMar>
        </w:tblPrEx>
        <w:trPr>
          <w:trHeight w:val="4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080A20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D2D9A2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560013</w:t>
            </w:r>
          </w:p>
        </w:tc>
        <w:tc>
          <w:tcPr>
            <w:tcW w:w="1780" w:type="dxa"/>
            <w:tcBorders>
              <w:top w:val="single" w:color="000000" w:sz="4" w:space="0"/>
              <w:left w:val="single" w:color="000000" w:sz="4" w:space="0"/>
              <w:bottom w:val="single" w:color="000000" w:sz="4" w:space="0"/>
              <w:right w:val="single" w:color="000000" w:sz="4" w:space="0"/>
            </w:tcBorders>
            <w:vAlign w:val="center"/>
          </w:tcPr>
          <w:p w14:paraId="6EF96C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BB899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我们走过的路—被忽视</w:t>
            </w:r>
          </w:p>
        </w:tc>
        <w:tc>
          <w:tcPr>
            <w:tcW w:w="2258" w:type="dxa"/>
            <w:tcBorders>
              <w:top w:val="single" w:color="000000" w:sz="4" w:space="0"/>
              <w:left w:val="single" w:color="000000" w:sz="4" w:space="0"/>
              <w:bottom w:val="single" w:color="000000" w:sz="4" w:space="0"/>
              <w:right w:val="single" w:color="000000" w:sz="4" w:space="0"/>
            </w:tcBorders>
            <w:vAlign w:val="center"/>
          </w:tcPr>
          <w:p w14:paraId="3E62B1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梁双庆</w:t>
            </w:r>
          </w:p>
        </w:tc>
        <w:tc>
          <w:tcPr>
            <w:tcW w:w="1601" w:type="dxa"/>
            <w:tcBorders>
              <w:top w:val="single" w:color="000000" w:sz="4" w:space="0"/>
              <w:left w:val="single" w:color="000000" w:sz="4" w:space="0"/>
              <w:bottom w:val="single" w:color="000000" w:sz="4" w:space="0"/>
              <w:right w:val="single" w:color="000000" w:sz="4" w:space="0"/>
            </w:tcBorders>
            <w:vAlign w:val="center"/>
          </w:tcPr>
          <w:p w14:paraId="1837A3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孙可</w:t>
            </w:r>
          </w:p>
        </w:tc>
        <w:tc>
          <w:tcPr>
            <w:tcW w:w="1986" w:type="dxa"/>
            <w:tcBorders>
              <w:top w:val="single" w:color="000000" w:sz="4" w:space="0"/>
              <w:left w:val="single" w:color="000000" w:sz="4" w:space="0"/>
              <w:bottom w:val="single" w:color="000000" w:sz="4" w:space="0"/>
              <w:right w:val="single" w:color="000000" w:sz="4" w:space="0"/>
            </w:tcBorders>
            <w:vAlign w:val="center"/>
          </w:tcPr>
          <w:p w14:paraId="6A69BF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02F84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84C303A">
        <w:tblPrEx>
          <w:tblCellMar>
            <w:top w:w="0" w:type="dxa"/>
            <w:left w:w="108" w:type="dxa"/>
            <w:bottom w:w="0" w:type="dxa"/>
            <w:right w:w="108" w:type="dxa"/>
          </w:tblCellMar>
        </w:tblPrEx>
        <w:trPr>
          <w:trHeight w:val="5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142473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EA99C2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560964</w:t>
            </w:r>
          </w:p>
        </w:tc>
        <w:tc>
          <w:tcPr>
            <w:tcW w:w="1780" w:type="dxa"/>
            <w:tcBorders>
              <w:top w:val="single" w:color="000000" w:sz="4" w:space="0"/>
              <w:left w:val="single" w:color="000000" w:sz="4" w:space="0"/>
              <w:bottom w:val="single" w:color="000000" w:sz="4" w:space="0"/>
              <w:right w:val="single" w:color="000000" w:sz="4" w:space="0"/>
            </w:tcBorders>
            <w:vAlign w:val="center"/>
          </w:tcPr>
          <w:p w14:paraId="0EA4E2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80363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白族扎染信息可视化设计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ECF0B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杨浩斌、廖行航</w:t>
            </w:r>
          </w:p>
        </w:tc>
        <w:tc>
          <w:tcPr>
            <w:tcW w:w="1601" w:type="dxa"/>
            <w:tcBorders>
              <w:top w:val="single" w:color="000000" w:sz="4" w:space="0"/>
              <w:left w:val="single" w:color="000000" w:sz="4" w:space="0"/>
              <w:bottom w:val="single" w:color="000000" w:sz="4" w:space="0"/>
              <w:right w:val="single" w:color="000000" w:sz="4" w:space="0"/>
            </w:tcBorders>
            <w:vAlign w:val="center"/>
          </w:tcPr>
          <w:p w14:paraId="17DC16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曾真</w:t>
            </w:r>
          </w:p>
        </w:tc>
        <w:tc>
          <w:tcPr>
            <w:tcW w:w="1986" w:type="dxa"/>
            <w:tcBorders>
              <w:top w:val="single" w:color="000000" w:sz="4" w:space="0"/>
              <w:left w:val="single" w:color="000000" w:sz="4" w:space="0"/>
              <w:bottom w:val="single" w:color="000000" w:sz="4" w:space="0"/>
              <w:right w:val="single" w:color="000000" w:sz="4" w:space="0"/>
            </w:tcBorders>
            <w:vAlign w:val="center"/>
          </w:tcPr>
          <w:p w14:paraId="06B799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D204A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338EEC9">
        <w:tblPrEx>
          <w:tblCellMar>
            <w:top w:w="0" w:type="dxa"/>
            <w:left w:w="108" w:type="dxa"/>
            <w:bottom w:w="0" w:type="dxa"/>
            <w:right w:w="108" w:type="dxa"/>
          </w:tblCellMar>
        </w:tblPrEx>
        <w:trPr>
          <w:trHeight w:val="78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C75BC7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578BC7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560970</w:t>
            </w:r>
          </w:p>
        </w:tc>
        <w:tc>
          <w:tcPr>
            <w:tcW w:w="1780" w:type="dxa"/>
            <w:tcBorders>
              <w:top w:val="single" w:color="000000" w:sz="4" w:space="0"/>
              <w:left w:val="single" w:color="000000" w:sz="4" w:space="0"/>
              <w:bottom w:val="single" w:color="000000" w:sz="4" w:space="0"/>
              <w:right w:val="single" w:color="000000" w:sz="4" w:space="0"/>
            </w:tcBorders>
            <w:vAlign w:val="center"/>
          </w:tcPr>
          <w:p w14:paraId="10EBA6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AD09D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三生荆野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三生融合乡村旅居系统规划设计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A30AD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吴悦、谢世涛、谢艺</w:t>
            </w:r>
          </w:p>
        </w:tc>
        <w:tc>
          <w:tcPr>
            <w:tcW w:w="1601" w:type="dxa"/>
            <w:tcBorders>
              <w:top w:val="single" w:color="000000" w:sz="4" w:space="0"/>
              <w:left w:val="single" w:color="000000" w:sz="4" w:space="0"/>
              <w:bottom w:val="single" w:color="000000" w:sz="4" w:space="0"/>
              <w:right w:val="single" w:color="000000" w:sz="4" w:space="0"/>
            </w:tcBorders>
            <w:vAlign w:val="center"/>
          </w:tcPr>
          <w:p w14:paraId="41956F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周丁、高小勇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683018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89FC1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E04155B">
        <w:tblPrEx>
          <w:tblCellMar>
            <w:top w:w="0" w:type="dxa"/>
            <w:left w:w="108" w:type="dxa"/>
            <w:bottom w:w="0" w:type="dxa"/>
            <w:right w:w="108" w:type="dxa"/>
          </w:tblCellMar>
        </w:tblPrEx>
        <w:trPr>
          <w:trHeight w:val="86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2EA881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3B5BDC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561046</w:t>
            </w:r>
          </w:p>
        </w:tc>
        <w:tc>
          <w:tcPr>
            <w:tcW w:w="1780" w:type="dxa"/>
            <w:tcBorders>
              <w:top w:val="single" w:color="000000" w:sz="4" w:space="0"/>
              <w:left w:val="single" w:color="000000" w:sz="4" w:space="0"/>
              <w:bottom w:val="single" w:color="000000" w:sz="4" w:space="0"/>
              <w:right w:val="single" w:color="000000" w:sz="4" w:space="0"/>
            </w:tcBorders>
            <w:vAlign w:val="center"/>
          </w:tcPr>
          <w:p w14:paraId="173040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20014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《大足石刻》信息可视化设计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80CB4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李馨雨、邵艳、杜昕芋</w:t>
            </w:r>
          </w:p>
        </w:tc>
        <w:tc>
          <w:tcPr>
            <w:tcW w:w="1601" w:type="dxa"/>
            <w:tcBorders>
              <w:top w:val="single" w:color="000000" w:sz="4" w:space="0"/>
              <w:left w:val="single" w:color="000000" w:sz="4" w:space="0"/>
              <w:bottom w:val="single" w:color="000000" w:sz="4" w:space="0"/>
              <w:right w:val="single" w:color="000000" w:sz="4" w:space="0"/>
            </w:tcBorders>
            <w:vAlign w:val="center"/>
          </w:tcPr>
          <w:p w14:paraId="60E601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雷菁菁、刘根良</w:t>
            </w:r>
          </w:p>
        </w:tc>
        <w:tc>
          <w:tcPr>
            <w:tcW w:w="1986" w:type="dxa"/>
            <w:tcBorders>
              <w:top w:val="single" w:color="000000" w:sz="4" w:space="0"/>
              <w:left w:val="single" w:color="000000" w:sz="4" w:space="0"/>
              <w:bottom w:val="single" w:color="000000" w:sz="4" w:space="0"/>
              <w:right w:val="single" w:color="000000" w:sz="4" w:space="0"/>
            </w:tcBorders>
            <w:vAlign w:val="center"/>
          </w:tcPr>
          <w:p w14:paraId="4B2B75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1D09C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0A22D2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74D11D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133BED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561336</w:t>
            </w:r>
          </w:p>
        </w:tc>
        <w:tc>
          <w:tcPr>
            <w:tcW w:w="1780" w:type="dxa"/>
            <w:tcBorders>
              <w:top w:val="single" w:color="000000" w:sz="4" w:space="0"/>
              <w:left w:val="single" w:color="000000" w:sz="4" w:space="0"/>
              <w:bottom w:val="single" w:color="000000" w:sz="4" w:space="0"/>
              <w:right w:val="single" w:color="000000" w:sz="4" w:space="0"/>
            </w:tcBorders>
            <w:vAlign w:val="center"/>
          </w:tcPr>
          <w:p w14:paraId="25E9C8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B80C5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杏林秘境</w:t>
            </w:r>
          </w:p>
        </w:tc>
        <w:tc>
          <w:tcPr>
            <w:tcW w:w="2258" w:type="dxa"/>
            <w:tcBorders>
              <w:top w:val="single" w:color="000000" w:sz="4" w:space="0"/>
              <w:left w:val="single" w:color="000000" w:sz="4" w:space="0"/>
              <w:bottom w:val="single" w:color="000000" w:sz="4" w:space="0"/>
              <w:right w:val="single" w:color="000000" w:sz="4" w:space="0"/>
            </w:tcBorders>
            <w:vAlign w:val="center"/>
          </w:tcPr>
          <w:p w14:paraId="474E83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方丽、杨莹莹、朱芝萱</w:t>
            </w:r>
          </w:p>
        </w:tc>
        <w:tc>
          <w:tcPr>
            <w:tcW w:w="1601" w:type="dxa"/>
            <w:tcBorders>
              <w:top w:val="single" w:color="000000" w:sz="4" w:space="0"/>
              <w:left w:val="single" w:color="000000" w:sz="4" w:space="0"/>
              <w:bottom w:val="single" w:color="000000" w:sz="4" w:space="0"/>
              <w:right w:val="single" w:color="000000" w:sz="4" w:space="0"/>
            </w:tcBorders>
            <w:vAlign w:val="center"/>
          </w:tcPr>
          <w:p w14:paraId="21CA27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77AC8B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35E15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B051CB7">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67BD63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78BF86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561367</w:t>
            </w:r>
          </w:p>
        </w:tc>
        <w:tc>
          <w:tcPr>
            <w:tcW w:w="1780" w:type="dxa"/>
            <w:tcBorders>
              <w:top w:val="single" w:color="000000" w:sz="4" w:space="0"/>
              <w:left w:val="single" w:color="000000" w:sz="4" w:space="0"/>
              <w:bottom w:val="single" w:color="000000" w:sz="4" w:space="0"/>
              <w:right w:val="single" w:color="000000" w:sz="4" w:space="0"/>
            </w:tcBorders>
            <w:vAlign w:val="center"/>
          </w:tcPr>
          <w:p w14:paraId="2CCADF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433AF7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萤漩</w:t>
            </w:r>
          </w:p>
        </w:tc>
        <w:tc>
          <w:tcPr>
            <w:tcW w:w="2258" w:type="dxa"/>
            <w:tcBorders>
              <w:top w:val="single" w:color="000000" w:sz="4" w:space="0"/>
              <w:left w:val="single" w:color="000000" w:sz="4" w:space="0"/>
              <w:bottom w:val="single" w:color="000000" w:sz="4" w:space="0"/>
              <w:right w:val="single" w:color="000000" w:sz="4" w:space="0"/>
            </w:tcBorders>
            <w:vAlign w:val="center"/>
          </w:tcPr>
          <w:p w14:paraId="1093E0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陆琪</w:t>
            </w:r>
          </w:p>
        </w:tc>
        <w:tc>
          <w:tcPr>
            <w:tcW w:w="1601" w:type="dxa"/>
            <w:tcBorders>
              <w:top w:val="single" w:color="000000" w:sz="4" w:space="0"/>
              <w:left w:val="single" w:color="000000" w:sz="4" w:space="0"/>
              <w:bottom w:val="single" w:color="000000" w:sz="4" w:space="0"/>
              <w:right w:val="single" w:color="000000" w:sz="4" w:space="0"/>
            </w:tcBorders>
            <w:vAlign w:val="center"/>
          </w:tcPr>
          <w:p w14:paraId="6A177D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白雪勇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671A40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6FD3C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42992B3">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71556C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008999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561573</w:t>
            </w:r>
          </w:p>
        </w:tc>
        <w:tc>
          <w:tcPr>
            <w:tcW w:w="1780" w:type="dxa"/>
            <w:tcBorders>
              <w:top w:val="single" w:color="000000" w:sz="4" w:space="0"/>
              <w:left w:val="single" w:color="000000" w:sz="4" w:space="0"/>
              <w:bottom w:val="single" w:color="000000" w:sz="4" w:space="0"/>
              <w:right w:val="single" w:color="000000" w:sz="4" w:space="0"/>
            </w:tcBorders>
            <w:vAlign w:val="center"/>
          </w:tcPr>
          <w:p w14:paraId="3763DF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8E969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茁壮有方，小胖不慌</w:t>
            </w:r>
          </w:p>
        </w:tc>
        <w:tc>
          <w:tcPr>
            <w:tcW w:w="2258" w:type="dxa"/>
            <w:tcBorders>
              <w:top w:val="single" w:color="000000" w:sz="4" w:space="0"/>
              <w:left w:val="single" w:color="000000" w:sz="4" w:space="0"/>
              <w:bottom w:val="single" w:color="000000" w:sz="4" w:space="0"/>
              <w:right w:val="single" w:color="000000" w:sz="4" w:space="0"/>
            </w:tcBorders>
            <w:vAlign w:val="center"/>
          </w:tcPr>
          <w:p w14:paraId="78EAE4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龙嘉欣、韩诗雨、易晨曦</w:t>
            </w:r>
          </w:p>
        </w:tc>
        <w:tc>
          <w:tcPr>
            <w:tcW w:w="1601" w:type="dxa"/>
            <w:tcBorders>
              <w:top w:val="single" w:color="000000" w:sz="4" w:space="0"/>
              <w:left w:val="single" w:color="000000" w:sz="4" w:space="0"/>
              <w:bottom w:val="single" w:color="000000" w:sz="4" w:space="0"/>
              <w:right w:val="single" w:color="000000" w:sz="4" w:space="0"/>
            </w:tcBorders>
            <w:vAlign w:val="center"/>
          </w:tcPr>
          <w:p w14:paraId="3CA6D6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熊美姝</w:t>
            </w:r>
          </w:p>
        </w:tc>
        <w:tc>
          <w:tcPr>
            <w:tcW w:w="1986" w:type="dxa"/>
            <w:tcBorders>
              <w:top w:val="single" w:color="000000" w:sz="4" w:space="0"/>
              <w:left w:val="single" w:color="000000" w:sz="4" w:space="0"/>
              <w:bottom w:val="single" w:color="000000" w:sz="4" w:space="0"/>
              <w:right w:val="single" w:color="000000" w:sz="4" w:space="0"/>
            </w:tcBorders>
            <w:vAlign w:val="center"/>
          </w:tcPr>
          <w:p w14:paraId="536DD9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4A54D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DE99261">
        <w:tblPrEx>
          <w:tblCellMar>
            <w:top w:w="0" w:type="dxa"/>
            <w:left w:w="108" w:type="dxa"/>
            <w:bottom w:w="0" w:type="dxa"/>
            <w:right w:w="108" w:type="dxa"/>
          </w:tblCellMar>
        </w:tblPrEx>
        <w:trPr>
          <w:trHeight w:val="7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E4FB56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174AE9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561578</w:t>
            </w:r>
          </w:p>
        </w:tc>
        <w:tc>
          <w:tcPr>
            <w:tcW w:w="1780" w:type="dxa"/>
            <w:tcBorders>
              <w:top w:val="single" w:color="000000" w:sz="4" w:space="0"/>
              <w:left w:val="single" w:color="000000" w:sz="4" w:space="0"/>
              <w:bottom w:val="single" w:color="000000" w:sz="4" w:space="0"/>
              <w:right w:val="single" w:color="000000" w:sz="4" w:space="0"/>
            </w:tcBorders>
            <w:vAlign w:val="center"/>
          </w:tcPr>
          <w:p w14:paraId="5254BB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7DE5F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Hunting Flame——</w:t>
            </w:r>
            <w:r>
              <w:rPr>
                <w:rFonts w:hint="eastAsia" w:ascii="Times New Roman" w:hAnsi="Times New Roman" w:eastAsia="方正仿宋_GBK" w:cs="方正仿宋_GBK"/>
                <w:color w:val="000000"/>
                <w:kern w:val="0"/>
                <w:sz w:val="28"/>
                <w:szCs w:val="32"/>
                <w:lang w:eastAsia="zh-CN"/>
              </w:rPr>
              <w:t>山火救援概念智能产品设计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85F75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李秋月、刘孙悦、韩至秋</w:t>
            </w:r>
          </w:p>
        </w:tc>
        <w:tc>
          <w:tcPr>
            <w:tcW w:w="1601" w:type="dxa"/>
            <w:tcBorders>
              <w:top w:val="single" w:color="000000" w:sz="4" w:space="0"/>
              <w:left w:val="single" w:color="000000" w:sz="4" w:space="0"/>
              <w:bottom w:val="single" w:color="000000" w:sz="4" w:space="0"/>
              <w:right w:val="single" w:color="000000" w:sz="4" w:space="0"/>
            </w:tcBorders>
            <w:vAlign w:val="center"/>
          </w:tcPr>
          <w:p w14:paraId="5431DE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宋珊、杨先英</w:t>
            </w:r>
          </w:p>
        </w:tc>
        <w:tc>
          <w:tcPr>
            <w:tcW w:w="1986" w:type="dxa"/>
            <w:tcBorders>
              <w:top w:val="single" w:color="000000" w:sz="4" w:space="0"/>
              <w:left w:val="single" w:color="000000" w:sz="4" w:space="0"/>
              <w:bottom w:val="single" w:color="000000" w:sz="4" w:space="0"/>
              <w:right w:val="single" w:color="000000" w:sz="4" w:space="0"/>
            </w:tcBorders>
            <w:vAlign w:val="center"/>
          </w:tcPr>
          <w:p w14:paraId="072E9E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490EE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417C81B">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015EA4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1C5518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561628</w:t>
            </w:r>
          </w:p>
        </w:tc>
        <w:tc>
          <w:tcPr>
            <w:tcW w:w="1780" w:type="dxa"/>
            <w:tcBorders>
              <w:top w:val="single" w:color="000000" w:sz="4" w:space="0"/>
              <w:left w:val="single" w:color="000000" w:sz="4" w:space="0"/>
              <w:bottom w:val="single" w:color="000000" w:sz="4" w:space="0"/>
              <w:right w:val="single" w:color="000000" w:sz="4" w:space="0"/>
            </w:tcBorders>
            <w:vAlign w:val="center"/>
          </w:tcPr>
          <w:p w14:paraId="126428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70688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采菊东篱下</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三生理念下归原小镇农家生态园景观设计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9D0B4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任欣欣、周晨、杨莹莹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5CD645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6E784D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0F487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7BACD3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53B7D4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43B177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562081</w:t>
            </w:r>
          </w:p>
        </w:tc>
        <w:tc>
          <w:tcPr>
            <w:tcW w:w="1780" w:type="dxa"/>
            <w:tcBorders>
              <w:top w:val="single" w:color="000000" w:sz="4" w:space="0"/>
              <w:left w:val="single" w:color="000000" w:sz="4" w:space="0"/>
              <w:bottom w:val="single" w:color="000000" w:sz="4" w:space="0"/>
              <w:right w:val="single" w:color="000000" w:sz="4" w:space="0"/>
            </w:tcBorders>
            <w:vAlign w:val="center"/>
          </w:tcPr>
          <w:p w14:paraId="7C6363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9784C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水脉新生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岸境重构</w:t>
            </w:r>
          </w:p>
        </w:tc>
        <w:tc>
          <w:tcPr>
            <w:tcW w:w="2258" w:type="dxa"/>
            <w:tcBorders>
              <w:top w:val="single" w:color="000000" w:sz="4" w:space="0"/>
              <w:left w:val="single" w:color="000000" w:sz="4" w:space="0"/>
              <w:bottom w:val="single" w:color="000000" w:sz="4" w:space="0"/>
              <w:right w:val="single" w:color="000000" w:sz="4" w:space="0"/>
            </w:tcBorders>
            <w:vAlign w:val="center"/>
          </w:tcPr>
          <w:p w14:paraId="736CA3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王丹、任欣欣、宋雨航</w:t>
            </w:r>
          </w:p>
        </w:tc>
        <w:tc>
          <w:tcPr>
            <w:tcW w:w="1601" w:type="dxa"/>
            <w:tcBorders>
              <w:top w:val="single" w:color="000000" w:sz="4" w:space="0"/>
              <w:left w:val="single" w:color="000000" w:sz="4" w:space="0"/>
              <w:bottom w:val="single" w:color="000000" w:sz="4" w:space="0"/>
              <w:right w:val="single" w:color="000000" w:sz="4" w:space="0"/>
            </w:tcBorders>
            <w:vAlign w:val="center"/>
          </w:tcPr>
          <w:p w14:paraId="1EA20C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高小勇、张丹萍</w:t>
            </w:r>
          </w:p>
        </w:tc>
        <w:tc>
          <w:tcPr>
            <w:tcW w:w="1986" w:type="dxa"/>
            <w:tcBorders>
              <w:top w:val="single" w:color="000000" w:sz="4" w:space="0"/>
              <w:left w:val="single" w:color="000000" w:sz="4" w:space="0"/>
              <w:bottom w:val="single" w:color="000000" w:sz="4" w:space="0"/>
              <w:right w:val="single" w:color="000000" w:sz="4" w:space="0"/>
            </w:tcBorders>
            <w:vAlign w:val="center"/>
          </w:tcPr>
          <w:p w14:paraId="6DDF01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56E80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5738D86">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AE1991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26735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562239</w:t>
            </w:r>
          </w:p>
        </w:tc>
        <w:tc>
          <w:tcPr>
            <w:tcW w:w="1780" w:type="dxa"/>
            <w:tcBorders>
              <w:top w:val="single" w:color="000000" w:sz="4" w:space="0"/>
              <w:left w:val="single" w:color="000000" w:sz="4" w:space="0"/>
              <w:bottom w:val="single" w:color="000000" w:sz="4" w:space="0"/>
              <w:right w:val="single" w:color="000000" w:sz="4" w:space="0"/>
            </w:tcBorders>
            <w:vAlign w:val="center"/>
          </w:tcPr>
          <w:p w14:paraId="329DF4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59A448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《压力共鸣》书籍装帧设计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9A847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张怡然</w:t>
            </w:r>
          </w:p>
        </w:tc>
        <w:tc>
          <w:tcPr>
            <w:tcW w:w="1601" w:type="dxa"/>
            <w:tcBorders>
              <w:top w:val="single" w:color="000000" w:sz="4" w:space="0"/>
              <w:left w:val="single" w:color="000000" w:sz="4" w:space="0"/>
              <w:bottom w:val="single" w:color="000000" w:sz="4" w:space="0"/>
              <w:right w:val="single" w:color="000000" w:sz="4" w:space="0"/>
            </w:tcBorders>
            <w:vAlign w:val="center"/>
          </w:tcPr>
          <w:p w14:paraId="0A2366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86" w:type="dxa"/>
            <w:tcBorders>
              <w:top w:val="single" w:color="000000" w:sz="4" w:space="0"/>
              <w:left w:val="single" w:color="000000" w:sz="4" w:space="0"/>
              <w:bottom w:val="single" w:color="000000" w:sz="4" w:space="0"/>
              <w:right w:val="single" w:color="000000" w:sz="4" w:space="0"/>
            </w:tcBorders>
            <w:vAlign w:val="center"/>
          </w:tcPr>
          <w:p w14:paraId="770105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2E487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650896A">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59BE96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27C1F2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562834</w:t>
            </w:r>
          </w:p>
        </w:tc>
        <w:tc>
          <w:tcPr>
            <w:tcW w:w="1780" w:type="dxa"/>
            <w:tcBorders>
              <w:top w:val="single" w:color="000000" w:sz="4" w:space="0"/>
              <w:left w:val="single" w:color="000000" w:sz="4" w:space="0"/>
              <w:bottom w:val="single" w:color="000000" w:sz="4" w:space="0"/>
              <w:right w:val="single" w:color="000000" w:sz="4" w:space="0"/>
            </w:tcBorders>
            <w:vAlign w:val="center"/>
          </w:tcPr>
          <w:p w14:paraId="448882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FC480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荇浪书春圩</w:t>
            </w:r>
          </w:p>
        </w:tc>
        <w:tc>
          <w:tcPr>
            <w:tcW w:w="2258" w:type="dxa"/>
            <w:tcBorders>
              <w:top w:val="single" w:color="000000" w:sz="4" w:space="0"/>
              <w:left w:val="single" w:color="000000" w:sz="4" w:space="0"/>
              <w:bottom w:val="single" w:color="000000" w:sz="4" w:space="0"/>
              <w:right w:val="single" w:color="000000" w:sz="4" w:space="0"/>
            </w:tcBorders>
            <w:vAlign w:val="center"/>
          </w:tcPr>
          <w:p w14:paraId="3F0FFD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林可、吴悦、谢艺</w:t>
            </w:r>
          </w:p>
        </w:tc>
        <w:tc>
          <w:tcPr>
            <w:tcW w:w="1601" w:type="dxa"/>
            <w:tcBorders>
              <w:top w:val="single" w:color="000000" w:sz="4" w:space="0"/>
              <w:left w:val="single" w:color="000000" w:sz="4" w:space="0"/>
              <w:bottom w:val="single" w:color="000000" w:sz="4" w:space="0"/>
              <w:right w:val="single" w:color="000000" w:sz="4" w:space="0"/>
            </w:tcBorders>
            <w:vAlign w:val="center"/>
          </w:tcPr>
          <w:p w14:paraId="4854EC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高小勇、张丹萍</w:t>
            </w:r>
          </w:p>
        </w:tc>
        <w:tc>
          <w:tcPr>
            <w:tcW w:w="1986" w:type="dxa"/>
            <w:tcBorders>
              <w:top w:val="single" w:color="000000" w:sz="4" w:space="0"/>
              <w:left w:val="single" w:color="000000" w:sz="4" w:space="0"/>
              <w:bottom w:val="single" w:color="000000" w:sz="4" w:space="0"/>
              <w:right w:val="single" w:color="000000" w:sz="4" w:space="0"/>
            </w:tcBorders>
            <w:vAlign w:val="center"/>
          </w:tcPr>
          <w:p w14:paraId="190725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96DE4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1ACF9D">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98CD8B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443A70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563004</w:t>
            </w:r>
          </w:p>
        </w:tc>
        <w:tc>
          <w:tcPr>
            <w:tcW w:w="1780" w:type="dxa"/>
            <w:tcBorders>
              <w:top w:val="single" w:color="000000" w:sz="4" w:space="0"/>
              <w:left w:val="single" w:color="000000" w:sz="4" w:space="0"/>
              <w:bottom w:val="single" w:color="000000" w:sz="4" w:space="0"/>
              <w:right w:val="single" w:color="000000" w:sz="4" w:space="0"/>
            </w:tcBorders>
            <w:vAlign w:val="center"/>
          </w:tcPr>
          <w:p w14:paraId="1B6B58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F79DF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PCHP</w:t>
            </w:r>
            <w:r>
              <w:rPr>
                <w:rFonts w:hint="eastAsia" w:ascii="Times New Roman" w:hAnsi="Times New Roman" w:eastAsia="方正仿宋_GBK" w:cs="方正仿宋_GBK"/>
                <w:color w:val="000000"/>
                <w:kern w:val="0"/>
                <w:sz w:val="28"/>
                <w:szCs w:val="32"/>
                <w:lang w:eastAsia="zh-CN"/>
              </w:rPr>
              <w:t>小型宠物尸体无害化处理设备设计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D66D9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郭宇、严晓涵</w:t>
            </w:r>
          </w:p>
        </w:tc>
        <w:tc>
          <w:tcPr>
            <w:tcW w:w="1601" w:type="dxa"/>
            <w:tcBorders>
              <w:top w:val="single" w:color="000000" w:sz="4" w:space="0"/>
              <w:left w:val="single" w:color="000000" w:sz="4" w:space="0"/>
              <w:bottom w:val="single" w:color="000000" w:sz="4" w:space="0"/>
              <w:right w:val="single" w:color="000000" w:sz="4" w:space="0"/>
            </w:tcBorders>
            <w:vAlign w:val="center"/>
          </w:tcPr>
          <w:p w14:paraId="7C1226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86" w:type="dxa"/>
            <w:tcBorders>
              <w:top w:val="single" w:color="000000" w:sz="4" w:space="0"/>
              <w:left w:val="single" w:color="000000" w:sz="4" w:space="0"/>
              <w:bottom w:val="single" w:color="000000" w:sz="4" w:space="0"/>
              <w:right w:val="single" w:color="000000" w:sz="4" w:space="0"/>
            </w:tcBorders>
            <w:vAlign w:val="center"/>
          </w:tcPr>
          <w:p w14:paraId="6427A8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89B62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CD6FD4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D1DA18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214F59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563602</w:t>
            </w:r>
          </w:p>
        </w:tc>
        <w:tc>
          <w:tcPr>
            <w:tcW w:w="1780" w:type="dxa"/>
            <w:tcBorders>
              <w:top w:val="single" w:color="000000" w:sz="4" w:space="0"/>
              <w:left w:val="single" w:color="000000" w:sz="4" w:space="0"/>
              <w:bottom w:val="single" w:color="000000" w:sz="4" w:space="0"/>
              <w:right w:val="single" w:color="000000" w:sz="4" w:space="0"/>
            </w:tcBorders>
            <w:vAlign w:val="center"/>
          </w:tcPr>
          <w:p w14:paraId="1DB9A1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318F5F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澜回桑苎</w:t>
            </w:r>
          </w:p>
        </w:tc>
        <w:tc>
          <w:tcPr>
            <w:tcW w:w="2258" w:type="dxa"/>
            <w:tcBorders>
              <w:top w:val="single" w:color="000000" w:sz="4" w:space="0"/>
              <w:left w:val="single" w:color="000000" w:sz="4" w:space="0"/>
              <w:bottom w:val="single" w:color="000000" w:sz="4" w:space="0"/>
              <w:right w:val="single" w:color="000000" w:sz="4" w:space="0"/>
            </w:tcBorders>
            <w:vAlign w:val="center"/>
          </w:tcPr>
          <w:p w14:paraId="368FD6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江英绮</w:t>
            </w:r>
          </w:p>
        </w:tc>
        <w:tc>
          <w:tcPr>
            <w:tcW w:w="1601" w:type="dxa"/>
            <w:tcBorders>
              <w:top w:val="single" w:color="000000" w:sz="4" w:space="0"/>
              <w:left w:val="single" w:color="000000" w:sz="4" w:space="0"/>
              <w:bottom w:val="single" w:color="000000" w:sz="4" w:space="0"/>
              <w:right w:val="single" w:color="000000" w:sz="4" w:space="0"/>
            </w:tcBorders>
            <w:vAlign w:val="center"/>
          </w:tcPr>
          <w:p w14:paraId="71AA9E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高燕</w:t>
            </w:r>
          </w:p>
        </w:tc>
        <w:tc>
          <w:tcPr>
            <w:tcW w:w="1986" w:type="dxa"/>
            <w:tcBorders>
              <w:top w:val="single" w:color="000000" w:sz="4" w:space="0"/>
              <w:left w:val="single" w:color="000000" w:sz="4" w:space="0"/>
              <w:bottom w:val="single" w:color="000000" w:sz="4" w:space="0"/>
              <w:right w:val="single" w:color="000000" w:sz="4" w:space="0"/>
            </w:tcBorders>
            <w:vAlign w:val="center"/>
          </w:tcPr>
          <w:p w14:paraId="020C1C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23D1C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E6E9FCA">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DFBEB1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9D01F7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563677</w:t>
            </w:r>
          </w:p>
        </w:tc>
        <w:tc>
          <w:tcPr>
            <w:tcW w:w="1780" w:type="dxa"/>
            <w:tcBorders>
              <w:top w:val="single" w:color="000000" w:sz="4" w:space="0"/>
              <w:left w:val="single" w:color="000000" w:sz="4" w:space="0"/>
              <w:bottom w:val="single" w:color="000000" w:sz="4" w:space="0"/>
              <w:right w:val="single" w:color="000000" w:sz="4" w:space="0"/>
            </w:tcBorders>
            <w:vAlign w:val="center"/>
          </w:tcPr>
          <w:p w14:paraId="048FAD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485C8D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《竹韵城市</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非遗新生》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14C82C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符爱苓</w:t>
            </w:r>
          </w:p>
        </w:tc>
        <w:tc>
          <w:tcPr>
            <w:tcW w:w="1601" w:type="dxa"/>
            <w:tcBorders>
              <w:top w:val="single" w:color="000000" w:sz="4" w:space="0"/>
              <w:left w:val="single" w:color="000000" w:sz="4" w:space="0"/>
              <w:bottom w:val="single" w:color="000000" w:sz="4" w:space="0"/>
              <w:right w:val="single" w:color="000000" w:sz="4" w:space="0"/>
            </w:tcBorders>
            <w:vAlign w:val="center"/>
          </w:tcPr>
          <w:p w14:paraId="1AD8DA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王雪筠导师</w:t>
            </w:r>
          </w:p>
        </w:tc>
        <w:tc>
          <w:tcPr>
            <w:tcW w:w="1986" w:type="dxa"/>
            <w:tcBorders>
              <w:top w:val="single" w:color="000000" w:sz="4" w:space="0"/>
              <w:left w:val="single" w:color="000000" w:sz="4" w:space="0"/>
              <w:bottom w:val="single" w:color="000000" w:sz="4" w:space="0"/>
              <w:right w:val="single" w:color="000000" w:sz="4" w:space="0"/>
            </w:tcBorders>
            <w:vAlign w:val="center"/>
          </w:tcPr>
          <w:p w14:paraId="20E18E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AFA43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4AA1AB2">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596730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6FAD33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563762</w:t>
            </w:r>
          </w:p>
        </w:tc>
        <w:tc>
          <w:tcPr>
            <w:tcW w:w="1780" w:type="dxa"/>
            <w:tcBorders>
              <w:top w:val="single" w:color="000000" w:sz="4" w:space="0"/>
              <w:left w:val="single" w:color="000000" w:sz="4" w:space="0"/>
              <w:bottom w:val="single" w:color="000000" w:sz="4" w:space="0"/>
              <w:right w:val="single" w:color="000000" w:sz="4" w:space="0"/>
            </w:tcBorders>
            <w:vAlign w:val="center"/>
          </w:tcPr>
          <w:p w14:paraId="60D1D4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279DE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中医药典</w:t>
            </w:r>
          </w:p>
        </w:tc>
        <w:tc>
          <w:tcPr>
            <w:tcW w:w="2258" w:type="dxa"/>
            <w:tcBorders>
              <w:top w:val="single" w:color="000000" w:sz="4" w:space="0"/>
              <w:left w:val="single" w:color="000000" w:sz="4" w:space="0"/>
              <w:bottom w:val="single" w:color="000000" w:sz="4" w:space="0"/>
              <w:right w:val="single" w:color="000000" w:sz="4" w:space="0"/>
            </w:tcBorders>
            <w:vAlign w:val="center"/>
          </w:tcPr>
          <w:p w14:paraId="23F437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黄珍莹、吴雪、庞文君</w:t>
            </w:r>
          </w:p>
        </w:tc>
        <w:tc>
          <w:tcPr>
            <w:tcW w:w="1601" w:type="dxa"/>
            <w:tcBorders>
              <w:top w:val="single" w:color="000000" w:sz="4" w:space="0"/>
              <w:left w:val="single" w:color="000000" w:sz="4" w:space="0"/>
              <w:bottom w:val="single" w:color="000000" w:sz="4" w:space="0"/>
              <w:right w:val="single" w:color="000000" w:sz="4" w:space="0"/>
            </w:tcBorders>
            <w:vAlign w:val="center"/>
          </w:tcPr>
          <w:p w14:paraId="4684E7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王睿</w:t>
            </w:r>
          </w:p>
        </w:tc>
        <w:tc>
          <w:tcPr>
            <w:tcW w:w="1986" w:type="dxa"/>
            <w:tcBorders>
              <w:top w:val="single" w:color="000000" w:sz="4" w:space="0"/>
              <w:left w:val="single" w:color="000000" w:sz="4" w:space="0"/>
              <w:bottom w:val="single" w:color="000000" w:sz="4" w:space="0"/>
              <w:right w:val="single" w:color="000000" w:sz="4" w:space="0"/>
            </w:tcBorders>
            <w:vAlign w:val="center"/>
          </w:tcPr>
          <w:p w14:paraId="593829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CA2E4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A770220">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93A27B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B2257C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563992</w:t>
            </w:r>
          </w:p>
        </w:tc>
        <w:tc>
          <w:tcPr>
            <w:tcW w:w="1780" w:type="dxa"/>
            <w:tcBorders>
              <w:top w:val="single" w:color="000000" w:sz="4" w:space="0"/>
              <w:left w:val="single" w:color="000000" w:sz="4" w:space="0"/>
              <w:bottom w:val="single" w:color="000000" w:sz="4" w:space="0"/>
              <w:right w:val="single" w:color="000000" w:sz="4" w:space="0"/>
            </w:tcBorders>
            <w:vAlign w:val="center"/>
          </w:tcPr>
          <w:p w14:paraId="64E305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CB146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时光麦场</w:t>
            </w:r>
          </w:p>
        </w:tc>
        <w:tc>
          <w:tcPr>
            <w:tcW w:w="2258" w:type="dxa"/>
            <w:tcBorders>
              <w:top w:val="single" w:color="000000" w:sz="4" w:space="0"/>
              <w:left w:val="single" w:color="000000" w:sz="4" w:space="0"/>
              <w:bottom w:val="single" w:color="000000" w:sz="4" w:space="0"/>
              <w:right w:val="single" w:color="000000" w:sz="4" w:space="0"/>
            </w:tcBorders>
            <w:vAlign w:val="center"/>
          </w:tcPr>
          <w:p w14:paraId="4FCD39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唐婧月、骆怡、李砚璘</w:t>
            </w:r>
          </w:p>
        </w:tc>
        <w:tc>
          <w:tcPr>
            <w:tcW w:w="1601" w:type="dxa"/>
            <w:tcBorders>
              <w:top w:val="single" w:color="000000" w:sz="4" w:space="0"/>
              <w:left w:val="single" w:color="000000" w:sz="4" w:space="0"/>
              <w:bottom w:val="single" w:color="000000" w:sz="4" w:space="0"/>
              <w:right w:val="single" w:color="000000" w:sz="4" w:space="0"/>
            </w:tcBorders>
            <w:vAlign w:val="center"/>
          </w:tcPr>
          <w:p w14:paraId="4E1E56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6D24F6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5EF68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D94368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68E91D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46EA83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564036</w:t>
            </w:r>
          </w:p>
        </w:tc>
        <w:tc>
          <w:tcPr>
            <w:tcW w:w="1780" w:type="dxa"/>
            <w:tcBorders>
              <w:top w:val="single" w:color="000000" w:sz="4" w:space="0"/>
              <w:left w:val="single" w:color="000000" w:sz="4" w:space="0"/>
              <w:bottom w:val="single" w:color="000000" w:sz="4" w:space="0"/>
              <w:right w:val="single" w:color="000000" w:sz="4" w:space="0"/>
            </w:tcBorders>
            <w:vAlign w:val="center"/>
          </w:tcPr>
          <w:p w14:paraId="66D15F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2647F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梵悦——酒店设计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40516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蒋杜凌、王丹、杨莹莹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5108EA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7EB30E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2FB29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8B2032D">
        <w:tblPrEx>
          <w:tblCellMar>
            <w:top w:w="0" w:type="dxa"/>
            <w:left w:w="108" w:type="dxa"/>
            <w:bottom w:w="0" w:type="dxa"/>
            <w:right w:w="108" w:type="dxa"/>
          </w:tblCellMar>
        </w:tblPrEx>
        <w:trPr>
          <w:trHeight w:val="719"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D74432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8CBCF7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564585</w:t>
            </w:r>
          </w:p>
        </w:tc>
        <w:tc>
          <w:tcPr>
            <w:tcW w:w="1780" w:type="dxa"/>
            <w:tcBorders>
              <w:top w:val="single" w:color="000000" w:sz="4" w:space="0"/>
              <w:left w:val="single" w:color="000000" w:sz="4" w:space="0"/>
              <w:bottom w:val="single" w:color="000000" w:sz="4" w:space="0"/>
              <w:right w:val="single" w:color="000000" w:sz="4" w:space="0"/>
            </w:tcBorders>
            <w:vAlign w:val="center"/>
          </w:tcPr>
          <w:p w14:paraId="4ECAD9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148F3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绿氧未来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可堆肥式烟头回收柱</w:t>
            </w:r>
          </w:p>
        </w:tc>
        <w:tc>
          <w:tcPr>
            <w:tcW w:w="2258" w:type="dxa"/>
            <w:tcBorders>
              <w:top w:val="single" w:color="000000" w:sz="4" w:space="0"/>
              <w:left w:val="single" w:color="000000" w:sz="4" w:space="0"/>
              <w:bottom w:val="single" w:color="000000" w:sz="4" w:space="0"/>
              <w:right w:val="single" w:color="000000" w:sz="4" w:space="0"/>
            </w:tcBorders>
            <w:vAlign w:val="center"/>
          </w:tcPr>
          <w:p w14:paraId="60E5C7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马苏杭、李思彤</w:t>
            </w:r>
          </w:p>
        </w:tc>
        <w:tc>
          <w:tcPr>
            <w:tcW w:w="1601" w:type="dxa"/>
            <w:tcBorders>
              <w:top w:val="single" w:color="000000" w:sz="4" w:space="0"/>
              <w:left w:val="single" w:color="000000" w:sz="4" w:space="0"/>
              <w:bottom w:val="single" w:color="000000" w:sz="4" w:space="0"/>
              <w:right w:val="single" w:color="000000" w:sz="4" w:space="0"/>
            </w:tcBorders>
            <w:vAlign w:val="center"/>
          </w:tcPr>
          <w:p w14:paraId="05CBB6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EDA23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A6FA5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EC5CA9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72D355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F49860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565637</w:t>
            </w:r>
          </w:p>
        </w:tc>
        <w:tc>
          <w:tcPr>
            <w:tcW w:w="1780" w:type="dxa"/>
            <w:tcBorders>
              <w:top w:val="single" w:color="000000" w:sz="4" w:space="0"/>
              <w:left w:val="single" w:color="000000" w:sz="4" w:space="0"/>
              <w:bottom w:val="single" w:color="000000" w:sz="4" w:space="0"/>
              <w:right w:val="single" w:color="000000" w:sz="4" w:space="0"/>
            </w:tcBorders>
            <w:vAlign w:val="center"/>
          </w:tcPr>
          <w:p w14:paraId="70535E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FCB69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沙漠轨道沿线防沙植被铺设车</w:t>
            </w:r>
          </w:p>
        </w:tc>
        <w:tc>
          <w:tcPr>
            <w:tcW w:w="2258" w:type="dxa"/>
            <w:tcBorders>
              <w:top w:val="single" w:color="000000" w:sz="4" w:space="0"/>
              <w:left w:val="single" w:color="000000" w:sz="4" w:space="0"/>
              <w:bottom w:val="single" w:color="000000" w:sz="4" w:space="0"/>
              <w:right w:val="single" w:color="000000" w:sz="4" w:space="0"/>
            </w:tcBorders>
            <w:vAlign w:val="center"/>
          </w:tcPr>
          <w:p w14:paraId="79E49B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朱梓硕、代昊男</w:t>
            </w:r>
          </w:p>
        </w:tc>
        <w:tc>
          <w:tcPr>
            <w:tcW w:w="1601" w:type="dxa"/>
            <w:tcBorders>
              <w:top w:val="single" w:color="000000" w:sz="4" w:space="0"/>
              <w:left w:val="single" w:color="000000" w:sz="4" w:space="0"/>
              <w:bottom w:val="single" w:color="000000" w:sz="4" w:space="0"/>
              <w:right w:val="single" w:color="000000" w:sz="4" w:space="0"/>
            </w:tcBorders>
            <w:vAlign w:val="center"/>
          </w:tcPr>
          <w:p w14:paraId="47C358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86" w:type="dxa"/>
            <w:tcBorders>
              <w:top w:val="single" w:color="000000" w:sz="4" w:space="0"/>
              <w:left w:val="single" w:color="000000" w:sz="4" w:space="0"/>
              <w:bottom w:val="single" w:color="000000" w:sz="4" w:space="0"/>
              <w:right w:val="single" w:color="000000" w:sz="4" w:space="0"/>
            </w:tcBorders>
            <w:vAlign w:val="center"/>
          </w:tcPr>
          <w:p w14:paraId="5C472A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4B1FF4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FCB626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FA44BA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0B6220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565911</w:t>
            </w:r>
          </w:p>
        </w:tc>
        <w:tc>
          <w:tcPr>
            <w:tcW w:w="1780" w:type="dxa"/>
            <w:tcBorders>
              <w:top w:val="single" w:color="000000" w:sz="4" w:space="0"/>
              <w:left w:val="single" w:color="000000" w:sz="4" w:space="0"/>
              <w:bottom w:val="single" w:color="000000" w:sz="4" w:space="0"/>
              <w:right w:val="single" w:color="000000" w:sz="4" w:space="0"/>
            </w:tcBorders>
            <w:vAlign w:val="center"/>
          </w:tcPr>
          <w:p w14:paraId="39B349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19430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经筒畔</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听曼陀罗梵音</w:t>
            </w:r>
          </w:p>
        </w:tc>
        <w:tc>
          <w:tcPr>
            <w:tcW w:w="2258" w:type="dxa"/>
            <w:tcBorders>
              <w:top w:val="single" w:color="000000" w:sz="4" w:space="0"/>
              <w:left w:val="single" w:color="000000" w:sz="4" w:space="0"/>
              <w:bottom w:val="single" w:color="000000" w:sz="4" w:space="0"/>
              <w:right w:val="single" w:color="000000" w:sz="4" w:space="0"/>
            </w:tcBorders>
            <w:vAlign w:val="center"/>
          </w:tcPr>
          <w:p w14:paraId="7F483E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代林鑫、王瑜、钟昌吉</w:t>
            </w:r>
          </w:p>
        </w:tc>
        <w:tc>
          <w:tcPr>
            <w:tcW w:w="1601" w:type="dxa"/>
            <w:tcBorders>
              <w:top w:val="single" w:color="000000" w:sz="4" w:space="0"/>
              <w:left w:val="single" w:color="000000" w:sz="4" w:space="0"/>
              <w:bottom w:val="single" w:color="000000" w:sz="4" w:space="0"/>
              <w:right w:val="single" w:color="000000" w:sz="4" w:space="0"/>
            </w:tcBorders>
            <w:vAlign w:val="center"/>
          </w:tcPr>
          <w:p w14:paraId="433DE1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86" w:type="dxa"/>
            <w:tcBorders>
              <w:top w:val="single" w:color="000000" w:sz="4" w:space="0"/>
              <w:left w:val="single" w:color="000000" w:sz="4" w:space="0"/>
              <w:bottom w:val="single" w:color="000000" w:sz="4" w:space="0"/>
              <w:right w:val="single" w:color="000000" w:sz="4" w:space="0"/>
            </w:tcBorders>
            <w:vAlign w:val="center"/>
          </w:tcPr>
          <w:p w14:paraId="1E1A39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FC700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D25A549">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061086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F96E67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567021</w:t>
            </w:r>
          </w:p>
        </w:tc>
        <w:tc>
          <w:tcPr>
            <w:tcW w:w="1780" w:type="dxa"/>
            <w:tcBorders>
              <w:top w:val="single" w:color="000000" w:sz="4" w:space="0"/>
              <w:left w:val="single" w:color="000000" w:sz="4" w:space="0"/>
              <w:bottom w:val="single" w:color="000000" w:sz="4" w:space="0"/>
              <w:right w:val="single" w:color="000000" w:sz="4" w:space="0"/>
            </w:tcBorders>
            <w:vAlign w:val="center"/>
          </w:tcPr>
          <w:p w14:paraId="306175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90484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后工业生态仓</w:t>
            </w:r>
          </w:p>
        </w:tc>
        <w:tc>
          <w:tcPr>
            <w:tcW w:w="2258" w:type="dxa"/>
            <w:tcBorders>
              <w:top w:val="single" w:color="000000" w:sz="4" w:space="0"/>
              <w:left w:val="single" w:color="000000" w:sz="4" w:space="0"/>
              <w:bottom w:val="single" w:color="000000" w:sz="4" w:space="0"/>
              <w:right w:val="single" w:color="000000" w:sz="4" w:space="0"/>
            </w:tcBorders>
            <w:vAlign w:val="center"/>
          </w:tcPr>
          <w:p w14:paraId="51C44E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黄恒瑞、谢佳利、曹欣羽</w:t>
            </w:r>
          </w:p>
        </w:tc>
        <w:tc>
          <w:tcPr>
            <w:tcW w:w="1601" w:type="dxa"/>
            <w:tcBorders>
              <w:top w:val="single" w:color="000000" w:sz="4" w:space="0"/>
              <w:left w:val="single" w:color="000000" w:sz="4" w:space="0"/>
              <w:bottom w:val="single" w:color="000000" w:sz="4" w:space="0"/>
              <w:right w:val="single" w:color="000000" w:sz="4" w:space="0"/>
            </w:tcBorders>
            <w:vAlign w:val="center"/>
          </w:tcPr>
          <w:p w14:paraId="52C8B4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孙天明</w:t>
            </w:r>
          </w:p>
        </w:tc>
        <w:tc>
          <w:tcPr>
            <w:tcW w:w="1986" w:type="dxa"/>
            <w:tcBorders>
              <w:top w:val="single" w:color="000000" w:sz="4" w:space="0"/>
              <w:left w:val="single" w:color="000000" w:sz="4" w:space="0"/>
              <w:bottom w:val="single" w:color="000000" w:sz="4" w:space="0"/>
              <w:right w:val="single" w:color="000000" w:sz="4" w:space="0"/>
            </w:tcBorders>
            <w:vAlign w:val="center"/>
          </w:tcPr>
          <w:p w14:paraId="247399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EFAE2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B8DCA12">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52661E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2136B8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567642</w:t>
            </w:r>
          </w:p>
        </w:tc>
        <w:tc>
          <w:tcPr>
            <w:tcW w:w="1780" w:type="dxa"/>
            <w:tcBorders>
              <w:top w:val="single" w:color="000000" w:sz="4" w:space="0"/>
              <w:left w:val="single" w:color="000000" w:sz="4" w:space="0"/>
              <w:bottom w:val="single" w:color="000000" w:sz="4" w:space="0"/>
              <w:right w:val="single" w:color="000000" w:sz="4" w:space="0"/>
            </w:tcBorders>
            <w:vAlign w:val="center"/>
          </w:tcPr>
          <w:p w14:paraId="355877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10B6DB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贵阳市地标文创店设计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黔程文创屋</w:t>
            </w:r>
          </w:p>
        </w:tc>
        <w:tc>
          <w:tcPr>
            <w:tcW w:w="2258" w:type="dxa"/>
            <w:tcBorders>
              <w:top w:val="single" w:color="000000" w:sz="4" w:space="0"/>
              <w:left w:val="single" w:color="000000" w:sz="4" w:space="0"/>
              <w:bottom w:val="single" w:color="000000" w:sz="4" w:space="0"/>
              <w:right w:val="single" w:color="000000" w:sz="4" w:space="0"/>
            </w:tcBorders>
            <w:vAlign w:val="center"/>
          </w:tcPr>
          <w:p w14:paraId="182E1B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侯铭威、肖钦、李忠泽</w:t>
            </w:r>
          </w:p>
        </w:tc>
        <w:tc>
          <w:tcPr>
            <w:tcW w:w="1601" w:type="dxa"/>
            <w:tcBorders>
              <w:top w:val="single" w:color="000000" w:sz="4" w:space="0"/>
              <w:left w:val="single" w:color="000000" w:sz="4" w:space="0"/>
              <w:bottom w:val="single" w:color="000000" w:sz="4" w:space="0"/>
              <w:right w:val="single" w:color="000000" w:sz="4" w:space="0"/>
            </w:tcBorders>
            <w:vAlign w:val="center"/>
          </w:tcPr>
          <w:p w14:paraId="0A7180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孙丹丽</w:t>
            </w:r>
          </w:p>
        </w:tc>
        <w:tc>
          <w:tcPr>
            <w:tcW w:w="1986" w:type="dxa"/>
            <w:tcBorders>
              <w:top w:val="single" w:color="000000" w:sz="4" w:space="0"/>
              <w:left w:val="single" w:color="000000" w:sz="4" w:space="0"/>
              <w:bottom w:val="single" w:color="000000" w:sz="4" w:space="0"/>
              <w:right w:val="single" w:color="000000" w:sz="4" w:space="0"/>
            </w:tcBorders>
            <w:vAlign w:val="center"/>
          </w:tcPr>
          <w:p w14:paraId="77A8E9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15D2B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B46F9A1">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CFB32B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85C7AC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568175</w:t>
            </w:r>
          </w:p>
        </w:tc>
        <w:tc>
          <w:tcPr>
            <w:tcW w:w="1780" w:type="dxa"/>
            <w:tcBorders>
              <w:top w:val="single" w:color="000000" w:sz="4" w:space="0"/>
              <w:left w:val="single" w:color="000000" w:sz="4" w:space="0"/>
              <w:bottom w:val="single" w:color="000000" w:sz="4" w:space="0"/>
              <w:right w:val="single" w:color="000000" w:sz="4" w:space="0"/>
            </w:tcBorders>
            <w:vAlign w:val="center"/>
          </w:tcPr>
          <w:p w14:paraId="3A9606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1F8EB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TRACE</w:t>
            </w:r>
            <w:r>
              <w:rPr>
                <w:rFonts w:hint="eastAsia" w:ascii="Times New Roman" w:hAnsi="Times New Roman" w:eastAsia="方正仿宋_GBK" w:cs="方正仿宋_GBK"/>
                <w:color w:val="000000"/>
                <w:kern w:val="0"/>
                <w:sz w:val="28"/>
                <w:szCs w:val="32"/>
                <w:lang w:eastAsia="zh-CN"/>
              </w:rPr>
              <w:t>阿尔兹海默症患者防走丢定位器</w:t>
            </w:r>
          </w:p>
        </w:tc>
        <w:tc>
          <w:tcPr>
            <w:tcW w:w="2258" w:type="dxa"/>
            <w:tcBorders>
              <w:top w:val="single" w:color="000000" w:sz="4" w:space="0"/>
              <w:left w:val="single" w:color="000000" w:sz="4" w:space="0"/>
              <w:bottom w:val="single" w:color="000000" w:sz="4" w:space="0"/>
              <w:right w:val="single" w:color="000000" w:sz="4" w:space="0"/>
            </w:tcBorders>
            <w:vAlign w:val="center"/>
          </w:tcPr>
          <w:p w14:paraId="53F16E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刘景阳</w:t>
            </w:r>
          </w:p>
        </w:tc>
        <w:tc>
          <w:tcPr>
            <w:tcW w:w="1601" w:type="dxa"/>
            <w:tcBorders>
              <w:top w:val="single" w:color="000000" w:sz="4" w:space="0"/>
              <w:left w:val="single" w:color="000000" w:sz="4" w:space="0"/>
              <w:bottom w:val="single" w:color="000000" w:sz="4" w:space="0"/>
              <w:right w:val="single" w:color="000000" w:sz="4" w:space="0"/>
            </w:tcBorders>
            <w:vAlign w:val="center"/>
          </w:tcPr>
          <w:p w14:paraId="04B473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彭科星</w:t>
            </w:r>
          </w:p>
        </w:tc>
        <w:tc>
          <w:tcPr>
            <w:tcW w:w="1986" w:type="dxa"/>
            <w:tcBorders>
              <w:top w:val="single" w:color="000000" w:sz="4" w:space="0"/>
              <w:left w:val="single" w:color="000000" w:sz="4" w:space="0"/>
              <w:bottom w:val="single" w:color="000000" w:sz="4" w:space="0"/>
              <w:right w:val="single" w:color="000000" w:sz="4" w:space="0"/>
            </w:tcBorders>
            <w:vAlign w:val="center"/>
          </w:tcPr>
          <w:p w14:paraId="2A9A5A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B7A32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7FC7EF5">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320015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096282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568789</w:t>
            </w:r>
          </w:p>
        </w:tc>
        <w:tc>
          <w:tcPr>
            <w:tcW w:w="1780" w:type="dxa"/>
            <w:tcBorders>
              <w:top w:val="single" w:color="000000" w:sz="4" w:space="0"/>
              <w:left w:val="single" w:color="000000" w:sz="4" w:space="0"/>
              <w:bottom w:val="single" w:color="000000" w:sz="4" w:space="0"/>
              <w:right w:val="single" w:color="000000" w:sz="4" w:space="0"/>
            </w:tcBorders>
            <w:vAlign w:val="center"/>
          </w:tcPr>
          <w:p w14:paraId="02BEA5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82E49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万物何以生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0FB8C8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郭思雨</w:t>
            </w:r>
          </w:p>
        </w:tc>
        <w:tc>
          <w:tcPr>
            <w:tcW w:w="1601" w:type="dxa"/>
            <w:tcBorders>
              <w:top w:val="single" w:color="000000" w:sz="4" w:space="0"/>
              <w:left w:val="single" w:color="000000" w:sz="4" w:space="0"/>
              <w:bottom w:val="single" w:color="000000" w:sz="4" w:space="0"/>
              <w:right w:val="single" w:color="000000" w:sz="4" w:space="0"/>
            </w:tcBorders>
            <w:vAlign w:val="center"/>
          </w:tcPr>
          <w:p w14:paraId="7F46DE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龚念</w:t>
            </w:r>
          </w:p>
        </w:tc>
        <w:tc>
          <w:tcPr>
            <w:tcW w:w="1986" w:type="dxa"/>
            <w:tcBorders>
              <w:top w:val="single" w:color="000000" w:sz="4" w:space="0"/>
              <w:left w:val="single" w:color="000000" w:sz="4" w:space="0"/>
              <w:bottom w:val="single" w:color="000000" w:sz="4" w:space="0"/>
              <w:right w:val="single" w:color="000000" w:sz="4" w:space="0"/>
            </w:tcBorders>
            <w:vAlign w:val="center"/>
          </w:tcPr>
          <w:p w14:paraId="406979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E0DE8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6A617E1">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0B3569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FC0DEF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569642</w:t>
            </w:r>
          </w:p>
        </w:tc>
        <w:tc>
          <w:tcPr>
            <w:tcW w:w="1780" w:type="dxa"/>
            <w:tcBorders>
              <w:top w:val="single" w:color="000000" w:sz="4" w:space="0"/>
              <w:left w:val="single" w:color="000000" w:sz="4" w:space="0"/>
              <w:bottom w:val="single" w:color="000000" w:sz="4" w:space="0"/>
              <w:right w:val="single" w:color="000000" w:sz="4" w:space="0"/>
            </w:tcBorders>
            <w:vAlign w:val="center"/>
          </w:tcPr>
          <w:p w14:paraId="401951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7A11ED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晋商遗韵家国精魄</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晋商文化“大富翁”桌游文创设计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9EA5E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李星榕</w:t>
            </w:r>
          </w:p>
        </w:tc>
        <w:tc>
          <w:tcPr>
            <w:tcW w:w="1601" w:type="dxa"/>
            <w:tcBorders>
              <w:top w:val="single" w:color="000000" w:sz="4" w:space="0"/>
              <w:left w:val="single" w:color="000000" w:sz="4" w:space="0"/>
              <w:bottom w:val="single" w:color="000000" w:sz="4" w:space="0"/>
              <w:right w:val="single" w:color="000000" w:sz="4" w:space="0"/>
            </w:tcBorders>
            <w:vAlign w:val="center"/>
          </w:tcPr>
          <w:p w14:paraId="71A4DB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赵炜</w:t>
            </w:r>
          </w:p>
        </w:tc>
        <w:tc>
          <w:tcPr>
            <w:tcW w:w="1986" w:type="dxa"/>
            <w:tcBorders>
              <w:top w:val="single" w:color="000000" w:sz="4" w:space="0"/>
              <w:left w:val="single" w:color="000000" w:sz="4" w:space="0"/>
              <w:bottom w:val="single" w:color="000000" w:sz="4" w:space="0"/>
              <w:right w:val="single" w:color="000000" w:sz="4" w:space="0"/>
            </w:tcBorders>
            <w:vAlign w:val="center"/>
          </w:tcPr>
          <w:p w14:paraId="6341E8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680FA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0B0CC6D">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9C3444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4086BB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570248</w:t>
            </w:r>
          </w:p>
        </w:tc>
        <w:tc>
          <w:tcPr>
            <w:tcW w:w="1780" w:type="dxa"/>
            <w:tcBorders>
              <w:top w:val="single" w:color="000000" w:sz="4" w:space="0"/>
              <w:left w:val="single" w:color="000000" w:sz="4" w:space="0"/>
              <w:bottom w:val="single" w:color="000000" w:sz="4" w:space="0"/>
              <w:right w:val="single" w:color="000000" w:sz="4" w:space="0"/>
            </w:tcBorders>
            <w:vAlign w:val="center"/>
          </w:tcPr>
          <w:p w14:paraId="3DEAE9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777C2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森林火灾动物救援无人机</w:t>
            </w:r>
          </w:p>
        </w:tc>
        <w:tc>
          <w:tcPr>
            <w:tcW w:w="2258" w:type="dxa"/>
            <w:tcBorders>
              <w:top w:val="single" w:color="000000" w:sz="4" w:space="0"/>
              <w:left w:val="single" w:color="000000" w:sz="4" w:space="0"/>
              <w:bottom w:val="single" w:color="000000" w:sz="4" w:space="0"/>
              <w:right w:val="single" w:color="000000" w:sz="4" w:space="0"/>
            </w:tcBorders>
            <w:vAlign w:val="center"/>
          </w:tcPr>
          <w:p w14:paraId="6B8270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王姝梅、黎琦、高超</w:t>
            </w:r>
          </w:p>
        </w:tc>
        <w:tc>
          <w:tcPr>
            <w:tcW w:w="1601" w:type="dxa"/>
            <w:tcBorders>
              <w:top w:val="single" w:color="000000" w:sz="4" w:space="0"/>
              <w:left w:val="single" w:color="000000" w:sz="4" w:space="0"/>
              <w:bottom w:val="single" w:color="000000" w:sz="4" w:space="0"/>
              <w:right w:val="single" w:color="000000" w:sz="4" w:space="0"/>
            </w:tcBorders>
            <w:vAlign w:val="center"/>
          </w:tcPr>
          <w:p w14:paraId="266405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李成志、杨姣</w:t>
            </w:r>
          </w:p>
        </w:tc>
        <w:tc>
          <w:tcPr>
            <w:tcW w:w="1986" w:type="dxa"/>
            <w:tcBorders>
              <w:top w:val="single" w:color="000000" w:sz="4" w:space="0"/>
              <w:left w:val="single" w:color="000000" w:sz="4" w:space="0"/>
              <w:bottom w:val="single" w:color="000000" w:sz="4" w:space="0"/>
              <w:right w:val="single" w:color="000000" w:sz="4" w:space="0"/>
            </w:tcBorders>
            <w:vAlign w:val="center"/>
          </w:tcPr>
          <w:p w14:paraId="066298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重庆第二师范学院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FDD86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B6EB6BC">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C36711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6A0414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570574</w:t>
            </w:r>
          </w:p>
        </w:tc>
        <w:tc>
          <w:tcPr>
            <w:tcW w:w="1780" w:type="dxa"/>
            <w:tcBorders>
              <w:top w:val="single" w:color="000000" w:sz="4" w:space="0"/>
              <w:left w:val="single" w:color="000000" w:sz="4" w:space="0"/>
              <w:bottom w:val="single" w:color="000000" w:sz="4" w:space="0"/>
              <w:right w:val="single" w:color="000000" w:sz="4" w:space="0"/>
            </w:tcBorders>
            <w:vAlign w:val="center"/>
          </w:tcPr>
          <w:p w14:paraId="68F6C0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7A6557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近邻康伴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以乡邻陪诊为主的乡村产品服务系统创新设计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0F3F3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张倩倩、付思琪、赖轩</w:t>
            </w:r>
          </w:p>
        </w:tc>
        <w:tc>
          <w:tcPr>
            <w:tcW w:w="1601" w:type="dxa"/>
            <w:tcBorders>
              <w:top w:val="single" w:color="000000" w:sz="4" w:space="0"/>
              <w:left w:val="single" w:color="000000" w:sz="4" w:space="0"/>
              <w:bottom w:val="single" w:color="000000" w:sz="4" w:space="0"/>
              <w:right w:val="single" w:color="000000" w:sz="4" w:space="0"/>
            </w:tcBorders>
            <w:vAlign w:val="center"/>
          </w:tcPr>
          <w:p w14:paraId="596EF9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钟芳、魏勇</w:t>
            </w:r>
          </w:p>
        </w:tc>
        <w:tc>
          <w:tcPr>
            <w:tcW w:w="1986" w:type="dxa"/>
            <w:tcBorders>
              <w:top w:val="single" w:color="000000" w:sz="4" w:space="0"/>
              <w:left w:val="single" w:color="000000" w:sz="4" w:space="0"/>
              <w:bottom w:val="single" w:color="000000" w:sz="4" w:space="0"/>
              <w:right w:val="single" w:color="000000" w:sz="4" w:space="0"/>
            </w:tcBorders>
            <w:vAlign w:val="center"/>
          </w:tcPr>
          <w:p w14:paraId="4AC854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25481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08C6FAD">
        <w:tblPrEx>
          <w:tblCellMar>
            <w:top w:w="0" w:type="dxa"/>
            <w:left w:w="108" w:type="dxa"/>
            <w:bottom w:w="0" w:type="dxa"/>
            <w:right w:w="108" w:type="dxa"/>
          </w:tblCellMar>
        </w:tblPrEx>
        <w:trPr>
          <w:trHeight w:val="629"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EDA364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53D7B7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570646</w:t>
            </w:r>
          </w:p>
        </w:tc>
        <w:tc>
          <w:tcPr>
            <w:tcW w:w="1780" w:type="dxa"/>
            <w:tcBorders>
              <w:top w:val="single" w:color="000000" w:sz="4" w:space="0"/>
              <w:left w:val="single" w:color="000000" w:sz="4" w:space="0"/>
              <w:bottom w:val="single" w:color="000000" w:sz="4" w:space="0"/>
              <w:right w:val="single" w:color="000000" w:sz="4" w:space="0"/>
            </w:tcBorders>
            <w:vAlign w:val="center"/>
          </w:tcPr>
          <w:p w14:paraId="76D8C3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00CFD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井口古镇码头空间设计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3AA7B8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张卉思、朱承发</w:t>
            </w:r>
          </w:p>
        </w:tc>
        <w:tc>
          <w:tcPr>
            <w:tcW w:w="1601" w:type="dxa"/>
            <w:tcBorders>
              <w:top w:val="single" w:color="000000" w:sz="4" w:space="0"/>
              <w:left w:val="single" w:color="000000" w:sz="4" w:space="0"/>
              <w:bottom w:val="single" w:color="000000" w:sz="4" w:space="0"/>
              <w:right w:val="single" w:color="000000" w:sz="4" w:space="0"/>
            </w:tcBorders>
            <w:vAlign w:val="center"/>
          </w:tcPr>
          <w:p w14:paraId="4CA8EA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孙俊桥</w:t>
            </w:r>
          </w:p>
        </w:tc>
        <w:tc>
          <w:tcPr>
            <w:tcW w:w="1986" w:type="dxa"/>
            <w:tcBorders>
              <w:top w:val="single" w:color="000000" w:sz="4" w:space="0"/>
              <w:left w:val="single" w:color="000000" w:sz="4" w:space="0"/>
              <w:bottom w:val="single" w:color="000000" w:sz="4" w:space="0"/>
              <w:right w:val="single" w:color="000000" w:sz="4" w:space="0"/>
            </w:tcBorders>
            <w:vAlign w:val="center"/>
          </w:tcPr>
          <w:p w14:paraId="18AC96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065614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D5058C6">
        <w:tblPrEx>
          <w:tblCellMar>
            <w:top w:w="0" w:type="dxa"/>
            <w:left w:w="108" w:type="dxa"/>
            <w:bottom w:w="0" w:type="dxa"/>
            <w:right w:w="108" w:type="dxa"/>
          </w:tblCellMar>
        </w:tblPrEx>
        <w:trPr>
          <w:trHeight w:val="2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2A7F7D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8A9740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571486</w:t>
            </w:r>
          </w:p>
        </w:tc>
        <w:tc>
          <w:tcPr>
            <w:tcW w:w="1780" w:type="dxa"/>
            <w:tcBorders>
              <w:top w:val="single" w:color="000000" w:sz="4" w:space="0"/>
              <w:left w:val="single" w:color="000000" w:sz="4" w:space="0"/>
              <w:bottom w:val="single" w:color="000000" w:sz="4" w:space="0"/>
              <w:right w:val="single" w:color="000000" w:sz="4" w:space="0"/>
            </w:tcBorders>
            <w:vAlign w:val="center"/>
          </w:tcPr>
          <w:p w14:paraId="73E4EF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EAAEF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智行者</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智能爬楼轮椅</w:t>
            </w:r>
          </w:p>
        </w:tc>
        <w:tc>
          <w:tcPr>
            <w:tcW w:w="2258" w:type="dxa"/>
            <w:tcBorders>
              <w:top w:val="single" w:color="000000" w:sz="4" w:space="0"/>
              <w:left w:val="single" w:color="000000" w:sz="4" w:space="0"/>
              <w:bottom w:val="single" w:color="000000" w:sz="4" w:space="0"/>
              <w:right w:val="single" w:color="000000" w:sz="4" w:space="0"/>
            </w:tcBorders>
            <w:vAlign w:val="center"/>
          </w:tcPr>
          <w:p w14:paraId="448F1E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李照琳、崔德雄、侯盼</w:t>
            </w:r>
          </w:p>
        </w:tc>
        <w:tc>
          <w:tcPr>
            <w:tcW w:w="1601" w:type="dxa"/>
            <w:tcBorders>
              <w:top w:val="single" w:color="000000" w:sz="4" w:space="0"/>
              <w:left w:val="single" w:color="000000" w:sz="4" w:space="0"/>
              <w:bottom w:val="single" w:color="000000" w:sz="4" w:space="0"/>
              <w:right w:val="single" w:color="000000" w:sz="4" w:space="0"/>
            </w:tcBorders>
            <w:vAlign w:val="center"/>
          </w:tcPr>
          <w:p w14:paraId="30B6E1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刘阁</w:t>
            </w:r>
          </w:p>
        </w:tc>
        <w:tc>
          <w:tcPr>
            <w:tcW w:w="1986" w:type="dxa"/>
            <w:tcBorders>
              <w:top w:val="single" w:color="000000" w:sz="4" w:space="0"/>
              <w:left w:val="single" w:color="000000" w:sz="4" w:space="0"/>
              <w:bottom w:val="single" w:color="000000" w:sz="4" w:space="0"/>
              <w:right w:val="single" w:color="000000" w:sz="4" w:space="0"/>
            </w:tcBorders>
            <w:vAlign w:val="center"/>
          </w:tcPr>
          <w:p w14:paraId="41D8B5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6FC6F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B8969D3">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0D9FA8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1F7B9C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571664</w:t>
            </w:r>
          </w:p>
        </w:tc>
        <w:tc>
          <w:tcPr>
            <w:tcW w:w="1780" w:type="dxa"/>
            <w:tcBorders>
              <w:top w:val="single" w:color="000000" w:sz="4" w:space="0"/>
              <w:left w:val="single" w:color="000000" w:sz="4" w:space="0"/>
              <w:bottom w:val="single" w:color="000000" w:sz="4" w:space="0"/>
              <w:right w:val="single" w:color="000000" w:sz="4" w:space="0"/>
            </w:tcBorders>
            <w:vAlign w:val="center"/>
          </w:tcPr>
          <w:p w14:paraId="6E8597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3185E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忆往情深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基于新地域主义下的重庆市沙坪坝区土主镇街道改造设计与研究</w:t>
            </w:r>
          </w:p>
        </w:tc>
        <w:tc>
          <w:tcPr>
            <w:tcW w:w="2258" w:type="dxa"/>
            <w:tcBorders>
              <w:top w:val="single" w:color="000000" w:sz="4" w:space="0"/>
              <w:left w:val="single" w:color="000000" w:sz="4" w:space="0"/>
              <w:bottom w:val="single" w:color="000000" w:sz="4" w:space="0"/>
              <w:right w:val="single" w:color="000000" w:sz="4" w:space="0"/>
            </w:tcBorders>
            <w:vAlign w:val="center"/>
          </w:tcPr>
          <w:p w14:paraId="6503C0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胡玲、漆一</w:t>
            </w:r>
          </w:p>
        </w:tc>
        <w:tc>
          <w:tcPr>
            <w:tcW w:w="1601" w:type="dxa"/>
            <w:tcBorders>
              <w:top w:val="single" w:color="000000" w:sz="4" w:space="0"/>
              <w:left w:val="single" w:color="000000" w:sz="4" w:space="0"/>
              <w:bottom w:val="single" w:color="000000" w:sz="4" w:space="0"/>
              <w:right w:val="single" w:color="000000" w:sz="4" w:space="0"/>
            </w:tcBorders>
            <w:vAlign w:val="center"/>
          </w:tcPr>
          <w:p w14:paraId="2D944E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3F2C4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BCD2A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2A07A71">
        <w:tblPrEx>
          <w:tblCellMar>
            <w:top w:w="0" w:type="dxa"/>
            <w:left w:w="108" w:type="dxa"/>
            <w:bottom w:w="0" w:type="dxa"/>
            <w:right w:w="108" w:type="dxa"/>
          </w:tblCellMar>
        </w:tblPrEx>
        <w:trPr>
          <w:trHeight w:val="56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77F567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5F7E5C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572564</w:t>
            </w:r>
          </w:p>
        </w:tc>
        <w:tc>
          <w:tcPr>
            <w:tcW w:w="1780" w:type="dxa"/>
            <w:tcBorders>
              <w:top w:val="single" w:color="000000" w:sz="4" w:space="0"/>
              <w:left w:val="single" w:color="000000" w:sz="4" w:space="0"/>
              <w:bottom w:val="single" w:color="000000" w:sz="4" w:space="0"/>
              <w:right w:val="single" w:color="000000" w:sz="4" w:space="0"/>
            </w:tcBorders>
            <w:vAlign w:val="center"/>
          </w:tcPr>
          <w:p w14:paraId="47FF04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F7733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文脉弥新，街市共融</w:t>
            </w:r>
          </w:p>
        </w:tc>
        <w:tc>
          <w:tcPr>
            <w:tcW w:w="2258" w:type="dxa"/>
            <w:tcBorders>
              <w:top w:val="single" w:color="000000" w:sz="4" w:space="0"/>
              <w:left w:val="single" w:color="000000" w:sz="4" w:space="0"/>
              <w:bottom w:val="single" w:color="000000" w:sz="4" w:space="0"/>
              <w:right w:val="single" w:color="000000" w:sz="4" w:space="0"/>
            </w:tcBorders>
            <w:vAlign w:val="center"/>
          </w:tcPr>
          <w:p w14:paraId="52D9A6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郑晓蜜</w:t>
            </w:r>
          </w:p>
        </w:tc>
        <w:tc>
          <w:tcPr>
            <w:tcW w:w="1601" w:type="dxa"/>
            <w:tcBorders>
              <w:top w:val="single" w:color="000000" w:sz="4" w:space="0"/>
              <w:left w:val="single" w:color="000000" w:sz="4" w:space="0"/>
              <w:bottom w:val="single" w:color="000000" w:sz="4" w:space="0"/>
              <w:right w:val="single" w:color="000000" w:sz="4" w:space="0"/>
            </w:tcBorders>
            <w:vAlign w:val="center"/>
          </w:tcPr>
          <w:p w14:paraId="224BAB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谭璜</w:t>
            </w:r>
          </w:p>
        </w:tc>
        <w:tc>
          <w:tcPr>
            <w:tcW w:w="1986" w:type="dxa"/>
            <w:tcBorders>
              <w:top w:val="single" w:color="000000" w:sz="4" w:space="0"/>
              <w:left w:val="single" w:color="000000" w:sz="4" w:space="0"/>
              <w:bottom w:val="single" w:color="000000" w:sz="4" w:space="0"/>
              <w:right w:val="single" w:color="000000" w:sz="4" w:space="0"/>
            </w:tcBorders>
            <w:vAlign w:val="center"/>
          </w:tcPr>
          <w:p w14:paraId="414544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D333A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C810C45">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AE69B9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95BC2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572910</w:t>
            </w:r>
          </w:p>
        </w:tc>
        <w:tc>
          <w:tcPr>
            <w:tcW w:w="1780" w:type="dxa"/>
            <w:tcBorders>
              <w:top w:val="single" w:color="000000" w:sz="4" w:space="0"/>
              <w:left w:val="single" w:color="000000" w:sz="4" w:space="0"/>
              <w:bottom w:val="single" w:color="000000" w:sz="4" w:space="0"/>
              <w:right w:val="single" w:color="000000" w:sz="4" w:space="0"/>
            </w:tcBorders>
            <w:vAlign w:val="center"/>
          </w:tcPr>
          <w:p w14:paraId="2171F2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425FA5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美术馆奇遇记</w:t>
            </w:r>
          </w:p>
        </w:tc>
        <w:tc>
          <w:tcPr>
            <w:tcW w:w="2258" w:type="dxa"/>
            <w:tcBorders>
              <w:top w:val="single" w:color="000000" w:sz="4" w:space="0"/>
              <w:left w:val="single" w:color="000000" w:sz="4" w:space="0"/>
              <w:bottom w:val="single" w:color="000000" w:sz="4" w:space="0"/>
              <w:right w:val="single" w:color="000000" w:sz="4" w:space="0"/>
            </w:tcBorders>
            <w:vAlign w:val="center"/>
          </w:tcPr>
          <w:p w14:paraId="0353E9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黄绮萱、王娅伊旎、李可盈、郭芊珑</w:t>
            </w:r>
          </w:p>
        </w:tc>
        <w:tc>
          <w:tcPr>
            <w:tcW w:w="1601" w:type="dxa"/>
            <w:tcBorders>
              <w:top w:val="single" w:color="000000" w:sz="4" w:space="0"/>
              <w:left w:val="single" w:color="000000" w:sz="4" w:space="0"/>
              <w:bottom w:val="single" w:color="000000" w:sz="4" w:space="0"/>
              <w:right w:val="single" w:color="000000" w:sz="4" w:space="0"/>
            </w:tcBorders>
            <w:vAlign w:val="center"/>
          </w:tcPr>
          <w:p w14:paraId="0AB161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任宏伟</w:t>
            </w:r>
          </w:p>
        </w:tc>
        <w:tc>
          <w:tcPr>
            <w:tcW w:w="1986" w:type="dxa"/>
            <w:tcBorders>
              <w:top w:val="single" w:color="000000" w:sz="4" w:space="0"/>
              <w:left w:val="single" w:color="000000" w:sz="4" w:space="0"/>
              <w:bottom w:val="single" w:color="000000" w:sz="4" w:space="0"/>
              <w:right w:val="single" w:color="000000" w:sz="4" w:space="0"/>
            </w:tcBorders>
            <w:vAlign w:val="center"/>
          </w:tcPr>
          <w:p w14:paraId="77FB1A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2F7C6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770AD15">
        <w:tblPrEx>
          <w:tblCellMar>
            <w:top w:w="0" w:type="dxa"/>
            <w:left w:w="108" w:type="dxa"/>
            <w:bottom w:w="0" w:type="dxa"/>
            <w:right w:w="108" w:type="dxa"/>
          </w:tblCellMar>
        </w:tblPrEx>
        <w:trPr>
          <w:trHeight w:val="10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8C2658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63B3A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573664</w:t>
            </w:r>
          </w:p>
        </w:tc>
        <w:tc>
          <w:tcPr>
            <w:tcW w:w="1780" w:type="dxa"/>
            <w:tcBorders>
              <w:top w:val="single" w:color="000000" w:sz="4" w:space="0"/>
              <w:left w:val="single" w:color="000000" w:sz="4" w:space="0"/>
              <w:bottom w:val="single" w:color="000000" w:sz="4" w:space="0"/>
              <w:right w:val="single" w:color="000000" w:sz="4" w:space="0"/>
            </w:tcBorders>
            <w:vAlign w:val="center"/>
          </w:tcPr>
          <w:p w14:paraId="2EE8DF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00BB18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集域焕生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基于场域理论的王致和文创产业园更新设计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0CDA2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吴浚汐、唐嫣焓</w:t>
            </w:r>
          </w:p>
        </w:tc>
        <w:tc>
          <w:tcPr>
            <w:tcW w:w="1601" w:type="dxa"/>
            <w:tcBorders>
              <w:top w:val="single" w:color="000000" w:sz="4" w:space="0"/>
              <w:left w:val="single" w:color="000000" w:sz="4" w:space="0"/>
              <w:bottom w:val="single" w:color="000000" w:sz="4" w:space="0"/>
              <w:right w:val="single" w:color="000000" w:sz="4" w:space="0"/>
            </w:tcBorders>
            <w:vAlign w:val="center"/>
          </w:tcPr>
          <w:p w14:paraId="18C1C3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32EDA4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209778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8EE54E0">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7CF8A1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67868C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574056</w:t>
            </w:r>
          </w:p>
        </w:tc>
        <w:tc>
          <w:tcPr>
            <w:tcW w:w="1780" w:type="dxa"/>
            <w:tcBorders>
              <w:top w:val="single" w:color="000000" w:sz="4" w:space="0"/>
              <w:left w:val="single" w:color="000000" w:sz="4" w:space="0"/>
              <w:bottom w:val="single" w:color="000000" w:sz="4" w:space="0"/>
              <w:right w:val="single" w:color="000000" w:sz="4" w:space="0"/>
            </w:tcBorders>
            <w:vAlign w:val="center"/>
          </w:tcPr>
          <w:p w14:paraId="082740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577FF8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她语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她域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四阶疗愈空间叙事手法下建构女性疗愈场所</w:t>
            </w:r>
          </w:p>
        </w:tc>
        <w:tc>
          <w:tcPr>
            <w:tcW w:w="2258" w:type="dxa"/>
            <w:tcBorders>
              <w:top w:val="single" w:color="000000" w:sz="4" w:space="0"/>
              <w:left w:val="single" w:color="000000" w:sz="4" w:space="0"/>
              <w:bottom w:val="single" w:color="000000" w:sz="4" w:space="0"/>
              <w:right w:val="single" w:color="000000" w:sz="4" w:space="0"/>
            </w:tcBorders>
            <w:vAlign w:val="center"/>
          </w:tcPr>
          <w:p w14:paraId="2821C8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韩文慧、刘西西</w:t>
            </w:r>
          </w:p>
        </w:tc>
        <w:tc>
          <w:tcPr>
            <w:tcW w:w="1601" w:type="dxa"/>
            <w:tcBorders>
              <w:top w:val="single" w:color="000000" w:sz="4" w:space="0"/>
              <w:left w:val="single" w:color="000000" w:sz="4" w:space="0"/>
              <w:bottom w:val="single" w:color="000000" w:sz="4" w:space="0"/>
              <w:right w:val="single" w:color="000000" w:sz="4" w:space="0"/>
            </w:tcBorders>
            <w:vAlign w:val="center"/>
          </w:tcPr>
          <w:p w14:paraId="26A007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w:t>
            </w:r>
          </w:p>
        </w:tc>
        <w:tc>
          <w:tcPr>
            <w:tcW w:w="1986" w:type="dxa"/>
            <w:tcBorders>
              <w:top w:val="single" w:color="000000" w:sz="4" w:space="0"/>
              <w:left w:val="single" w:color="000000" w:sz="4" w:space="0"/>
              <w:bottom w:val="single" w:color="000000" w:sz="4" w:space="0"/>
              <w:right w:val="single" w:color="000000" w:sz="4" w:space="0"/>
            </w:tcBorders>
            <w:vAlign w:val="center"/>
          </w:tcPr>
          <w:p w14:paraId="2CB93C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21D0E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29D3D55">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E78780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46FA72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409665</w:t>
            </w:r>
          </w:p>
        </w:tc>
        <w:tc>
          <w:tcPr>
            <w:tcW w:w="1780" w:type="dxa"/>
            <w:tcBorders>
              <w:top w:val="single" w:color="000000" w:sz="4" w:space="0"/>
              <w:left w:val="single" w:color="000000" w:sz="4" w:space="0"/>
              <w:bottom w:val="single" w:color="000000" w:sz="4" w:space="0"/>
              <w:right w:val="single" w:color="000000" w:sz="4" w:space="0"/>
            </w:tcBorders>
            <w:vAlign w:val="center"/>
          </w:tcPr>
          <w:p w14:paraId="5DA325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F4A17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龙情艾意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铜梁艾草产品文创包装设计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D6B10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王子琳、宋雨杨、张沛妍</w:t>
            </w:r>
          </w:p>
        </w:tc>
        <w:tc>
          <w:tcPr>
            <w:tcW w:w="1601" w:type="dxa"/>
            <w:tcBorders>
              <w:top w:val="single" w:color="000000" w:sz="4" w:space="0"/>
              <w:left w:val="single" w:color="000000" w:sz="4" w:space="0"/>
              <w:bottom w:val="single" w:color="000000" w:sz="4" w:space="0"/>
              <w:right w:val="single" w:color="000000" w:sz="4" w:space="0"/>
            </w:tcBorders>
            <w:vAlign w:val="center"/>
          </w:tcPr>
          <w:p w14:paraId="1A53A4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86" w:type="dxa"/>
            <w:tcBorders>
              <w:top w:val="single" w:color="000000" w:sz="4" w:space="0"/>
              <w:left w:val="single" w:color="000000" w:sz="4" w:space="0"/>
              <w:bottom w:val="single" w:color="000000" w:sz="4" w:space="0"/>
              <w:right w:val="single" w:color="000000" w:sz="4" w:space="0"/>
            </w:tcBorders>
            <w:vAlign w:val="center"/>
          </w:tcPr>
          <w:p w14:paraId="5D30B3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5F0610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F194B90">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001E05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35BE1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453392</w:t>
            </w:r>
          </w:p>
        </w:tc>
        <w:tc>
          <w:tcPr>
            <w:tcW w:w="1780" w:type="dxa"/>
            <w:tcBorders>
              <w:top w:val="single" w:color="000000" w:sz="4" w:space="0"/>
              <w:left w:val="single" w:color="000000" w:sz="4" w:space="0"/>
              <w:bottom w:val="single" w:color="000000" w:sz="4" w:space="0"/>
              <w:right w:val="single" w:color="000000" w:sz="4" w:space="0"/>
            </w:tcBorders>
            <w:vAlign w:val="center"/>
          </w:tcPr>
          <w:p w14:paraId="606583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7C31B0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传承新生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70B62E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石星星</w:t>
            </w:r>
          </w:p>
        </w:tc>
        <w:tc>
          <w:tcPr>
            <w:tcW w:w="1601" w:type="dxa"/>
            <w:tcBorders>
              <w:top w:val="single" w:color="000000" w:sz="4" w:space="0"/>
              <w:left w:val="single" w:color="000000" w:sz="4" w:space="0"/>
              <w:bottom w:val="single" w:color="000000" w:sz="4" w:space="0"/>
              <w:right w:val="single" w:color="000000" w:sz="4" w:space="0"/>
            </w:tcBorders>
            <w:vAlign w:val="center"/>
          </w:tcPr>
          <w:p w14:paraId="5BE49B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汪丹丹</w:t>
            </w:r>
          </w:p>
        </w:tc>
        <w:tc>
          <w:tcPr>
            <w:tcW w:w="1986" w:type="dxa"/>
            <w:tcBorders>
              <w:top w:val="single" w:color="000000" w:sz="4" w:space="0"/>
              <w:left w:val="single" w:color="000000" w:sz="4" w:space="0"/>
              <w:bottom w:val="single" w:color="000000" w:sz="4" w:space="0"/>
              <w:right w:val="single" w:color="000000" w:sz="4" w:space="0"/>
            </w:tcBorders>
            <w:vAlign w:val="center"/>
          </w:tcPr>
          <w:p w14:paraId="1CE1E1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95260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3ED7670">
        <w:tblPrEx>
          <w:tblCellMar>
            <w:top w:w="0" w:type="dxa"/>
            <w:left w:w="108" w:type="dxa"/>
            <w:bottom w:w="0" w:type="dxa"/>
            <w:right w:w="108" w:type="dxa"/>
          </w:tblCellMar>
        </w:tblPrEx>
        <w:trPr>
          <w:trHeight w:val="9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9510BC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F78B3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539899</w:t>
            </w:r>
          </w:p>
        </w:tc>
        <w:tc>
          <w:tcPr>
            <w:tcW w:w="1780" w:type="dxa"/>
            <w:tcBorders>
              <w:top w:val="single" w:color="000000" w:sz="4" w:space="0"/>
              <w:left w:val="single" w:color="000000" w:sz="4" w:space="0"/>
              <w:bottom w:val="single" w:color="000000" w:sz="4" w:space="0"/>
              <w:right w:val="single" w:color="000000" w:sz="4" w:space="0"/>
            </w:tcBorders>
            <w:vAlign w:val="center"/>
          </w:tcPr>
          <w:p w14:paraId="18B46A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08D4CC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非遗竹编</w:t>
            </w:r>
          </w:p>
        </w:tc>
        <w:tc>
          <w:tcPr>
            <w:tcW w:w="2258" w:type="dxa"/>
            <w:tcBorders>
              <w:top w:val="single" w:color="000000" w:sz="4" w:space="0"/>
              <w:left w:val="single" w:color="000000" w:sz="4" w:space="0"/>
              <w:bottom w:val="single" w:color="000000" w:sz="4" w:space="0"/>
              <w:right w:val="single" w:color="000000" w:sz="4" w:space="0"/>
            </w:tcBorders>
            <w:vAlign w:val="center"/>
          </w:tcPr>
          <w:p w14:paraId="41EB84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徐菲、王瑞、王艳红</w:t>
            </w:r>
          </w:p>
        </w:tc>
        <w:tc>
          <w:tcPr>
            <w:tcW w:w="1601" w:type="dxa"/>
            <w:tcBorders>
              <w:top w:val="single" w:color="000000" w:sz="4" w:space="0"/>
              <w:left w:val="single" w:color="000000" w:sz="4" w:space="0"/>
              <w:bottom w:val="single" w:color="000000" w:sz="4" w:space="0"/>
              <w:right w:val="single" w:color="000000" w:sz="4" w:space="0"/>
            </w:tcBorders>
            <w:vAlign w:val="center"/>
          </w:tcPr>
          <w:p w14:paraId="133C32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86" w:type="dxa"/>
            <w:tcBorders>
              <w:top w:val="single" w:color="000000" w:sz="4" w:space="0"/>
              <w:left w:val="single" w:color="000000" w:sz="4" w:space="0"/>
              <w:bottom w:val="single" w:color="000000" w:sz="4" w:space="0"/>
              <w:right w:val="single" w:color="000000" w:sz="4" w:space="0"/>
            </w:tcBorders>
            <w:vAlign w:val="center"/>
          </w:tcPr>
          <w:p w14:paraId="4CADC9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E5531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F9AB250">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3463DB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CE976E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438646</w:t>
            </w:r>
          </w:p>
        </w:tc>
        <w:tc>
          <w:tcPr>
            <w:tcW w:w="1780" w:type="dxa"/>
            <w:tcBorders>
              <w:top w:val="single" w:color="000000" w:sz="4" w:space="0"/>
              <w:left w:val="single" w:color="000000" w:sz="4" w:space="0"/>
              <w:bottom w:val="single" w:color="000000" w:sz="4" w:space="0"/>
              <w:right w:val="single" w:color="000000" w:sz="4" w:space="0"/>
            </w:tcBorders>
            <w:vAlign w:val="center"/>
          </w:tcPr>
          <w:p w14:paraId="1C7615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40A572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光影故事坊</w:t>
            </w:r>
          </w:p>
        </w:tc>
        <w:tc>
          <w:tcPr>
            <w:tcW w:w="2258" w:type="dxa"/>
            <w:tcBorders>
              <w:top w:val="single" w:color="000000" w:sz="4" w:space="0"/>
              <w:left w:val="single" w:color="000000" w:sz="4" w:space="0"/>
              <w:bottom w:val="single" w:color="000000" w:sz="4" w:space="0"/>
              <w:right w:val="single" w:color="000000" w:sz="4" w:space="0"/>
            </w:tcBorders>
            <w:vAlign w:val="center"/>
          </w:tcPr>
          <w:p w14:paraId="4998B1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曾晴、杨璐宁、曾秋宇</w:t>
            </w:r>
          </w:p>
        </w:tc>
        <w:tc>
          <w:tcPr>
            <w:tcW w:w="1601" w:type="dxa"/>
            <w:tcBorders>
              <w:top w:val="single" w:color="000000" w:sz="4" w:space="0"/>
              <w:left w:val="single" w:color="000000" w:sz="4" w:space="0"/>
              <w:bottom w:val="single" w:color="000000" w:sz="4" w:space="0"/>
              <w:right w:val="single" w:color="000000" w:sz="4" w:space="0"/>
            </w:tcBorders>
            <w:vAlign w:val="center"/>
          </w:tcPr>
          <w:p w14:paraId="6872DD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汪丹丹</w:t>
            </w:r>
          </w:p>
        </w:tc>
        <w:tc>
          <w:tcPr>
            <w:tcW w:w="1986" w:type="dxa"/>
            <w:tcBorders>
              <w:top w:val="single" w:color="000000" w:sz="4" w:space="0"/>
              <w:left w:val="single" w:color="000000" w:sz="4" w:space="0"/>
              <w:bottom w:val="single" w:color="000000" w:sz="4" w:space="0"/>
              <w:right w:val="single" w:color="000000" w:sz="4" w:space="0"/>
            </w:tcBorders>
            <w:vAlign w:val="center"/>
          </w:tcPr>
          <w:p w14:paraId="679D45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47005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9B179A3">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9BA71B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637A00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440050</w:t>
            </w:r>
          </w:p>
        </w:tc>
        <w:tc>
          <w:tcPr>
            <w:tcW w:w="1780" w:type="dxa"/>
            <w:tcBorders>
              <w:top w:val="single" w:color="000000" w:sz="4" w:space="0"/>
              <w:left w:val="single" w:color="000000" w:sz="4" w:space="0"/>
              <w:bottom w:val="single" w:color="000000" w:sz="4" w:space="0"/>
              <w:right w:val="single" w:color="000000" w:sz="4" w:space="0"/>
            </w:tcBorders>
            <w:vAlign w:val="center"/>
          </w:tcPr>
          <w:p w14:paraId="1DA4CA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1F0DAB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中医之道</w:t>
            </w:r>
          </w:p>
        </w:tc>
        <w:tc>
          <w:tcPr>
            <w:tcW w:w="2258" w:type="dxa"/>
            <w:tcBorders>
              <w:top w:val="single" w:color="000000" w:sz="4" w:space="0"/>
              <w:left w:val="single" w:color="000000" w:sz="4" w:space="0"/>
              <w:bottom w:val="single" w:color="000000" w:sz="4" w:space="0"/>
              <w:right w:val="single" w:color="000000" w:sz="4" w:space="0"/>
            </w:tcBorders>
            <w:vAlign w:val="center"/>
          </w:tcPr>
          <w:p w14:paraId="46544F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王文凤、李其银、袁娜</w:t>
            </w:r>
          </w:p>
        </w:tc>
        <w:tc>
          <w:tcPr>
            <w:tcW w:w="1601" w:type="dxa"/>
            <w:tcBorders>
              <w:top w:val="single" w:color="000000" w:sz="4" w:space="0"/>
              <w:left w:val="single" w:color="000000" w:sz="4" w:space="0"/>
              <w:bottom w:val="single" w:color="000000" w:sz="4" w:space="0"/>
              <w:right w:val="single" w:color="000000" w:sz="4" w:space="0"/>
            </w:tcBorders>
            <w:vAlign w:val="center"/>
          </w:tcPr>
          <w:p w14:paraId="113045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李涛</w:t>
            </w:r>
          </w:p>
        </w:tc>
        <w:tc>
          <w:tcPr>
            <w:tcW w:w="1986" w:type="dxa"/>
            <w:tcBorders>
              <w:top w:val="single" w:color="000000" w:sz="4" w:space="0"/>
              <w:left w:val="single" w:color="000000" w:sz="4" w:space="0"/>
              <w:bottom w:val="single" w:color="000000" w:sz="4" w:space="0"/>
              <w:right w:val="single" w:color="000000" w:sz="4" w:space="0"/>
            </w:tcBorders>
            <w:vAlign w:val="center"/>
          </w:tcPr>
          <w:p w14:paraId="25CA4D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E276E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B949258">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5909D0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CC4D8F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467291</w:t>
            </w:r>
          </w:p>
        </w:tc>
        <w:tc>
          <w:tcPr>
            <w:tcW w:w="1780" w:type="dxa"/>
            <w:tcBorders>
              <w:top w:val="single" w:color="000000" w:sz="4" w:space="0"/>
              <w:left w:val="single" w:color="000000" w:sz="4" w:space="0"/>
              <w:bottom w:val="single" w:color="000000" w:sz="4" w:space="0"/>
              <w:right w:val="single" w:color="000000" w:sz="4" w:space="0"/>
            </w:tcBorders>
            <w:vAlign w:val="center"/>
          </w:tcPr>
          <w:p w14:paraId="5A50C5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5FA041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徽州非遗</w:t>
            </w:r>
          </w:p>
        </w:tc>
        <w:tc>
          <w:tcPr>
            <w:tcW w:w="2258" w:type="dxa"/>
            <w:tcBorders>
              <w:top w:val="single" w:color="000000" w:sz="4" w:space="0"/>
              <w:left w:val="single" w:color="000000" w:sz="4" w:space="0"/>
              <w:bottom w:val="single" w:color="000000" w:sz="4" w:space="0"/>
              <w:right w:val="single" w:color="000000" w:sz="4" w:space="0"/>
            </w:tcBorders>
            <w:vAlign w:val="center"/>
          </w:tcPr>
          <w:p w14:paraId="5B3501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田朝阳、彭晓威、白世杰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505932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张文</w:t>
            </w:r>
          </w:p>
        </w:tc>
        <w:tc>
          <w:tcPr>
            <w:tcW w:w="1986" w:type="dxa"/>
            <w:tcBorders>
              <w:top w:val="single" w:color="000000" w:sz="4" w:space="0"/>
              <w:left w:val="single" w:color="000000" w:sz="4" w:space="0"/>
              <w:bottom w:val="single" w:color="000000" w:sz="4" w:space="0"/>
              <w:right w:val="single" w:color="000000" w:sz="4" w:space="0"/>
            </w:tcBorders>
            <w:vAlign w:val="center"/>
          </w:tcPr>
          <w:p w14:paraId="238615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66798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CB42165">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D36194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1EC41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484159</w:t>
            </w:r>
          </w:p>
        </w:tc>
        <w:tc>
          <w:tcPr>
            <w:tcW w:w="1780" w:type="dxa"/>
            <w:tcBorders>
              <w:top w:val="single" w:color="000000" w:sz="4" w:space="0"/>
              <w:left w:val="single" w:color="000000" w:sz="4" w:space="0"/>
              <w:bottom w:val="single" w:color="000000" w:sz="4" w:space="0"/>
              <w:right w:val="single" w:color="000000" w:sz="4" w:space="0"/>
            </w:tcBorders>
            <w:vAlign w:val="center"/>
          </w:tcPr>
          <w:p w14:paraId="4AF3BA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8728A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循城之史叙城蕴事</w:t>
            </w:r>
          </w:p>
        </w:tc>
        <w:tc>
          <w:tcPr>
            <w:tcW w:w="2258" w:type="dxa"/>
            <w:tcBorders>
              <w:top w:val="single" w:color="000000" w:sz="4" w:space="0"/>
              <w:left w:val="single" w:color="000000" w:sz="4" w:space="0"/>
              <w:bottom w:val="single" w:color="000000" w:sz="4" w:space="0"/>
              <w:right w:val="single" w:color="000000" w:sz="4" w:space="0"/>
            </w:tcBorders>
            <w:vAlign w:val="center"/>
          </w:tcPr>
          <w:p w14:paraId="11CD91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雷启楠</w:t>
            </w:r>
          </w:p>
        </w:tc>
        <w:tc>
          <w:tcPr>
            <w:tcW w:w="1601" w:type="dxa"/>
            <w:tcBorders>
              <w:top w:val="single" w:color="000000" w:sz="4" w:space="0"/>
              <w:left w:val="single" w:color="000000" w:sz="4" w:space="0"/>
              <w:bottom w:val="single" w:color="000000" w:sz="4" w:space="0"/>
              <w:right w:val="single" w:color="000000" w:sz="4" w:space="0"/>
            </w:tcBorders>
            <w:vAlign w:val="center"/>
          </w:tcPr>
          <w:p w14:paraId="1542E5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986" w:type="dxa"/>
            <w:tcBorders>
              <w:top w:val="single" w:color="000000" w:sz="4" w:space="0"/>
              <w:left w:val="single" w:color="000000" w:sz="4" w:space="0"/>
              <w:bottom w:val="single" w:color="000000" w:sz="4" w:space="0"/>
              <w:right w:val="single" w:color="000000" w:sz="4" w:space="0"/>
            </w:tcBorders>
            <w:vAlign w:val="center"/>
          </w:tcPr>
          <w:p w14:paraId="74A1C3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E4DEA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8AAEA32">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0717C6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A926D8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485163</w:t>
            </w:r>
          </w:p>
        </w:tc>
        <w:tc>
          <w:tcPr>
            <w:tcW w:w="1780" w:type="dxa"/>
            <w:tcBorders>
              <w:top w:val="single" w:color="000000" w:sz="4" w:space="0"/>
              <w:left w:val="single" w:color="000000" w:sz="4" w:space="0"/>
              <w:bottom w:val="single" w:color="000000" w:sz="4" w:space="0"/>
              <w:right w:val="single" w:color="000000" w:sz="4" w:space="0"/>
            </w:tcBorders>
            <w:vAlign w:val="center"/>
          </w:tcPr>
          <w:p w14:paraId="6D6B65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78C05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社区共享种植垃圾桶</w:t>
            </w:r>
          </w:p>
        </w:tc>
        <w:tc>
          <w:tcPr>
            <w:tcW w:w="2258" w:type="dxa"/>
            <w:tcBorders>
              <w:top w:val="single" w:color="000000" w:sz="4" w:space="0"/>
              <w:left w:val="single" w:color="000000" w:sz="4" w:space="0"/>
              <w:bottom w:val="single" w:color="000000" w:sz="4" w:space="0"/>
              <w:right w:val="single" w:color="000000" w:sz="4" w:space="0"/>
            </w:tcBorders>
            <w:vAlign w:val="center"/>
          </w:tcPr>
          <w:p w14:paraId="4C8D0A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滕佳彦</w:t>
            </w:r>
          </w:p>
        </w:tc>
        <w:tc>
          <w:tcPr>
            <w:tcW w:w="1601" w:type="dxa"/>
            <w:tcBorders>
              <w:top w:val="single" w:color="000000" w:sz="4" w:space="0"/>
              <w:left w:val="single" w:color="000000" w:sz="4" w:space="0"/>
              <w:bottom w:val="single" w:color="000000" w:sz="4" w:space="0"/>
              <w:right w:val="single" w:color="000000" w:sz="4" w:space="0"/>
            </w:tcBorders>
            <w:vAlign w:val="center"/>
          </w:tcPr>
          <w:p w14:paraId="53F1E8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张文</w:t>
            </w:r>
          </w:p>
        </w:tc>
        <w:tc>
          <w:tcPr>
            <w:tcW w:w="1986" w:type="dxa"/>
            <w:tcBorders>
              <w:top w:val="single" w:color="000000" w:sz="4" w:space="0"/>
              <w:left w:val="single" w:color="000000" w:sz="4" w:space="0"/>
              <w:bottom w:val="single" w:color="000000" w:sz="4" w:space="0"/>
              <w:right w:val="single" w:color="000000" w:sz="4" w:space="0"/>
            </w:tcBorders>
            <w:vAlign w:val="center"/>
          </w:tcPr>
          <w:p w14:paraId="03E8BF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DA29C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55578C7">
        <w:tblPrEx>
          <w:tblCellMar>
            <w:top w:w="0" w:type="dxa"/>
            <w:left w:w="108" w:type="dxa"/>
            <w:bottom w:w="0" w:type="dxa"/>
            <w:right w:w="108" w:type="dxa"/>
          </w:tblCellMar>
        </w:tblPrEx>
        <w:trPr>
          <w:trHeight w:val="130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5DDAEFC">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C04198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533427</w:t>
            </w:r>
          </w:p>
        </w:tc>
        <w:tc>
          <w:tcPr>
            <w:tcW w:w="1780" w:type="dxa"/>
            <w:tcBorders>
              <w:top w:val="single" w:color="000000" w:sz="4" w:space="0"/>
              <w:left w:val="single" w:color="000000" w:sz="4" w:space="0"/>
              <w:bottom w:val="single" w:color="000000" w:sz="4" w:space="0"/>
              <w:right w:val="single" w:color="000000" w:sz="4" w:space="0"/>
            </w:tcBorders>
            <w:vAlign w:val="center"/>
          </w:tcPr>
          <w:p w14:paraId="0DDBEC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动画・</w:t>
            </w:r>
            <w:r>
              <w:rPr>
                <w:rFonts w:ascii="Times New Roman" w:hAnsi="Times New Roman" w:eastAsia="方正仿宋_GBK" w:cs="方正仿宋_GBK"/>
                <w:color w:val="000000"/>
                <w:kern w:val="0"/>
                <w:sz w:val="28"/>
                <w:szCs w:val="32"/>
                <w:lang w:eastAsia="zh-CN"/>
              </w:rPr>
              <w:t>Cosplay</w:t>
            </w:r>
            <w:r>
              <w:rPr>
                <w:rFonts w:hint="eastAsia" w:ascii="Times New Roman" w:hAnsi="Times New Roman" w:eastAsia="方正仿宋_GBK" w:cs="方正仿宋_GBK"/>
                <w:color w:val="000000"/>
                <w:kern w:val="0"/>
                <w:sz w:val="28"/>
                <w:szCs w:val="32"/>
                <w:lang w:eastAsia="zh-CN"/>
              </w:rPr>
              <w:t>・声优・漫画（职教赛道）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37F1E7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宫阙梦回</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过华清宫</w:t>
            </w:r>
          </w:p>
        </w:tc>
        <w:tc>
          <w:tcPr>
            <w:tcW w:w="2258" w:type="dxa"/>
            <w:tcBorders>
              <w:top w:val="single" w:color="000000" w:sz="4" w:space="0"/>
              <w:left w:val="single" w:color="000000" w:sz="4" w:space="0"/>
              <w:bottom w:val="single" w:color="000000" w:sz="4" w:space="0"/>
              <w:right w:val="single" w:color="000000" w:sz="4" w:space="0"/>
            </w:tcBorders>
            <w:vAlign w:val="center"/>
          </w:tcPr>
          <w:p w14:paraId="51880C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程兰、岑晶、王桂花</w:t>
            </w:r>
          </w:p>
        </w:tc>
        <w:tc>
          <w:tcPr>
            <w:tcW w:w="1601" w:type="dxa"/>
            <w:tcBorders>
              <w:top w:val="single" w:color="000000" w:sz="4" w:space="0"/>
              <w:left w:val="single" w:color="000000" w:sz="4" w:space="0"/>
              <w:bottom w:val="single" w:color="000000" w:sz="4" w:space="0"/>
              <w:right w:val="single" w:color="000000" w:sz="4" w:space="0"/>
            </w:tcBorders>
            <w:vAlign w:val="center"/>
          </w:tcPr>
          <w:p w14:paraId="1F45F2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陈敏、杨凡颖</w:t>
            </w:r>
          </w:p>
        </w:tc>
        <w:tc>
          <w:tcPr>
            <w:tcW w:w="1986" w:type="dxa"/>
            <w:tcBorders>
              <w:top w:val="single" w:color="000000" w:sz="4" w:space="0"/>
              <w:left w:val="single" w:color="000000" w:sz="4" w:space="0"/>
              <w:bottom w:val="single" w:color="000000" w:sz="4" w:space="0"/>
              <w:right w:val="single" w:color="000000" w:sz="4" w:space="0"/>
            </w:tcBorders>
            <w:vAlign w:val="center"/>
          </w:tcPr>
          <w:p w14:paraId="29336C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35787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2724DDD">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F90CF1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3A4EDC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537492</w:t>
            </w:r>
          </w:p>
        </w:tc>
        <w:tc>
          <w:tcPr>
            <w:tcW w:w="1780" w:type="dxa"/>
            <w:tcBorders>
              <w:top w:val="single" w:color="000000" w:sz="4" w:space="0"/>
              <w:left w:val="single" w:color="000000" w:sz="4" w:space="0"/>
              <w:bottom w:val="single" w:color="000000" w:sz="4" w:space="0"/>
              <w:right w:val="single" w:color="000000" w:sz="4" w:space="0"/>
            </w:tcBorders>
            <w:vAlign w:val="center"/>
          </w:tcPr>
          <w:p w14:paraId="65C902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EDEB0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“椒麻了”品牌设计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3F3AB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柳艳玲、贾舒琴、李萍</w:t>
            </w:r>
          </w:p>
        </w:tc>
        <w:tc>
          <w:tcPr>
            <w:tcW w:w="1601" w:type="dxa"/>
            <w:tcBorders>
              <w:top w:val="single" w:color="000000" w:sz="4" w:space="0"/>
              <w:left w:val="single" w:color="000000" w:sz="4" w:space="0"/>
              <w:bottom w:val="single" w:color="000000" w:sz="4" w:space="0"/>
              <w:right w:val="single" w:color="000000" w:sz="4" w:space="0"/>
            </w:tcBorders>
            <w:vAlign w:val="center"/>
          </w:tcPr>
          <w:p w14:paraId="762A54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郑桃、罗玥</w:t>
            </w:r>
          </w:p>
        </w:tc>
        <w:tc>
          <w:tcPr>
            <w:tcW w:w="1986" w:type="dxa"/>
            <w:tcBorders>
              <w:top w:val="single" w:color="000000" w:sz="4" w:space="0"/>
              <w:left w:val="single" w:color="000000" w:sz="4" w:space="0"/>
              <w:bottom w:val="single" w:color="000000" w:sz="4" w:space="0"/>
              <w:right w:val="single" w:color="000000" w:sz="4" w:space="0"/>
            </w:tcBorders>
            <w:vAlign w:val="center"/>
          </w:tcPr>
          <w:p w14:paraId="610C50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2042A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FF835C6">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A2233C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43ED66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543780</w:t>
            </w:r>
          </w:p>
        </w:tc>
        <w:tc>
          <w:tcPr>
            <w:tcW w:w="1780" w:type="dxa"/>
            <w:tcBorders>
              <w:top w:val="single" w:color="000000" w:sz="4" w:space="0"/>
              <w:left w:val="single" w:color="000000" w:sz="4" w:space="0"/>
              <w:bottom w:val="single" w:color="000000" w:sz="4" w:space="0"/>
              <w:right w:val="single" w:color="000000" w:sz="4" w:space="0"/>
            </w:tcBorders>
            <w:vAlign w:val="center"/>
          </w:tcPr>
          <w:p w14:paraId="598CB6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1BFBB3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江山有物</w:t>
            </w:r>
          </w:p>
        </w:tc>
        <w:tc>
          <w:tcPr>
            <w:tcW w:w="2258" w:type="dxa"/>
            <w:tcBorders>
              <w:top w:val="single" w:color="000000" w:sz="4" w:space="0"/>
              <w:left w:val="single" w:color="000000" w:sz="4" w:space="0"/>
              <w:bottom w:val="single" w:color="000000" w:sz="4" w:space="0"/>
              <w:right w:val="single" w:color="000000" w:sz="4" w:space="0"/>
            </w:tcBorders>
            <w:vAlign w:val="center"/>
          </w:tcPr>
          <w:p w14:paraId="3A45D4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彭贵君、熊钰闻、王涛</w:t>
            </w:r>
          </w:p>
        </w:tc>
        <w:tc>
          <w:tcPr>
            <w:tcW w:w="1601" w:type="dxa"/>
            <w:tcBorders>
              <w:top w:val="single" w:color="000000" w:sz="4" w:space="0"/>
              <w:left w:val="single" w:color="000000" w:sz="4" w:space="0"/>
              <w:bottom w:val="single" w:color="000000" w:sz="4" w:space="0"/>
              <w:right w:val="single" w:color="000000" w:sz="4" w:space="0"/>
            </w:tcBorders>
            <w:vAlign w:val="center"/>
          </w:tcPr>
          <w:p w14:paraId="553127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田丰、詹华山</w:t>
            </w:r>
          </w:p>
        </w:tc>
        <w:tc>
          <w:tcPr>
            <w:tcW w:w="1986" w:type="dxa"/>
            <w:tcBorders>
              <w:top w:val="single" w:color="000000" w:sz="4" w:space="0"/>
              <w:left w:val="single" w:color="000000" w:sz="4" w:space="0"/>
              <w:bottom w:val="single" w:color="000000" w:sz="4" w:space="0"/>
              <w:right w:val="single" w:color="000000" w:sz="4" w:space="0"/>
            </w:tcBorders>
            <w:vAlign w:val="center"/>
          </w:tcPr>
          <w:p w14:paraId="40F88B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D7E3F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703C1DC">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28839D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254C30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590009</w:t>
            </w:r>
          </w:p>
        </w:tc>
        <w:tc>
          <w:tcPr>
            <w:tcW w:w="1780" w:type="dxa"/>
            <w:tcBorders>
              <w:top w:val="single" w:color="000000" w:sz="4" w:space="0"/>
              <w:left w:val="single" w:color="000000" w:sz="4" w:space="0"/>
              <w:bottom w:val="single" w:color="000000" w:sz="4" w:space="0"/>
              <w:right w:val="single" w:color="000000" w:sz="4" w:space="0"/>
            </w:tcBorders>
            <w:vAlign w:val="center"/>
          </w:tcPr>
          <w:p w14:paraId="05CF49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1E407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蜡染新绎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非遗传承与创新之路</w:t>
            </w:r>
          </w:p>
        </w:tc>
        <w:tc>
          <w:tcPr>
            <w:tcW w:w="2258" w:type="dxa"/>
            <w:tcBorders>
              <w:top w:val="single" w:color="000000" w:sz="4" w:space="0"/>
              <w:left w:val="single" w:color="000000" w:sz="4" w:space="0"/>
              <w:bottom w:val="single" w:color="000000" w:sz="4" w:space="0"/>
              <w:right w:val="single" w:color="000000" w:sz="4" w:space="0"/>
            </w:tcBorders>
            <w:vAlign w:val="center"/>
          </w:tcPr>
          <w:p w14:paraId="5BFEEA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杜俊义</w:t>
            </w:r>
          </w:p>
        </w:tc>
        <w:tc>
          <w:tcPr>
            <w:tcW w:w="1601" w:type="dxa"/>
            <w:tcBorders>
              <w:top w:val="single" w:color="000000" w:sz="4" w:space="0"/>
              <w:left w:val="single" w:color="000000" w:sz="4" w:space="0"/>
              <w:bottom w:val="single" w:color="000000" w:sz="4" w:space="0"/>
              <w:right w:val="single" w:color="000000" w:sz="4" w:space="0"/>
            </w:tcBorders>
            <w:vAlign w:val="center"/>
          </w:tcPr>
          <w:p w14:paraId="7871DF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86" w:type="dxa"/>
            <w:tcBorders>
              <w:top w:val="single" w:color="000000" w:sz="4" w:space="0"/>
              <w:left w:val="single" w:color="000000" w:sz="4" w:space="0"/>
              <w:bottom w:val="single" w:color="000000" w:sz="4" w:space="0"/>
              <w:right w:val="single" w:color="000000" w:sz="4" w:space="0"/>
            </w:tcBorders>
            <w:vAlign w:val="center"/>
          </w:tcPr>
          <w:p w14:paraId="5CEDBF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C193C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8B9AE94">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C8C3FA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6519F6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591894</w:t>
            </w:r>
          </w:p>
        </w:tc>
        <w:tc>
          <w:tcPr>
            <w:tcW w:w="1780" w:type="dxa"/>
            <w:tcBorders>
              <w:top w:val="single" w:color="000000" w:sz="4" w:space="0"/>
              <w:left w:val="single" w:color="000000" w:sz="4" w:space="0"/>
              <w:bottom w:val="single" w:color="000000" w:sz="4" w:space="0"/>
              <w:right w:val="single" w:color="000000" w:sz="4" w:space="0"/>
            </w:tcBorders>
            <w:vAlign w:val="center"/>
          </w:tcPr>
          <w:p w14:paraId="4A7522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3CEB0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诗橙</w:t>
            </w:r>
          </w:p>
        </w:tc>
        <w:tc>
          <w:tcPr>
            <w:tcW w:w="2258" w:type="dxa"/>
            <w:tcBorders>
              <w:top w:val="single" w:color="000000" w:sz="4" w:space="0"/>
              <w:left w:val="single" w:color="000000" w:sz="4" w:space="0"/>
              <w:bottom w:val="single" w:color="000000" w:sz="4" w:space="0"/>
              <w:right w:val="single" w:color="000000" w:sz="4" w:space="0"/>
            </w:tcBorders>
            <w:vAlign w:val="center"/>
          </w:tcPr>
          <w:p w14:paraId="14A498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曹梦、洪安平</w:t>
            </w:r>
          </w:p>
        </w:tc>
        <w:tc>
          <w:tcPr>
            <w:tcW w:w="1601" w:type="dxa"/>
            <w:tcBorders>
              <w:top w:val="single" w:color="000000" w:sz="4" w:space="0"/>
              <w:left w:val="single" w:color="000000" w:sz="4" w:space="0"/>
              <w:bottom w:val="single" w:color="000000" w:sz="4" w:space="0"/>
              <w:right w:val="single" w:color="000000" w:sz="4" w:space="0"/>
            </w:tcBorders>
            <w:vAlign w:val="center"/>
          </w:tcPr>
          <w:p w14:paraId="6C705A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崔丽荣</w:t>
            </w:r>
          </w:p>
        </w:tc>
        <w:tc>
          <w:tcPr>
            <w:tcW w:w="1986" w:type="dxa"/>
            <w:tcBorders>
              <w:top w:val="single" w:color="000000" w:sz="4" w:space="0"/>
              <w:left w:val="single" w:color="000000" w:sz="4" w:space="0"/>
              <w:bottom w:val="single" w:color="000000" w:sz="4" w:space="0"/>
              <w:right w:val="single" w:color="000000" w:sz="4" w:space="0"/>
            </w:tcBorders>
            <w:vAlign w:val="center"/>
          </w:tcPr>
          <w:p w14:paraId="22FA07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78FE0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B5AD0A1">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63F935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32EF10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593098</w:t>
            </w:r>
          </w:p>
        </w:tc>
        <w:tc>
          <w:tcPr>
            <w:tcW w:w="1780" w:type="dxa"/>
            <w:tcBorders>
              <w:top w:val="single" w:color="000000" w:sz="4" w:space="0"/>
              <w:left w:val="single" w:color="000000" w:sz="4" w:space="0"/>
              <w:bottom w:val="single" w:color="000000" w:sz="4" w:space="0"/>
              <w:right w:val="single" w:color="000000" w:sz="4" w:space="0"/>
            </w:tcBorders>
            <w:vAlign w:val="center"/>
          </w:tcPr>
          <w:p w14:paraId="47B5C9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43B3CB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《云裳翠影》</w:t>
            </w:r>
          </w:p>
        </w:tc>
        <w:tc>
          <w:tcPr>
            <w:tcW w:w="2258" w:type="dxa"/>
            <w:tcBorders>
              <w:top w:val="single" w:color="000000" w:sz="4" w:space="0"/>
              <w:left w:val="single" w:color="000000" w:sz="4" w:space="0"/>
              <w:bottom w:val="single" w:color="000000" w:sz="4" w:space="0"/>
              <w:right w:val="single" w:color="000000" w:sz="4" w:space="0"/>
            </w:tcBorders>
            <w:vAlign w:val="center"/>
          </w:tcPr>
          <w:p w14:paraId="77D04A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李文莉、蒋冰枝</w:t>
            </w:r>
          </w:p>
        </w:tc>
        <w:tc>
          <w:tcPr>
            <w:tcW w:w="1601" w:type="dxa"/>
            <w:tcBorders>
              <w:top w:val="single" w:color="000000" w:sz="4" w:space="0"/>
              <w:left w:val="single" w:color="000000" w:sz="4" w:space="0"/>
              <w:bottom w:val="single" w:color="000000" w:sz="4" w:space="0"/>
              <w:right w:val="single" w:color="000000" w:sz="4" w:space="0"/>
            </w:tcBorders>
            <w:vAlign w:val="center"/>
          </w:tcPr>
          <w:p w14:paraId="454FE7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师佳雯</w:t>
            </w:r>
          </w:p>
        </w:tc>
        <w:tc>
          <w:tcPr>
            <w:tcW w:w="1986" w:type="dxa"/>
            <w:tcBorders>
              <w:top w:val="single" w:color="000000" w:sz="4" w:space="0"/>
              <w:left w:val="single" w:color="000000" w:sz="4" w:space="0"/>
              <w:bottom w:val="single" w:color="000000" w:sz="4" w:space="0"/>
              <w:right w:val="single" w:color="000000" w:sz="4" w:space="0"/>
            </w:tcBorders>
            <w:vAlign w:val="center"/>
          </w:tcPr>
          <w:p w14:paraId="43A598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6A166C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7E270EA">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49D341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8B19C6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593428</w:t>
            </w:r>
          </w:p>
        </w:tc>
        <w:tc>
          <w:tcPr>
            <w:tcW w:w="1780" w:type="dxa"/>
            <w:tcBorders>
              <w:top w:val="single" w:color="000000" w:sz="4" w:space="0"/>
              <w:left w:val="single" w:color="000000" w:sz="4" w:space="0"/>
              <w:bottom w:val="single" w:color="000000" w:sz="4" w:space="0"/>
              <w:right w:val="single" w:color="000000" w:sz="4" w:space="0"/>
            </w:tcBorders>
            <w:vAlign w:val="center"/>
          </w:tcPr>
          <w:p w14:paraId="7AE08D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D2A65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《骆驼祥子》书籍设计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7E913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李洪艳、梁家玮</w:t>
            </w:r>
          </w:p>
        </w:tc>
        <w:tc>
          <w:tcPr>
            <w:tcW w:w="1601" w:type="dxa"/>
            <w:tcBorders>
              <w:top w:val="single" w:color="000000" w:sz="4" w:space="0"/>
              <w:left w:val="single" w:color="000000" w:sz="4" w:space="0"/>
              <w:bottom w:val="single" w:color="000000" w:sz="4" w:space="0"/>
              <w:right w:val="single" w:color="000000" w:sz="4" w:space="0"/>
            </w:tcBorders>
            <w:vAlign w:val="center"/>
          </w:tcPr>
          <w:p w14:paraId="39ED04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师佳雯</w:t>
            </w:r>
          </w:p>
        </w:tc>
        <w:tc>
          <w:tcPr>
            <w:tcW w:w="1986" w:type="dxa"/>
            <w:tcBorders>
              <w:top w:val="single" w:color="000000" w:sz="4" w:space="0"/>
              <w:left w:val="single" w:color="000000" w:sz="4" w:space="0"/>
              <w:bottom w:val="single" w:color="000000" w:sz="4" w:space="0"/>
              <w:right w:val="single" w:color="000000" w:sz="4" w:space="0"/>
            </w:tcBorders>
            <w:vAlign w:val="center"/>
          </w:tcPr>
          <w:p w14:paraId="457B80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5E6BB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56F4CC4">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41AEAD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824F78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593965</w:t>
            </w:r>
          </w:p>
        </w:tc>
        <w:tc>
          <w:tcPr>
            <w:tcW w:w="1780" w:type="dxa"/>
            <w:tcBorders>
              <w:top w:val="single" w:color="000000" w:sz="4" w:space="0"/>
              <w:left w:val="single" w:color="000000" w:sz="4" w:space="0"/>
              <w:bottom w:val="single" w:color="000000" w:sz="4" w:space="0"/>
              <w:right w:val="single" w:color="000000" w:sz="4" w:space="0"/>
            </w:tcBorders>
            <w:vAlign w:val="center"/>
          </w:tcPr>
          <w:p w14:paraId="7661ED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D19E7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青铜密语</w:t>
            </w:r>
          </w:p>
        </w:tc>
        <w:tc>
          <w:tcPr>
            <w:tcW w:w="2258" w:type="dxa"/>
            <w:tcBorders>
              <w:top w:val="single" w:color="000000" w:sz="4" w:space="0"/>
              <w:left w:val="single" w:color="000000" w:sz="4" w:space="0"/>
              <w:bottom w:val="single" w:color="000000" w:sz="4" w:space="0"/>
              <w:right w:val="single" w:color="000000" w:sz="4" w:space="0"/>
            </w:tcBorders>
            <w:vAlign w:val="center"/>
          </w:tcPr>
          <w:p w14:paraId="2FCC70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洪潘仪、梁梦雅</w:t>
            </w:r>
          </w:p>
        </w:tc>
        <w:tc>
          <w:tcPr>
            <w:tcW w:w="1601" w:type="dxa"/>
            <w:tcBorders>
              <w:top w:val="single" w:color="000000" w:sz="4" w:space="0"/>
              <w:left w:val="single" w:color="000000" w:sz="4" w:space="0"/>
              <w:bottom w:val="single" w:color="000000" w:sz="4" w:space="0"/>
              <w:right w:val="single" w:color="000000" w:sz="4" w:space="0"/>
            </w:tcBorders>
            <w:vAlign w:val="center"/>
          </w:tcPr>
          <w:p w14:paraId="0C52BB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简兴玥</w:t>
            </w:r>
          </w:p>
        </w:tc>
        <w:tc>
          <w:tcPr>
            <w:tcW w:w="1986" w:type="dxa"/>
            <w:tcBorders>
              <w:top w:val="single" w:color="000000" w:sz="4" w:space="0"/>
              <w:left w:val="single" w:color="000000" w:sz="4" w:space="0"/>
              <w:bottom w:val="single" w:color="000000" w:sz="4" w:space="0"/>
              <w:right w:val="single" w:color="000000" w:sz="4" w:space="0"/>
            </w:tcBorders>
            <w:vAlign w:val="center"/>
          </w:tcPr>
          <w:p w14:paraId="2D3044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重庆智能工程职业学院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2FDE9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D4E7A57">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D71EA0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9F0A9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595536</w:t>
            </w:r>
          </w:p>
        </w:tc>
        <w:tc>
          <w:tcPr>
            <w:tcW w:w="1780" w:type="dxa"/>
            <w:tcBorders>
              <w:top w:val="single" w:color="000000" w:sz="4" w:space="0"/>
              <w:left w:val="single" w:color="000000" w:sz="4" w:space="0"/>
              <w:bottom w:val="single" w:color="000000" w:sz="4" w:space="0"/>
              <w:right w:val="single" w:color="000000" w:sz="4" w:space="0"/>
            </w:tcBorders>
            <w:vAlign w:val="center"/>
          </w:tcPr>
          <w:p w14:paraId="39C18F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28ACF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时光新里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南坪后堡街智慧化改造</w:t>
            </w:r>
          </w:p>
        </w:tc>
        <w:tc>
          <w:tcPr>
            <w:tcW w:w="2258" w:type="dxa"/>
            <w:tcBorders>
              <w:top w:val="single" w:color="000000" w:sz="4" w:space="0"/>
              <w:left w:val="single" w:color="000000" w:sz="4" w:space="0"/>
              <w:bottom w:val="single" w:color="000000" w:sz="4" w:space="0"/>
              <w:right w:val="single" w:color="000000" w:sz="4" w:space="0"/>
            </w:tcBorders>
            <w:vAlign w:val="center"/>
          </w:tcPr>
          <w:p w14:paraId="11BC51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李毓、程俊龙、李慧莹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165031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刘金为、王仪萍</w:t>
            </w:r>
          </w:p>
        </w:tc>
        <w:tc>
          <w:tcPr>
            <w:tcW w:w="1986" w:type="dxa"/>
            <w:tcBorders>
              <w:top w:val="single" w:color="000000" w:sz="4" w:space="0"/>
              <w:left w:val="single" w:color="000000" w:sz="4" w:space="0"/>
              <w:bottom w:val="single" w:color="000000" w:sz="4" w:space="0"/>
              <w:right w:val="single" w:color="000000" w:sz="4" w:space="0"/>
            </w:tcBorders>
            <w:vAlign w:val="center"/>
          </w:tcPr>
          <w:p w14:paraId="45380F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0F013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47F629E">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A2D4B0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D8E48D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595568</w:t>
            </w:r>
          </w:p>
        </w:tc>
        <w:tc>
          <w:tcPr>
            <w:tcW w:w="1780" w:type="dxa"/>
            <w:tcBorders>
              <w:top w:val="single" w:color="000000" w:sz="4" w:space="0"/>
              <w:left w:val="single" w:color="000000" w:sz="4" w:space="0"/>
              <w:bottom w:val="single" w:color="000000" w:sz="4" w:space="0"/>
              <w:right w:val="single" w:color="000000" w:sz="4" w:space="0"/>
            </w:tcBorders>
            <w:vAlign w:val="center"/>
          </w:tcPr>
          <w:p w14:paraId="12B315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37EF5E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铜梁舞龙视觉形象设计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8E646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盛澜</w:t>
            </w:r>
          </w:p>
        </w:tc>
        <w:tc>
          <w:tcPr>
            <w:tcW w:w="1601" w:type="dxa"/>
            <w:tcBorders>
              <w:top w:val="single" w:color="000000" w:sz="4" w:space="0"/>
              <w:left w:val="single" w:color="000000" w:sz="4" w:space="0"/>
              <w:bottom w:val="single" w:color="000000" w:sz="4" w:space="0"/>
              <w:right w:val="single" w:color="000000" w:sz="4" w:space="0"/>
            </w:tcBorders>
            <w:vAlign w:val="center"/>
          </w:tcPr>
          <w:p w14:paraId="7CDB9C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周媛媛</w:t>
            </w:r>
          </w:p>
        </w:tc>
        <w:tc>
          <w:tcPr>
            <w:tcW w:w="1986" w:type="dxa"/>
            <w:tcBorders>
              <w:top w:val="single" w:color="000000" w:sz="4" w:space="0"/>
              <w:left w:val="single" w:color="000000" w:sz="4" w:space="0"/>
              <w:bottom w:val="single" w:color="000000" w:sz="4" w:space="0"/>
              <w:right w:val="single" w:color="000000" w:sz="4" w:space="0"/>
            </w:tcBorders>
            <w:vAlign w:val="center"/>
          </w:tcPr>
          <w:p w14:paraId="533FD1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E01A7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1F4B0A3">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E631A6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E23C5B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596624</w:t>
            </w:r>
          </w:p>
        </w:tc>
        <w:tc>
          <w:tcPr>
            <w:tcW w:w="1780" w:type="dxa"/>
            <w:tcBorders>
              <w:top w:val="single" w:color="000000" w:sz="4" w:space="0"/>
              <w:left w:val="single" w:color="000000" w:sz="4" w:space="0"/>
              <w:bottom w:val="single" w:color="000000" w:sz="4" w:space="0"/>
              <w:right w:val="single" w:color="000000" w:sz="4" w:space="0"/>
            </w:tcBorders>
            <w:vAlign w:val="center"/>
          </w:tcPr>
          <w:p w14:paraId="34A38A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2F11E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江澜绿汀</w:t>
            </w:r>
          </w:p>
        </w:tc>
        <w:tc>
          <w:tcPr>
            <w:tcW w:w="2258" w:type="dxa"/>
            <w:tcBorders>
              <w:top w:val="single" w:color="000000" w:sz="4" w:space="0"/>
              <w:left w:val="single" w:color="000000" w:sz="4" w:space="0"/>
              <w:bottom w:val="single" w:color="000000" w:sz="4" w:space="0"/>
              <w:right w:val="single" w:color="000000" w:sz="4" w:space="0"/>
            </w:tcBorders>
            <w:vAlign w:val="center"/>
          </w:tcPr>
          <w:p w14:paraId="2721AF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冯瑞、何欣悦、张印姿</w:t>
            </w:r>
          </w:p>
        </w:tc>
        <w:tc>
          <w:tcPr>
            <w:tcW w:w="1601" w:type="dxa"/>
            <w:tcBorders>
              <w:top w:val="single" w:color="000000" w:sz="4" w:space="0"/>
              <w:left w:val="single" w:color="000000" w:sz="4" w:space="0"/>
              <w:bottom w:val="single" w:color="000000" w:sz="4" w:space="0"/>
              <w:right w:val="single" w:color="000000" w:sz="4" w:space="0"/>
            </w:tcBorders>
            <w:vAlign w:val="center"/>
          </w:tcPr>
          <w:p w14:paraId="0BB2C8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张雪、詹华山</w:t>
            </w:r>
          </w:p>
        </w:tc>
        <w:tc>
          <w:tcPr>
            <w:tcW w:w="1986" w:type="dxa"/>
            <w:tcBorders>
              <w:top w:val="single" w:color="000000" w:sz="4" w:space="0"/>
              <w:left w:val="single" w:color="000000" w:sz="4" w:space="0"/>
              <w:bottom w:val="single" w:color="000000" w:sz="4" w:space="0"/>
              <w:right w:val="single" w:color="000000" w:sz="4" w:space="0"/>
            </w:tcBorders>
            <w:vAlign w:val="center"/>
          </w:tcPr>
          <w:p w14:paraId="5922D5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B2971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9FA0CD1">
        <w:tblPrEx>
          <w:tblCellMar>
            <w:top w:w="0" w:type="dxa"/>
            <w:left w:w="108" w:type="dxa"/>
            <w:bottom w:w="0" w:type="dxa"/>
            <w:right w:w="108" w:type="dxa"/>
          </w:tblCellMar>
        </w:tblPrEx>
        <w:trPr>
          <w:trHeight w:val="9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CC1968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30CB36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597303</w:t>
            </w:r>
          </w:p>
        </w:tc>
        <w:tc>
          <w:tcPr>
            <w:tcW w:w="1780" w:type="dxa"/>
            <w:tcBorders>
              <w:top w:val="single" w:color="000000" w:sz="4" w:space="0"/>
              <w:left w:val="single" w:color="000000" w:sz="4" w:space="0"/>
              <w:bottom w:val="single" w:color="000000" w:sz="4" w:space="0"/>
              <w:right w:val="single" w:color="000000" w:sz="4" w:space="0"/>
            </w:tcBorders>
            <w:vAlign w:val="center"/>
          </w:tcPr>
          <w:p w14:paraId="393C72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7C3B1D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联通万象，城际相融</w:t>
            </w:r>
          </w:p>
        </w:tc>
        <w:tc>
          <w:tcPr>
            <w:tcW w:w="2258" w:type="dxa"/>
            <w:tcBorders>
              <w:top w:val="single" w:color="000000" w:sz="4" w:space="0"/>
              <w:left w:val="single" w:color="000000" w:sz="4" w:space="0"/>
              <w:bottom w:val="single" w:color="000000" w:sz="4" w:space="0"/>
              <w:right w:val="single" w:color="000000" w:sz="4" w:space="0"/>
            </w:tcBorders>
            <w:vAlign w:val="center"/>
          </w:tcPr>
          <w:p w14:paraId="02C34F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甄汝悦、罗莹</w:t>
            </w:r>
          </w:p>
        </w:tc>
        <w:tc>
          <w:tcPr>
            <w:tcW w:w="1601" w:type="dxa"/>
            <w:tcBorders>
              <w:top w:val="single" w:color="000000" w:sz="4" w:space="0"/>
              <w:left w:val="single" w:color="000000" w:sz="4" w:space="0"/>
              <w:bottom w:val="single" w:color="000000" w:sz="4" w:space="0"/>
              <w:right w:val="single" w:color="000000" w:sz="4" w:space="0"/>
            </w:tcBorders>
            <w:vAlign w:val="center"/>
          </w:tcPr>
          <w:p w14:paraId="75E621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86" w:type="dxa"/>
            <w:tcBorders>
              <w:top w:val="single" w:color="000000" w:sz="4" w:space="0"/>
              <w:left w:val="single" w:color="000000" w:sz="4" w:space="0"/>
              <w:bottom w:val="single" w:color="000000" w:sz="4" w:space="0"/>
              <w:right w:val="single" w:color="000000" w:sz="4" w:space="0"/>
            </w:tcBorders>
            <w:vAlign w:val="center"/>
          </w:tcPr>
          <w:p w14:paraId="00DCCE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14FB4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6CBFB25">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087C4E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3C324D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597355</w:t>
            </w:r>
          </w:p>
        </w:tc>
        <w:tc>
          <w:tcPr>
            <w:tcW w:w="1780" w:type="dxa"/>
            <w:tcBorders>
              <w:top w:val="single" w:color="000000" w:sz="4" w:space="0"/>
              <w:left w:val="single" w:color="000000" w:sz="4" w:space="0"/>
              <w:bottom w:val="single" w:color="000000" w:sz="4" w:space="0"/>
              <w:right w:val="single" w:color="000000" w:sz="4" w:space="0"/>
            </w:tcBorders>
            <w:vAlign w:val="center"/>
          </w:tcPr>
          <w:p w14:paraId="21AF41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DDC90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林小竹</w:t>
            </w:r>
            <w:r>
              <w:rPr>
                <w:rFonts w:ascii="Times New Roman" w:hAnsi="Times New Roman" w:eastAsia="方正仿宋_GBK" w:cs="方正仿宋_GBK"/>
                <w:color w:val="000000"/>
                <w:kern w:val="0"/>
                <w:sz w:val="28"/>
                <w:szCs w:val="32"/>
                <w:lang w:eastAsia="zh-CN"/>
              </w:rPr>
              <w:t>&amp;</w:t>
            </w:r>
            <w:r>
              <w:rPr>
                <w:rFonts w:hint="eastAsia" w:ascii="Times New Roman" w:hAnsi="Times New Roman" w:eastAsia="方正仿宋_GBK" w:cs="方正仿宋_GBK"/>
                <w:color w:val="000000"/>
                <w:kern w:val="0"/>
                <w:sz w:val="28"/>
                <w:szCs w:val="32"/>
                <w:lang w:eastAsia="zh-CN"/>
              </w:rPr>
              <w:t>竹竹</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竹语书屋非遗竹编</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576DDF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周子纯</w:t>
            </w:r>
          </w:p>
        </w:tc>
        <w:tc>
          <w:tcPr>
            <w:tcW w:w="1601" w:type="dxa"/>
            <w:tcBorders>
              <w:top w:val="single" w:color="000000" w:sz="4" w:space="0"/>
              <w:left w:val="single" w:color="000000" w:sz="4" w:space="0"/>
              <w:bottom w:val="single" w:color="000000" w:sz="4" w:space="0"/>
              <w:right w:val="single" w:color="000000" w:sz="4" w:space="0"/>
            </w:tcBorders>
            <w:vAlign w:val="center"/>
          </w:tcPr>
          <w:p w14:paraId="14797E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袁有无、罗雅敏</w:t>
            </w:r>
          </w:p>
        </w:tc>
        <w:tc>
          <w:tcPr>
            <w:tcW w:w="1986" w:type="dxa"/>
            <w:tcBorders>
              <w:top w:val="single" w:color="000000" w:sz="4" w:space="0"/>
              <w:left w:val="single" w:color="000000" w:sz="4" w:space="0"/>
              <w:bottom w:val="single" w:color="000000" w:sz="4" w:space="0"/>
              <w:right w:val="single" w:color="000000" w:sz="4" w:space="0"/>
            </w:tcBorders>
            <w:vAlign w:val="center"/>
          </w:tcPr>
          <w:p w14:paraId="0BEBA0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66CD0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C3822EE">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1FB9D6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05ACC3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597357</w:t>
            </w:r>
          </w:p>
        </w:tc>
        <w:tc>
          <w:tcPr>
            <w:tcW w:w="1780" w:type="dxa"/>
            <w:tcBorders>
              <w:top w:val="single" w:color="000000" w:sz="4" w:space="0"/>
              <w:left w:val="single" w:color="000000" w:sz="4" w:space="0"/>
              <w:bottom w:val="single" w:color="000000" w:sz="4" w:space="0"/>
              <w:right w:val="single" w:color="000000" w:sz="4" w:space="0"/>
            </w:tcBorders>
            <w:vAlign w:val="center"/>
          </w:tcPr>
          <w:p w14:paraId="599EEB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42E98E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狮耀高台</w:t>
            </w:r>
          </w:p>
        </w:tc>
        <w:tc>
          <w:tcPr>
            <w:tcW w:w="2258" w:type="dxa"/>
            <w:tcBorders>
              <w:top w:val="single" w:color="000000" w:sz="4" w:space="0"/>
              <w:left w:val="single" w:color="000000" w:sz="4" w:space="0"/>
              <w:bottom w:val="single" w:color="000000" w:sz="4" w:space="0"/>
              <w:right w:val="single" w:color="000000" w:sz="4" w:space="0"/>
            </w:tcBorders>
            <w:vAlign w:val="center"/>
          </w:tcPr>
          <w:p w14:paraId="15F45E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李悦</w:t>
            </w:r>
          </w:p>
        </w:tc>
        <w:tc>
          <w:tcPr>
            <w:tcW w:w="1601" w:type="dxa"/>
            <w:tcBorders>
              <w:top w:val="single" w:color="000000" w:sz="4" w:space="0"/>
              <w:left w:val="single" w:color="000000" w:sz="4" w:space="0"/>
              <w:bottom w:val="single" w:color="000000" w:sz="4" w:space="0"/>
              <w:right w:val="single" w:color="000000" w:sz="4" w:space="0"/>
            </w:tcBorders>
            <w:vAlign w:val="center"/>
          </w:tcPr>
          <w:p w14:paraId="4524AC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86" w:type="dxa"/>
            <w:tcBorders>
              <w:top w:val="single" w:color="000000" w:sz="4" w:space="0"/>
              <w:left w:val="single" w:color="000000" w:sz="4" w:space="0"/>
              <w:bottom w:val="single" w:color="000000" w:sz="4" w:space="0"/>
              <w:right w:val="single" w:color="000000" w:sz="4" w:space="0"/>
            </w:tcBorders>
            <w:vAlign w:val="center"/>
          </w:tcPr>
          <w:p w14:paraId="1824EE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6955DC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C0A5524">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B16CBA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8F2F72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597392</w:t>
            </w:r>
          </w:p>
        </w:tc>
        <w:tc>
          <w:tcPr>
            <w:tcW w:w="1780" w:type="dxa"/>
            <w:tcBorders>
              <w:top w:val="single" w:color="000000" w:sz="4" w:space="0"/>
              <w:left w:val="single" w:color="000000" w:sz="4" w:space="0"/>
              <w:bottom w:val="single" w:color="000000" w:sz="4" w:space="0"/>
              <w:right w:val="single" w:color="000000" w:sz="4" w:space="0"/>
            </w:tcBorders>
            <w:vAlign w:val="center"/>
          </w:tcPr>
          <w:p w14:paraId="50FFBB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5D9FF6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东溪古韵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东溪古镇文创插画设计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91F29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田垚、杨娇娇、何成凤</w:t>
            </w:r>
          </w:p>
        </w:tc>
        <w:tc>
          <w:tcPr>
            <w:tcW w:w="1601" w:type="dxa"/>
            <w:tcBorders>
              <w:top w:val="single" w:color="000000" w:sz="4" w:space="0"/>
              <w:left w:val="single" w:color="000000" w:sz="4" w:space="0"/>
              <w:bottom w:val="single" w:color="000000" w:sz="4" w:space="0"/>
              <w:right w:val="single" w:color="000000" w:sz="4" w:space="0"/>
            </w:tcBorders>
            <w:vAlign w:val="center"/>
          </w:tcPr>
          <w:p w14:paraId="6B9A60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李韬、张丽娟</w:t>
            </w:r>
          </w:p>
        </w:tc>
        <w:tc>
          <w:tcPr>
            <w:tcW w:w="1986" w:type="dxa"/>
            <w:tcBorders>
              <w:top w:val="single" w:color="000000" w:sz="4" w:space="0"/>
              <w:left w:val="single" w:color="000000" w:sz="4" w:space="0"/>
              <w:bottom w:val="single" w:color="000000" w:sz="4" w:space="0"/>
              <w:right w:val="single" w:color="000000" w:sz="4" w:space="0"/>
            </w:tcBorders>
            <w:vAlign w:val="center"/>
          </w:tcPr>
          <w:p w14:paraId="62C5AE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重庆商务职业学院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3F504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26DD863">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CB17C0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05F478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597984</w:t>
            </w:r>
          </w:p>
        </w:tc>
        <w:tc>
          <w:tcPr>
            <w:tcW w:w="1780" w:type="dxa"/>
            <w:tcBorders>
              <w:top w:val="single" w:color="000000" w:sz="4" w:space="0"/>
              <w:left w:val="single" w:color="000000" w:sz="4" w:space="0"/>
              <w:bottom w:val="single" w:color="000000" w:sz="4" w:space="0"/>
              <w:right w:val="single" w:color="000000" w:sz="4" w:space="0"/>
            </w:tcBorders>
            <w:vAlign w:val="center"/>
          </w:tcPr>
          <w:p w14:paraId="410271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109E9C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NEXT+</w:t>
            </w:r>
            <w:r>
              <w:rPr>
                <w:rFonts w:hint="eastAsia" w:ascii="Times New Roman" w:hAnsi="Times New Roman" w:eastAsia="方正仿宋_GBK" w:cs="方正仿宋_GBK"/>
                <w:color w:val="000000"/>
                <w:kern w:val="0"/>
                <w:sz w:val="28"/>
                <w:szCs w:val="32"/>
                <w:lang w:eastAsia="zh-CN"/>
              </w:rPr>
              <w:t>共享青年活动中心</w:t>
            </w:r>
          </w:p>
        </w:tc>
        <w:tc>
          <w:tcPr>
            <w:tcW w:w="2258" w:type="dxa"/>
            <w:tcBorders>
              <w:top w:val="single" w:color="000000" w:sz="4" w:space="0"/>
              <w:left w:val="single" w:color="000000" w:sz="4" w:space="0"/>
              <w:bottom w:val="single" w:color="000000" w:sz="4" w:space="0"/>
              <w:right w:val="single" w:color="000000" w:sz="4" w:space="0"/>
            </w:tcBorders>
            <w:vAlign w:val="center"/>
          </w:tcPr>
          <w:p w14:paraId="6DC1F4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陈静</w:t>
            </w:r>
          </w:p>
        </w:tc>
        <w:tc>
          <w:tcPr>
            <w:tcW w:w="1601" w:type="dxa"/>
            <w:tcBorders>
              <w:top w:val="single" w:color="000000" w:sz="4" w:space="0"/>
              <w:left w:val="single" w:color="000000" w:sz="4" w:space="0"/>
              <w:bottom w:val="single" w:color="000000" w:sz="4" w:space="0"/>
              <w:right w:val="single" w:color="000000" w:sz="4" w:space="0"/>
            </w:tcBorders>
            <w:vAlign w:val="center"/>
          </w:tcPr>
          <w:p w14:paraId="49B42D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周璨</w:t>
            </w:r>
          </w:p>
        </w:tc>
        <w:tc>
          <w:tcPr>
            <w:tcW w:w="1986" w:type="dxa"/>
            <w:tcBorders>
              <w:top w:val="single" w:color="000000" w:sz="4" w:space="0"/>
              <w:left w:val="single" w:color="000000" w:sz="4" w:space="0"/>
              <w:bottom w:val="single" w:color="000000" w:sz="4" w:space="0"/>
              <w:right w:val="single" w:color="000000" w:sz="4" w:space="0"/>
            </w:tcBorders>
            <w:vAlign w:val="center"/>
          </w:tcPr>
          <w:p w14:paraId="553B5D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78D90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AEDD515">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3EC885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89291D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598060</w:t>
            </w:r>
          </w:p>
        </w:tc>
        <w:tc>
          <w:tcPr>
            <w:tcW w:w="1780" w:type="dxa"/>
            <w:tcBorders>
              <w:top w:val="single" w:color="000000" w:sz="4" w:space="0"/>
              <w:left w:val="single" w:color="000000" w:sz="4" w:space="0"/>
              <w:bottom w:val="single" w:color="000000" w:sz="4" w:space="0"/>
              <w:right w:val="single" w:color="000000" w:sz="4" w:space="0"/>
            </w:tcBorders>
            <w:vAlign w:val="center"/>
          </w:tcPr>
          <w:p w14:paraId="0B6FA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5F7A6A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本植商业空间设计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2E5AA5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欧阳塬秋、王德朋</w:t>
            </w:r>
          </w:p>
        </w:tc>
        <w:tc>
          <w:tcPr>
            <w:tcW w:w="1601" w:type="dxa"/>
            <w:tcBorders>
              <w:top w:val="single" w:color="000000" w:sz="4" w:space="0"/>
              <w:left w:val="single" w:color="000000" w:sz="4" w:space="0"/>
              <w:bottom w:val="single" w:color="000000" w:sz="4" w:space="0"/>
              <w:right w:val="single" w:color="000000" w:sz="4" w:space="0"/>
            </w:tcBorders>
            <w:vAlign w:val="center"/>
          </w:tcPr>
          <w:p w14:paraId="1F30F5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方芳、袁有无</w:t>
            </w:r>
          </w:p>
        </w:tc>
        <w:tc>
          <w:tcPr>
            <w:tcW w:w="1986" w:type="dxa"/>
            <w:tcBorders>
              <w:top w:val="single" w:color="000000" w:sz="4" w:space="0"/>
              <w:left w:val="single" w:color="000000" w:sz="4" w:space="0"/>
              <w:bottom w:val="single" w:color="000000" w:sz="4" w:space="0"/>
              <w:right w:val="single" w:color="000000" w:sz="4" w:space="0"/>
            </w:tcBorders>
            <w:vAlign w:val="center"/>
          </w:tcPr>
          <w:p w14:paraId="33BC53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639D2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4F3C711">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E1AFF7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E3C4F8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600358</w:t>
            </w:r>
          </w:p>
        </w:tc>
        <w:tc>
          <w:tcPr>
            <w:tcW w:w="1780" w:type="dxa"/>
            <w:tcBorders>
              <w:top w:val="single" w:color="000000" w:sz="4" w:space="0"/>
              <w:left w:val="single" w:color="000000" w:sz="4" w:space="0"/>
              <w:bottom w:val="single" w:color="000000" w:sz="4" w:space="0"/>
              <w:right w:val="single" w:color="000000" w:sz="4" w:space="0"/>
            </w:tcBorders>
            <w:vAlign w:val="center"/>
          </w:tcPr>
          <w:p w14:paraId="36EA9A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BEEE2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清平乐</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醉泸州</w:t>
            </w:r>
          </w:p>
        </w:tc>
        <w:tc>
          <w:tcPr>
            <w:tcW w:w="2258" w:type="dxa"/>
            <w:tcBorders>
              <w:top w:val="single" w:color="000000" w:sz="4" w:space="0"/>
              <w:left w:val="single" w:color="000000" w:sz="4" w:space="0"/>
              <w:bottom w:val="single" w:color="000000" w:sz="4" w:space="0"/>
              <w:right w:val="single" w:color="000000" w:sz="4" w:space="0"/>
            </w:tcBorders>
            <w:vAlign w:val="center"/>
          </w:tcPr>
          <w:p w14:paraId="5B4249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严贵云、黄恋、廖诗雨</w:t>
            </w:r>
          </w:p>
        </w:tc>
        <w:tc>
          <w:tcPr>
            <w:tcW w:w="1601" w:type="dxa"/>
            <w:tcBorders>
              <w:top w:val="single" w:color="000000" w:sz="4" w:space="0"/>
              <w:left w:val="single" w:color="000000" w:sz="4" w:space="0"/>
              <w:bottom w:val="single" w:color="000000" w:sz="4" w:space="0"/>
              <w:right w:val="single" w:color="000000" w:sz="4" w:space="0"/>
            </w:tcBorders>
            <w:vAlign w:val="center"/>
          </w:tcPr>
          <w:p w14:paraId="202F68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戴禹</w:t>
            </w:r>
          </w:p>
        </w:tc>
        <w:tc>
          <w:tcPr>
            <w:tcW w:w="1986" w:type="dxa"/>
            <w:tcBorders>
              <w:top w:val="single" w:color="000000" w:sz="4" w:space="0"/>
              <w:left w:val="single" w:color="000000" w:sz="4" w:space="0"/>
              <w:bottom w:val="single" w:color="000000" w:sz="4" w:space="0"/>
              <w:right w:val="single" w:color="000000" w:sz="4" w:space="0"/>
            </w:tcBorders>
            <w:vAlign w:val="center"/>
          </w:tcPr>
          <w:p w14:paraId="13969C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D7264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028E444">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B16370B">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BC5EB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600423</w:t>
            </w:r>
          </w:p>
        </w:tc>
        <w:tc>
          <w:tcPr>
            <w:tcW w:w="1780" w:type="dxa"/>
            <w:tcBorders>
              <w:top w:val="single" w:color="000000" w:sz="4" w:space="0"/>
              <w:left w:val="single" w:color="000000" w:sz="4" w:space="0"/>
              <w:bottom w:val="single" w:color="000000" w:sz="4" w:space="0"/>
              <w:right w:val="single" w:color="000000" w:sz="4" w:space="0"/>
            </w:tcBorders>
            <w:vAlign w:val="center"/>
          </w:tcPr>
          <w:p w14:paraId="58757E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31795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木语商业空间设计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73F092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钟巧宥、余杭</w:t>
            </w:r>
          </w:p>
        </w:tc>
        <w:tc>
          <w:tcPr>
            <w:tcW w:w="1601" w:type="dxa"/>
            <w:tcBorders>
              <w:top w:val="single" w:color="000000" w:sz="4" w:space="0"/>
              <w:left w:val="single" w:color="000000" w:sz="4" w:space="0"/>
              <w:bottom w:val="single" w:color="000000" w:sz="4" w:space="0"/>
              <w:right w:val="single" w:color="000000" w:sz="4" w:space="0"/>
            </w:tcBorders>
            <w:vAlign w:val="center"/>
          </w:tcPr>
          <w:p w14:paraId="2672BF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方芳、袁有无</w:t>
            </w:r>
          </w:p>
        </w:tc>
        <w:tc>
          <w:tcPr>
            <w:tcW w:w="1986" w:type="dxa"/>
            <w:tcBorders>
              <w:top w:val="single" w:color="000000" w:sz="4" w:space="0"/>
              <w:left w:val="single" w:color="000000" w:sz="4" w:space="0"/>
              <w:bottom w:val="single" w:color="000000" w:sz="4" w:space="0"/>
              <w:right w:val="single" w:color="000000" w:sz="4" w:space="0"/>
            </w:tcBorders>
            <w:vAlign w:val="center"/>
          </w:tcPr>
          <w:p w14:paraId="75FC4E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DA327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2A0F770">
        <w:tblPrEx>
          <w:tblCellMar>
            <w:top w:w="0" w:type="dxa"/>
            <w:left w:w="108" w:type="dxa"/>
            <w:bottom w:w="0" w:type="dxa"/>
            <w:right w:w="108" w:type="dxa"/>
          </w:tblCellMar>
        </w:tblPrEx>
        <w:trPr>
          <w:trHeight w:val="9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A15EDD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8B5DDB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601329</w:t>
            </w:r>
          </w:p>
        </w:tc>
        <w:tc>
          <w:tcPr>
            <w:tcW w:w="1780" w:type="dxa"/>
            <w:tcBorders>
              <w:top w:val="single" w:color="000000" w:sz="4" w:space="0"/>
              <w:left w:val="single" w:color="000000" w:sz="4" w:space="0"/>
              <w:bottom w:val="single" w:color="000000" w:sz="4" w:space="0"/>
              <w:right w:val="single" w:color="000000" w:sz="4" w:space="0"/>
            </w:tcBorders>
            <w:vAlign w:val="center"/>
          </w:tcPr>
          <w:p w14:paraId="256410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7AEC01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布依族网页视觉设计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F0275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胡明琼、张语晗</w:t>
            </w:r>
          </w:p>
        </w:tc>
        <w:tc>
          <w:tcPr>
            <w:tcW w:w="1601" w:type="dxa"/>
            <w:tcBorders>
              <w:top w:val="single" w:color="000000" w:sz="4" w:space="0"/>
              <w:left w:val="single" w:color="000000" w:sz="4" w:space="0"/>
              <w:bottom w:val="single" w:color="000000" w:sz="4" w:space="0"/>
              <w:right w:val="single" w:color="000000" w:sz="4" w:space="0"/>
            </w:tcBorders>
            <w:vAlign w:val="center"/>
          </w:tcPr>
          <w:p w14:paraId="4D2BE4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王瑞、雷培</w:t>
            </w:r>
          </w:p>
        </w:tc>
        <w:tc>
          <w:tcPr>
            <w:tcW w:w="1986" w:type="dxa"/>
            <w:tcBorders>
              <w:top w:val="single" w:color="000000" w:sz="4" w:space="0"/>
              <w:left w:val="single" w:color="000000" w:sz="4" w:space="0"/>
              <w:bottom w:val="single" w:color="000000" w:sz="4" w:space="0"/>
              <w:right w:val="single" w:color="000000" w:sz="4" w:space="0"/>
            </w:tcBorders>
            <w:vAlign w:val="center"/>
          </w:tcPr>
          <w:p w14:paraId="0D461B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98D36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D00FDD7">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9C3C46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A0C4FD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602589</w:t>
            </w:r>
          </w:p>
        </w:tc>
        <w:tc>
          <w:tcPr>
            <w:tcW w:w="1780" w:type="dxa"/>
            <w:tcBorders>
              <w:top w:val="single" w:color="000000" w:sz="4" w:space="0"/>
              <w:left w:val="single" w:color="000000" w:sz="4" w:space="0"/>
              <w:bottom w:val="single" w:color="000000" w:sz="4" w:space="0"/>
              <w:right w:val="single" w:color="000000" w:sz="4" w:space="0"/>
            </w:tcBorders>
            <w:vAlign w:val="center"/>
          </w:tcPr>
          <w:p w14:paraId="042C1B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0B2F95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羽檄未央</w:t>
            </w:r>
          </w:p>
        </w:tc>
        <w:tc>
          <w:tcPr>
            <w:tcW w:w="2258" w:type="dxa"/>
            <w:tcBorders>
              <w:top w:val="single" w:color="000000" w:sz="4" w:space="0"/>
              <w:left w:val="single" w:color="000000" w:sz="4" w:space="0"/>
              <w:bottom w:val="single" w:color="000000" w:sz="4" w:space="0"/>
              <w:right w:val="single" w:color="000000" w:sz="4" w:space="0"/>
            </w:tcBorders>
            <w:vAlign w:val="center"/>
          </w:tcPr>
          <w:p w14:paraId="09DEBE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朱新月、沈辉、蓝远东、付诗瑶、岳钦洋</w:t>
            </w:r>
          </w:p>
        </w:tc>
        <w:tc>
          <w:tcPr>
            <w:tcW w:w="1601" w:type="dxa"/>
            <w:tcBorders>
              <w:top w:val="single" w:color="000000" w:sz="4" w:space="0"/>
              <w:left w:val="single" w:color="000000" w:sz="4" w:space="0"/>
              <w:bottom w:val="single" w:color="000000" w:sz="4" w:space="0"/>
              <w:right w:val="single" w:color="000000" w:sz="4" w:space="0"/>
            </w:tcBorders>
            <w:vAlign w:val="center"/>
          </w:tcPr>
          <w:p w14:paraId="72420C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陈小欣</w:t>
            </w:r>
          </w:p>
        </w:tc>
        <w:tc>
          <w:tcPr>
            <w:tcW w:w="1986" w:type="dxa"/>
            <w:tcBorders>
              <w:top w:val="single" w:color="000000" w:sz="4" w:space="0"/>
              <w:left w:val="single" w:color="000000" w:sz="4" w:space="0"/>
              <w:bottom w:val="single" w:color="000000" w:sz="4" w:space="0"/>
              <w:right w:val="single" w:color="000000" w:sz="4" w:space="0"/>
            </w:tcBorders>
            <w:vAlign w:val="center"/>
          </w:tcPr>
          <w:p w14:paraId="4AFF06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4189C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49D2A67">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42F5D7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07EBE3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603343</w:t>
            </w:r>
          </w:p>
        </w:tc>
        <w:tc>
          <w:tcPr>
            <w:tcW w:w="1780" w:type="dxa"/>
            <w:tcBorders>
              <w:top w:val="single" w:color="000000" w:sz="4" w:space="0"/>
              <w:left w:val="single" w:color="000000" w:sz="4" w:space="0"/>
              <w:bottom w:val="single" w:color="000000" w:sz="4" w:space="0"/>
              <w:right w:val="single" w:color="000000" w:sz="4" w:space="0"/>
            </w:tcBorders>
            <w:vAlign w:val="center"/>
          </w:tcPr>
          <w:p w14:paraId="02D56A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944A6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融合共生</w:t>
            </w:r>
          </w:p>
        </w:tc>
        <w:tc>
          <w:tcPr>
            <w:tcW w:w="2258" w:type="dxa"/>
            <w:tcBorders>
              <w:top w:val="single" w:color="000000" w:sz="4" w:space="0"/>
              <w:left w:val="single" w:color="000000" w:sz="4" w:space="0"/>
              <w:bottom w:val="single" w:color="000000" w:sz="4" w:space="0"/>
              <w:right w:val="single" w:color="000000" w:sz="4" w:space="0"/>
            </w:tcBorders>
            <w:vAlign w:val="center"/>
          </w:tcPr>
          <w:p w14:paraId="4F13FD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黄悦、迪娜</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杜曼、邓自强</w:t>
            </w:r>
          </w:p>
        </w:tc>
        <w:tc>
          <w:tcPr>
            <w:tcW w:w="1601" w:type="dxa"/>
            <w:tcBorders>
              <w:top w:val="single" w:color="000000" w:sz="4" w:space="0"/>
              <w:left w:val="single" w:color="000000" w:sz="4" w:space="0"/>
              <w:bottom w:val="single" w:color="000000" w:sz="4" w:space="0"/>
              <w:right w:val="single" w:color="000000" w:sz="4" w:space="0"/>
            </w:tcBorders>
            <w:vAlign w:val="center"/>
          </w:tcPr>
          <w:p w14:paraId="753001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曹艺凡、李益</w:t>
            </w:r>
          </w:p>
        </w:tc>
        <w:tc>
          <w:tcPr>
            <w:tcW w:w="1986" w:type="dxa"/>
            <w:tcBorders>
              <w:top w:val="single" w:color="000000" w:sz="4" w:space="0"/>
              <w:left w:val="single" w:color="000000" w:sz="4" w:space="0"/>
              <w:bottom w:val="single" w:color="000000" w:sz="4" w:space="0"/>
              <w:right w:val="single" w:color="000000" w:sz="4" w:space="0"/>
            </w:tcBorders>
            <w:vAlign w:val="center"/>
          </w:tcPr>
          <w:p w14:paraId="69B835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559A6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7B18510">
        <w:tblPrEx>
          <w:tblCellMar>
            <w:top w:w="0" w:type="dxa"/>
            <w:left w:w="108" w:type="dxa"/>
            <w:bottom w:w="0" w:type="dxa"/>
            <w:right w:w="108" w:type="dxa"/>
          </w:tblCellMar>
        </w:tblPrEx>
        <w:trPr>
          <w:trHeight w:val="67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10CBFD5">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D73263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604755</w:t>
            </w:r>
          </w:p>
        </w:tc>
        <w:tc>
          <w:tcPr>
            <w:tcW w:w="1780" w:type="dxa"/>
            <w:tcBorders>
              <w:top w:val="single" w:color="000000" w:sz="4" w:space="0"/>
              <w:left w:val="single" w:color="000000" w:sz="4" w:space="0"/>
              <w:bottom w:val="single" w:color="000000" w:sz="4" w:space="0"/>
              <w:right w:val="single" w:color="000000" w:sz="4" w:space="0"/>
            </w:tcBorders>
            <w:vAlign w:val="center"/>
          </w:tcPr>
          <w:p w14:paraId="168D6B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225E4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神兽四季</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古都印记</w:t>
            </w:r>
          </w:p>
        </w:tc>
        <w:tc>
          <w:tcPr>
            <w:tcW w:w="2258" w:type="dxa"/>
            <w:tcBorders>
              <w:top w:val="single" w:color="000000" w:sz="4" w:space="0"/>
              <w:left w:val="single" w:color="000000" w:sz="4" w:space="0"/>
              <w:bottom w:val="single" w:color="000000" w:sz="4" w:space="0"/>
              <w:right w:val="single" w:color="000000" w:sz="4" w:space="0"/>
            </w:tcBorders>
            <w:vAlign w:val="center"/>
          </w:tcPr>
          <w:p w14:paraId="3CED40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张楠</w:t>
            </w:r>
          </w:p>
        </w:tc>
        <w:tc>
          <w:tcPr>
            <w:tcW w:w="1601" w:type="dxa"/>
            <w:tcBorders>
              <w:top w:val="single" w:color="000000" w:sz="4" w:space="0"/>
              <w:left w:val="single" w:color="000000" w:sz="4" w:space="0"/>
              <w:bottom w:val="single" w:color="000000" w:sz="4" w:space="0"/>
              <w:right w:val="single" w:color="000000" w:sz="4" w:space="0"/>
            </w:tcBorders>
            <w:vAlign w:val="center"/>
          </w:tcPr>
          <w:p w14:paraId="321F04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黄玮雯</w:t>
            </w:r>
          </w:p>
        </w:tc>
        <w:tc>
          <w:tcPr>
            <w:tcW w:w="1986" w:type="dxa"/>
            <w:tcBorders>
              <w:top w:val="single" w:color="000000" w:sz="4" w:space="0"/>
              <w:left w:val="single" w:color="000000" w:sz="4" w:space="0"/>
              <w:bottom w:val="single" w:color="000000" w:sz="4" w:space="0"/>
              <w:right w:val="single" w:color="000000" w:sz="4" w:space="0"/>
            </w:tcBorders>
            <w:vAlign w:val="center"/>
          </w:tcPr>
          <w:p w14:paraId="37FF97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14B550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9EBA76F">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9C29C0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FC0E79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418484</w:t>
            </w:r>
          </w:p>
        </w:tc>
        <w:tc>
          <w:tcPr>
            <w:tcW w:w="1780" w:type="dxa"/>
            <w:tcBorders>
              <w:top w:val="single" w:color="000000" w:sz="4" w:space="0"/>
              <w:left w:val="single" w:color="000000" w:sz="4" w:space="0"/>
              <w:bottom w:val="single" w:color="000000" w:sz="4" w:space="0"/>
              <w:right w:val="single" w:color="000000" w:sz="4" w:space="0"/>
            </w:tcBorders>
            <w:vAlign w:val="center"/>
          </w:tcPr>
          <w:p w14:paraId="4E75A3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7EDCE8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《众生相</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子丑寅卯》</w:t>
            </w:r>
          </w:p>
        </w:tc>
        <w:tc>
          <w:tcPr>
            <w:tcW w:w="2258" w:type="dxa"/>
            <w:tcBorders>
              <w:top w:val="single" w:color="000000" w:sz="4" w:space="0"/>
              <w:left w:val="single" w:color="000000" w:sz="4" w:space="0"/>
              <w:bottom w:val="single" w:color="000000" w:sz="4" w:space="0"/>
              <w:right w:val="single" w:color="000000" w:sz="4" w:space="0"/>
            </w:tcBorders>
            <w:vAlign w:val="center"/>
          </w:tcPr>
          <w:p w14:paraId="1B235A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唐璨、肖桢</w:t>
            </w:r>
          </w:p>
        </w:tc>
        <w:tc>
          <w:tcPr>
            <w:tcW w:w="1601" w:type="dxa"/>
            <w:tcBorders>
              <w:top w:val="single" w:color="000000" w:sz="4" w:space="0"/>
              <w:left w:val="single" w:color="000000" w:sz="4" w:space="0"/>
              <w:bottom w:val="single" w:color="000000" w:sz="4" w:space="0"/>
              <w:right w:val="single" w:color="000000" w:sz="4" w:space="0"/>
            </w:tcBorders>
            <w:vAlign w:val="center"/>
          </w:tcPr>
          <w:p w14:paraId="44ADDB6E">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D7A7D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重庆轻工职业学院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9CBFB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C34317F">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877C29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8B8F0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429944</w:t>
            </w:r>
          </w:p>
        </w:tc>
        <w:tc>
          <w:tcPr>
            <w:tcW w:w="1780" w:type="dxa"/>
            <w:tcBorders>
              <w:top w:val="single" w:color="000000" w:sz="4" w:space="0"/>
              <w:left w:val="single" w:color="000000" w:sz="4" w:space="0"/>
              <w:bottom w:val="single" w:color="000000" w:sz="4" w:space="0"/>
              <w:right w:val="single" w:color="000000" w:sz="4" w:space="0"/>
            </w:tcBorders>
            <w:vAlign w:val="center"/>
          </w:tcPr>
          <w:p w14:paraId="4F469D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87" w:type="dxa"/>
            <w:tcBorders>
              <w:top w:val="single" w:color="000000" w:sz="4" w:space="0"/>
              <w:left w:val="single" w:color="000000" w:sz="4" w:space="0"/>
              <w:bottom w:val="single" w:color="000000" w:sz="4" w:space="0"/>
              <w:right w:val="single" w:color="000000" w:sz="4" w:space="0"/>
            </w:tcBorders>
            <w:vAlign w:val="center"/>
          </w:tcPr>
          <w:p w14:paraId="0FD455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轨道上的复兴之路</w:t>
            </w:r>
          </w:p>
        </w:tc>
        <w:tc>
          <w:tcPr>
            <w:tcW w:w="2258" w:type="dxa"/>
            <w:tcBorders>
              <w:top w:val="single" w:color="000000" w:sz="4" w:space="0"/>
              <w:left w:val="single" w:color="000000" w:sz="4" w:space="0"/>
              <w:bottom w:val="single" w:color="000000" w:sz="4" w:space="0"/>
              <w:right w:val="single" w:color="000000" w:sz="4" w:space="0"/>
            </w:tcBorders>
            <w:vAlign w:val="center"/>
          </w:tcPr>
          <w:p w14:paraId="3419EF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李强</w:t>
            </w:r>
          </w:p>
        </w:tc>
        <w:tc>
          <w:tcPr>
            <w:tcW w:w="1601" w:type="dxa"/>
            <w:tcBorders>
              <w:top w:val="single" w:color="000000" w:sz="4" w:space="0"/>
              <w:left w:val="single" w:color="000000" w:sz="4" w:space="0"/>
              <w:bottom w:val="single" w:color="000000" w:sz="4" w:space="0"/>
              <w:right w:val="single" w:color="000000" w:sz="4" w:space="0"/>
            </w:tcBorders>
            <w:vAlign w:val="center"/>
          </w:tcPr>
          <w:p w14:paraId="49BB8C4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5818BD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59155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A3EE4B0">
        <w:tblPrEx>
          <w:tblCellMar>
            <w:top w:w="0" w:type="dxa"/>
            <w:left w:w="108" w:type="dxa"/>
            <w:bottom w:w="0" w:type="dxa"/>
            <w:right w:w="108" w:type="dxa"/>
          </w:tblCellMar>
        </w:tblPrEx>
        <w:trPr>
          <w:trHeight w:val="48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8FD2402">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4A7BB1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451677</w:t>
            </w:r>
          </w:p>
        </w:tc>
        <w:tc>
          <w:tcPr>
            <w:tcW w:w="1780" w:type="dxa"/>
            <w:tcBorders>
              <w:top w:val="single" w:color="000000" w:sz="4" w:space="0"/>
              <w:left w:val="single" w:color="000000" w:sz="4" w:space="0"/>
              <w:bottom w:val="single" w:color="000000" w:sz="4" w:space="0"/>
              <w:right w:val="single" w:color="000000" w:sz="4" w:space="0"/>
            </w:tcBorders>
            <w:vAlign w:val="center"/>
          </w:tcPr>
          <w:p w14:paraId="5D367C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7CEBD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智换</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瞬洁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自续袋智能垃圾桶设计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7805A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杨玲</w:t>
            </w:r>
          </w:p>
        </w:tc>
        <w:tc>
          <w:tcPr>
            <w:tcW w:w="1601" w:type="dxa"/>
            <w:tcBorders>
              <w:top w:val="single" w:color="000000" w:sz="4" w:space="0"/>
              <w:left w:val="single" w:color="000000" w:sz="4" w:space="0"/>
              <w:bottom w:val="single" w:color="000000" w:sz="4" w:space="0"/>
              <w:right w:val="single" w:color="000000" w:sz="4" w:space="0"/>
            </w:tcBorders>
            <w:vAlign w:val="center"/>
          </w:tcPr>
          <w:p w14:paraId="5F139577">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276FEB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5B444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573BEA0">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FC37D4A">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D84E1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460497</w:t>
            </w:r>
          </w:p>
        </w:tc>
        <w:tc>
          <w:tcPr>
            <w:tcW w:w="1780" w:type="dxa"/>
            <w:tcBorders>
              <w:top w:val="single" w:color="000000" w:sz="4" w:space="0"/>
              <w:left w:val="single" w:color="000000" w:sz="4" w:space="0"/>
              <w:bottom w:val="single" w:color="000000" w:sz="4" w:space="0"/>
              <w:right w:val="single" w:color="000000" w:sz="4" w:space="0"/>
            </w:tcBorders>
            <w:vAlign w:val="center"/>
          </w:tcPr>
          <w:p w14:paraId="69E996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4B0E2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《文明钦州</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奋进钦州》</w:t>
            </w:r>
          </w:p>
        </w:tc>
        <w:tc>
          <w:tcPr>
            <w:tcW w:w="2258" w:type="dxa"/>
            <w:tcBorders>
              <w:top w:val="single" w:color="000000" w:sz="4" w:space="0"/>
              <w:left w:val="single" w:color="000000" w:sz="4" w:space="0"/>
              <w:bottom w:val="single" w:color="000000" w:sz="4" w:space="0"/>
              <w:right w:val="single" w:color="000000" w:sz="4" w:space="0"/>
            </w:tcBorders>
            <w:vAlign w:val="center"/>
          </w:tcPr>
          <w:p w14:paraId="307A77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张丽娟</w:t>
            </w:r>
          </w:p>
        </w:tc>
        <w:tc>
          <w:tcPr>
            <w:tcW w:w="1601" w:type="dxa"/>
            <w:tcBorders>
              <w:top w:val="single" w:color="000000" w:sz="4" w:space="0"/>
              <w:left w:val="single" w:color="000000" w:sz="4" w:space="0"/>
              <w:bottom w:val="single" w:color="000000" w:sz="4" w:space="0"/>
              <w:right w:val="single" w:color="000000" w:sz="4" w:space="0"/>
            </w:tcBorders>
            <w:vAlign w:val="center"/>
          </w:tcPr>
          <w:p w14:paraId="5E9CF8DA">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5D80FA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54186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80B9B2D">
        <w:tblPrEx>
          <w:tblCellMar>
            <w:top w:w="0" w:type="dxa"/>
            <w:left w:w="108" w:type="dxa"/>
            <w:bottom w:w="0" w:type="dxa"/>
            <w:right w:w="108" w:type="dxa"/>
          </w:tblCellMar>
        </w:tblPrEx>
        <w:trPr>
          <w:trHeight w:val="176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9FBA28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A11DFE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474755</w:t>
            </w:r>
          </w:p>
        </w:tc>
        <w:tc>
          <w:tcPr>
            <w:tcW w:w="1780" w:type="dxa"/>
            <w:tcBorders>
              <w:top w:val="single" w:color="000000" w:sz="4" w:space="0"/>
              <w:left w:val="single" w:color="000000" w:sz="4" w:space="0"/>
              <w:bottom w:val="single" w:color="000000" w:sz="4" w:space="0"/>
              <w:right w:val="single" w:color="000000" w:sz="4" w:space="0"/>
            </w:tcBorders>
            <w:vAlign w:val="center"/>
          </w:tcPr>
          <w:p w14:paraId="66A589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设计前沿探索</w:t>
            </w:r>
          </w:p>
        </w:tc>
        <w:tc>
          <w:tcPr>
            <w:tcW w:w="3087" w:type="dxa"/>
            <w:tcBorders>
              <w:top w:val="single" w:color="000000" w:sz="4" w:space="0"/>
              <w:left w:val="single" w:color="000000" w:sz="4" w:space="0"/>
              <w:bottom w:val="single" w:color="000000" w:sz="4" w:space="0"/>
              <w:right w:val="single" w:color="000000" w:sz="4" w:space="0"/>
            </w:tcBorders>
            <w:vAlign w:val="center"/>
          </w:tcPr>
          <w:p w14:paraId="52F306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多模态</w:t>
            </w:r>
            <w:r>
              <w:rPr>
                <w:rFonts w:ascii="Times New Roman" w:hAnsi="Times New Roman" w:eastAsia="方正仿宋_GBK" w:cs="方正仿宋_GBK"/>
                <w:color w:val="000000"/>
                <w:kern w:val="0"/>
                <w:sz w:val="28"/>
                <w:szCs w:val="32"/>
                <w:lang w:eastAsia="zh-CN"/>
              </w:rPr>
              <w:t>AIGC</w:t>
            </w:r>
            <w:r>
              <w:rPr>
                <w:rFonts w:hint="eastAsia" w:ascii="Times New Roman" w:hAnsi="Times New Roman" w:eastAsia="方正仿宋_GBK" w:cs="方正仿宋_GBK"/>
                <w:color w:val="000000"/>
                <w:kern w:val="0"/>
                <w:sz w:val="28"/>
                <w:szCs w:val="32"/>
                <w:lang w:eastAsia="zh-CN"/>
              </w:rPr>
              <w:t>驱动下的设计教育范式重构：竞赛情境中“思维—技术—评价”三维创新能力动态演化机制研究</w:t>
            </w:r>
          </w:p>
        </w:tc>
        <w:tc>
          <w:tcPr>
            <w:tcW w:w="2258" w:type="dxa"/>
            <w:tcBorders>
              <w:top w:val="single" w:color="000000" w:sz="4" w:space="0"/>
              <w:left w:val="single" w:color="000000" w:sz="4" w:space="0"/>
              <w:bottom w:val="single" w:color="000000" w:sz="4" w:space="0"/>
              <w:right w:val="single" w:color="000000" w:sz="4" w:space="0"/>
            </w:tcBorders>
            <w:vAlign w:val="center"/>
          </w:tcPr>
          <w:p w14:paraId="4D28DD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吴陆茵、赵宏伟、王婷</w:t>
            </w:r>
          </w:p>
        </w:tc>
        <w:tc>
          <w:tcPr>
            <w:tcW w:w="1601" w:type="dxa"/>
            <w:tcBorders>
              <w:top w:val="single" w:color="000000" w:sz="4" w:space="0"/>
              <w:left w:val="single" w:color="000000" w:sz="4" w:space="0"/>
              <w:bottom w:val="single" w:color="000000" w:sz="4" w:space="0"/>
              <w:right w:val="single" w:color="000000" w:sz="4" w:space="0"/>
            </w:tcBorders>
            <w:vAlign w:val="center"/>
          </w:tcPr>
          <w:p w14:paraId="2E36B4F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22FA9F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1F51B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83D5693">
        <w:tblPrEx>
          <w:tblCellMar>
            <w:top w:w="0" w:type="dxa"/>
            <w:left w:w="108" w:type="dxa"/>
            <w:bottom w:w="0" w:type="dxa"/>
            <w:right w:w="108" w:type="dxa"/>
          </w:tblCellMar>
        </w:tblPrEx>
        <w:trPr>
          <w:trHeight w:val="104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D67FB1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68F3ED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477119</w:t>
            </w:r>
          </w:p>
        </w:tc>
        <w:tc>
          <w:tcPr>
            <w:tcW w:w="1780" w:type="dxa"/>
            <w:tcBorders>
              <w:top w:val="single" w:color="000000" w:sz="4" w:space="0"/>
              <w:left w:val="single" w:color="000000" w:sz="4" w:space="0"/>
              <w:bottom w:val="single" w:color="000000" w:sz="4" w:space="0"/>
              <w:right w:val="single" w:color="000000" w:sz="4" w:space="0"/>
            </w:tcBorders>
            <w:vAlign w:val="center"/>
          </w:tcPr>
          <w:p w14:paraId="73C236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87" w:type="dxa"/>
            <w:tcBorders>
              <w:top w:val="single" w:color="000000" w:sz="4" w:space="0"/>
              <w:left w:val="single" w:color="000000" w:sz="4" w:space="0"/>
              <w:bottom w:val="single" w:color="000000" w:sz="4" w:space="0"/>
              <w:right w:val="single" w:color="000000" w:sz="4" w:space="0"/>
            </w:tcBorders>
            <w:vAlign w:val="center"/>
          </w:tcPr>
          <w:p w14:paraId="7DF94D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时光剪影四时如歌</w:t>
            </w:r>
          </w:p>
        </w:tc>
        <w:tc>
          <w:tcPr>
            <w:tcW w:w="2258" w:type="dxa"/>
            <w:tcBorders>
              <w:top w:val="single" w:color="000000" w:sz="4" w:space="0"/>
              <w:left w:val="single" w:color="000000" w:sz="4" w:space="0"/>
              <w:bottom w:val="single" w:color="000000" w:sz="4" w:space="0"/>
              <w:right w:val="single" w:color="000000" w:sz="4" w:space="0"/>
            </w:tcBorders>
            <w:vAlign w:val="center"/>
          </w:tcPr>
          <w:p w14:paraId="59C8E8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601" w:type="dxa"/>
            <w:tcBorders>
              <w:top w:val="single" w:color="000000" w:sz="4" w:space="0"/>
              <w:left w:val="single" w:color="000000" w:sz="4" w:space="0"/>
              <w:bottom w:val="single" w:color="000000" w:sz="4" w:space="0"/>
              <w:right w:val="single" w:color="000000" w:sz="4" w:space="0"/>
            </w:tcBorders>
            <w:vAlign w:val="center"/>
          </w:tcPr>
          <w:p w14:paraId="68CBB669">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6F368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ED46F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4DF8BE7">
        <w:tblPrEx>
          <w:tblCellMar>
            <w:top w:w="0" w:type="dxa"/>
            <w:left w:w="108" w:type="dxa"/>
            <w:bottom w:w="0" w:type="dxa"/>
            <w:right w:w="108" w:type="dxa"/>
          </w:tblCellMar>
        </w:tblPrEx>
        <w:trPr>
          <w:trHeight w:val="453"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E85AFE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95142D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484225</w:t>
            </w:r>
          </w:p>
        </w:tc>
        <w:tc>
          <w:tcPr>
            <w:tcW w:w="1780" w:type="dxa"/>
            <w:tcBorders>
              <w:top w:val="single" w:color="000000" w:sz="4" w:space="0"/>
              <w:left w:val="single" w:color="000000" w:sz="4" w:space="0"/>
              <w:bottom w:val="single" w:color="000000" w:sz="4" w:space="0"/>
              <w:right w:val="single" w:color="000000" w:sz="4" w:space="0"/>
            </w:tcBorders>
            <w:vAlign w:val="center"/>
          </w:tcPr>
          <w:p w14:paraId="1E672F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42B59E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时光剪影四时如歌</w:t>
            </w:r>
          </w:p>
        </w:tc>
        <w:tc>
          <w:tcPr>
            <w:tcW w:w="2258" w:type="dxa"/>
            <w:tcBorders>
              <w:top w:val="single" w:color="000000" w:sz="4" w:space="0"/>
              <w:left w:val="single" w:color="000000" w:sz="4" w:space="0"/>
              <w:bottom w:val="single" w:color="000000" w:sz="4" w:space="0"/>
              <w:right w:val="single" w:color="000000" w:sz="4" w:space="0"/>
            </w:tcBorders>
            <w:vAlign w:val="center"/>
          </w:tcPr>
          <w:p w14:paraId="7AD4FE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601" w:type="dxa"/>
            <w:tcBorders>
              <w:top w:val="single" w:color="000000" w:sz="4" w:space="0"/>
              <w:left w:val="single" w:color="000000" w:sz="4" w:space="0"/>
              <w:bottom w:val="single" w:color="000000" w:sz="4" w:space="0"/>
              <w:right w:val="single" w:color="000000" w:sz="4" w:space="0"/>
            </w:tcBorders>
            <w:vAlign w:val="center"/>
          </w:tcPr>
          <w:p w14:paraId="22B62A14">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3CF621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75997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183AD8B">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9E247C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5A07EA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490407</w:t>
            </w:r>
          </w:p>
        </w:tc>
        <w:tc>
          <w:tcPr>
            <w:tcW w:w="1780" w:type="dxa"/>
            <w:tcBorders>
              <w:top w:val="single" w:color="000000" w:sz="4" w:space="0"/>
              <w:left w:val="single" w:color="000000" w:sz="4" w:space="0"/>
              <w:bottom w:val="single" w:color="000000" w:sz="4" w:space="0"/>
              <w:right w:val="single" w:color="000000" w:sz="4" w:space="0"/>
            </w:tcBorders>
            <w:vAlign w:val="center"/>
          </w:tcPr>
          <w:p w14:paraId="5BB3AE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672367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明月山国有林场知青宿舍遗址活化利用设计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A3F27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陈中杰</w:t>
            </w:r>
          </w:p>
        </w:tc>
        <w:tc>
          <w:tcPr>
            <w:tcW w:w="1601" w:type="dxa"/>
            <w:tcBorders>
              <w:top w:val="single" w:color="000000" w:sz="4" w:space="0"/>
              <w:left w:val="single" w:color="000000" w:sz="4" w:space="0"/>
              <w:bottom w:val="single" w:color="000000" w:sz="4" w:space="0"/>
              <w:right w:val="single" w:color="000000" w:sz="4" w:space="0"/>
            </w:tcBorders>
            <w:vAlign w:val="center"/>
          </w:tcPr>
          <w:p w14:paraId="520EE22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2BECE6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12BED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51EE893E">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44FF23D">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6C5448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490682</w:t>
            </w:r>
          </w:p>
        </w:tc>
        <w:tc>
          <w:tcPr>
            <w:tcW w:w="1780" w:type="dxa"/>
            <w:tcBorders>
              <w:top w:val="single" w:color="000000" w:sz="4" w:space="0"/>
              <w:left w:val="single" w:color="000000" w:sz="4" w:space="0"/>
              <w:bottom w:val="single" w:color="000000" w:sz="4" w:space="0"/>
              <w:right w:val="single" w:color="000000" w:sz="4" w:space="0"/>
            </w:tcBorders>
            <w:vAlign w:val="center"/>
          </w:tcPr>
          <w:p w14:paraId="3D97AE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设计教育实践</w:t>
            </w:r>
          </w:p>
        </w:tc>
        <w:tc>
          <w:tcPr>
            <w:tcW w:w="3087" w:type="dxa"/>
            <w:tcBorders>
              <w:top w:val="single" w:color="000000" w:sz="4" w:space="0"/>
              <w:left w:val="single" w:color="000000" w:sz="4" w:space="0"/>
              <w:bottom w:val="single" w:color="000000" w:sz="4" w:space="0"/>
              <w:right w:val="single" w:color="000000" w:sz="4" w:space="0"/>
            </w:tcBorders>
            <w:vAlign w:val="center"/>
          </w:tcPr>
          <w:p w14:paraId="0F944C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三加共促，四堂共化：环境设计专业工作室课程教学创新与实践</w:t>
            </w:r>
          </w:p>
        </w:tc>
        <w:tc>
          <w:tcPr>
            <w:tcW w:w="2258" w:type="dxa"/>
            <w:tcBorders>
              <w:top w:val="single" w:color="000000" w:sz="4" w:space="0"/>
              <w:left w:val="single" w:color="000000" w:sz="4" w:space="0"/>
              <w:bottom w:val="single" w:color="000000" w:sz="4" w:space="0"/>
              <w:right w:val="single" w:color="000000" w:sz="4" w:space="0"/>
            </w:tcBorders>
            <w:vAlign w:val="center"/>
          </w:tcPr>
          <w:p w14:paraId="2A34AD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赵一舟、毕思琦、杨静黎</w:t>
            </w:r>
          </w:p>
        </w:tc>
        <w:tc>
          <w:tcPr>
            <w:tcW w:w="1601" w:type="dxa"/>
            <w:tcBorders>
              <w:top w:val="single" w:color="000000" w:sz="4" w:space="0"/>
              <w:left w:val="single" w:color="000000" w:sz="4" w:space="0"/>
              <w:bottom w:val="single" w:color="000000" w:sz="4" w:space="0"/>
              <w:right w:val="single" w:color="000000" w:sz="4" w:space="0"/>
            </w:tcBorders>
            <w:vAlign w:val="center"/>
          </w:tcPr>
          <w:p w14:paraId="23BB6544">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5A8268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1696A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24826F69">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5654B2E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1137BF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502447</w:t>
            </w:r>
          </w:p>
        </w:tc>
        <w:tc>
          <w:tcPr>
            <w:tcW w:w="1780" w:type="dxa"/>
            <w:tcBorders>
              <w:top w:val="single" w:color="000000" w:sz="4" w:space="0"/>
              <w:left w:val="single" w:color="000000" w:sz="4" w:space="0"/>
              <w:bottom w:val="single" w:color="000000" w:sz="4" w:space="0"/>
              <w:right w:val="single" w:color="000000" w:sz="4" w:space="0"/>
            </w:tcBorders>
            <w:vAlign w:val="center"/>
          </w:tcPr>
          <w:p w14:paraId="410026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6C3974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蜀绣</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文创设计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1D12DE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郑琪、鞠月欣</w:t>
            </w:r>
          </w:p>
        </w:tc>
        <w:tc>
          <w:tcPr>
            <w:tcW w:w="1601" w:type="dxa"/>
            <w:tcBorders>
              <w:top w:val="single" w:color="000000" w:sz="4" w:space="0"/>
              <w:left w:val="single" w:color="000000" w:sz="4" w:space="0"/>
              <w:bottom w:val="single" w:color="000000" w:sz="4" w:space="0"/>
              <w:right w:val="single" w:color="000000" w:sz="4" w:space="0"/>
            </w:tcBorders>
            <w:vAlign w:val="center"/>
          </w:tcPr>
          <w:p w14:paraId="2E77A28B">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0C214E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8DE79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3C56F61D">
        <w:tblPrEx>
          <w:tblCellMar>
            <w:top w:w="0" w:type="dxa"/>
            <w:left w:w="108" w:type="dxa"/>
            <w:bottom w:w="0" w:type="dxa"/>
            <w:right w:w="108" w:type="dxa"/>
          </w:tblCellMar>
        </w:tblPrEx>
        <w:trPr>
          <w:trHeight w:val="1072"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A02C42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8EFDEC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504025</w:t>
            </w:r>
          </w:p>
        </w:tc>
        <w:tc>
          <w:tcPr>
            <w:tcW w:w="1780" w:type="dxa"/>
            <w:tcBorders>
              <w:top w:val="single" w:color="000000" w:sz="4" w:space="0"/>
              <w:left w:val="single" w:color="000000" w:sz="4" w:space="0"/>
              <w:bottom w:val="single" w:color="000000" w:sz="4" w:space="0"/>
              <w:right w:val="single" w:color="000000" w:sz="4" w:space="0"/>
            </w:tcBorders>
            <w:vAlign w:val="center"/>
          </w:tcPr>
          <w:p w14:paraId="57249A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87" w:type="dxa"/>
            <w:tcBorders>
              <w:top w:val="single" w:color="000000" w:sz="4" w:space="0"/>
              <w:left w:val="single" w:color="000000" w:sz="4" w:space="0"/>
              <w:bottom w:val="single" w:color="000000" w:sz="4" w:space="0"/>
              <w:right w:val="single" w:color="000000" w:sz="4" w:space="0"/>
            </w:tcBorders>
            <w:vAlign w:val="center"/>
          </w:tcPr>
          <w:p w14:paraId="0EFB5F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地域文化差异下的刺绣文创产品设计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以“蜀绣”和“汉绣”绣种为例</w:t>
            </w:r>
          </w:p>
        </w:tc>
        <w:tc>
          <w:tcPr>
            <w:tcW w:w="2258" w:type="dxa"/>
            <w:tcBorders>
              <w:top w:val="single" w:color="000000" w:sz="4" w:space="0"/>
              <w:left w:val="single" w:color="000000" w:sz="4" w:space="0"/>
              <w:bottom w:val="single" w:color="000000" w:sz="4" w:space="0"/>
              <w:right w:val="single" w:color="000000" w:sz="4" w:space="0"/>
            </w:tcBorders>
            <w:vAlign w:val="center"/>
          </w:tcPr>
          <w:p w14:paraId="2735A4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王彬、冯泽民</w:t>
            </w:r>
          </w:p>
        </w:tc>
        <w:tc>
          <w:tcPr>
            <w:tcW w:w="1601" w:type="dxa"/>
            <w:tcBorders>
              <w:top w:val="single" w:color="000000" w:sz="4" w:space="0"/>
              <w:left w:val="single" w:color="000000" w:sz="4" w:space="0"/>
              <w:bottom w:val="single" w:color="000000" w:sz="4" w:space="0"/>
              <w:right w:val="single" w:color="000000" w:sz="4" w:space="0"/>
            </w:tcBorders>
            <w:vAlign w:val="center"/>
          </w:tcPr>
          <w:p w14:paraId="3B503A9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70564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36F8D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9C642E0">
        <w:tblPrEx>
          <w:tblCellMar>
            <w:top w:w="0" w:type="dxa"/>
            <w:left w:w="108" w:type="dxa"/>
            <w:bottom w:w="0" w:type="dxa"/>
            <w:right w:w="108" w:type="dxa"/>
          </w:tblCellMar>
        </w:tblPrEx>
        <w:trPr>
          <w:trHeight w:val="936"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8E9C0F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C21D7E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515935</w:t>
            </w:r>
          </w:p>
        </w:tc>
        <w:tc>
          <w:tcPr>
            <w:tcW w:w="1780" w:type="dxa"/>
            <w:tcBorders>
              <w:top w:val="single" w:color="000000" w:sz="4" w:space="0"/>
              <w:left w:val="single" w:color="000000" w:sz="4" w:space="0"/>
              <w:bottom w:val="single" w:color="000000" w:sz="4" w:space="0"/>
              <w:right w:val="single" w:color="000000" w:sz="4" w:space="0"/>
            </w:tcBorders>
            <w:vAlign w:val="center"/>
          </w:tcPr>
          <w:p w14:paraId="5F7C10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87" w:type="dxa"/>
            <w:tcBorders>
              <w:top w:val="single" w:color="000000" w:sz="4" w:space="0"/>
              <w:left w:val="single" w:color="000000" w:sz="4" w:space="0"/>
              <w:bottom w:val="single" w:color="000000" w:sz="4" w:space="0"/>
              <w:right w:val="single" w:color="000000" w:sz="4" w:space="0"/>
            </w:tcBorders>
            <w:vAlign w:val="center"/>
          </w:tcPr>
          <w:p w14:paraId="2ED692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蜀锦纹样</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3C01C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郑琪、李欣奕</w:t>
            </w:r>
          </w:p>
        </w:tc>
        <w:tc>
          <w:tcPr>
            <w:tcW w:w="1601" w:type="dxa"/>
            <w:tcBorders>
              <w:top w:val="single" w:color="000000" w:sz="4" w:space="0"/>
              <w:left w:val="single" w:color="000000" w:sz="4" w:space="0"/>
              <w:bottom w:val="single" w:color="000000" w:sz="4" w:space="0"/>
              <w:right w:val="single" w:color="000000" w:sz="4" w:space="0"/>
            </w:tcBorders>
            <w:vAlign w:val="center"/>
          </w:tcPr>
          <w:p w14:paraId="1AAE1C3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3DFE62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1F4C6A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A865D5">
        <w:tblPrEx>
          <w:tblCellMar>
            <w:top w:w="0" w:type="dxa"/>
            <w:left w:w="108" w:type="dxa"/>
            <w:bottom w:w="0" w:type="dxa"/>
            <w:right w:w="108" w:type="dxa"/>
          </w:tblCellMar>
        </w:tblPrEx>
        <w:trPr>
          <w:trHeight w:val="394"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13C169B0">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9205F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535511</w:t>
            </w:r>
          </w:p>
        </w:tc>
        <w:tc>
          <w:tcPr>
            <w:tcW w:w="1780" w:type="dxa"/>
            <w:tcBorders>
              <w:top w:val="single" w:color="000000" w:sz="4" w:space="0"/>
              <w:left w:val="single" w:color="000000" w:sz="4" w:space="0"/>
              <w:bottom w:val="single" w:color="000000" w:sz="4" w:space="0"/>
              <w:right w:val="single" w:color="000000" w:sz="4" w:space="0"/>
            </w:tcBorders>
            <w:vAlign w:val="center"/>
          </w:tcPr>
          <w:p w14:paraId="0BBEE8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87" w:type="dxa"/>
            <w:tcBorders>
              <w:top w:val="single" w:color="000000" w:sz="4" w:space="0"/>
              <w:left w:val="single" w:color="000000" w:sz="4" w:space="0"/>
              <w:bottom w:val="single" w:color="000000" w:sz="4" w:space="0"/>
              <w:right w:val="single" w:color="000000" w:sz="4" w:space="0"/>
            </w:tcBorders>
            <w:vAlign w:val="center"/>
          </w:tcPr>
          <w:p w14:paraId="009A5D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大家一起吃</w:t>
            </w:r>
          </w:p>
        </w:tc>
        <w:tc>
          <w:tcPr>
            <w:tcW w:w="2258" w:type="dxa"/>
            <w:tcBorders>
              <w:top w:val="single" w:color="000000" w:sz="4" w:space="0"/>
              <w:left w:val="single" w:color="000000" w:sz="4" w:space="0"/>
              <w:bottom w:val="single" w:color="000000" w:sz="4" w:space="0"/>
              <w:right w:val="single" w:color="000000" w:sz="4" w:space="0"/>
            </w:tcBorders>
            <w:vAlign w:val="center"/>
          </w:tcPr>
          <w:p w14:paraId="35F0C8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魏蔓、刘曦蕊、傅元杉</w:t>
            </w:r>
          </w:p>
        </w:tc>
        <w:tc>
          <w:tcPr>
            <w:tcW w:w="1601" w:type="dxa"/>
            <w:tcBorders>
              <w:top w:val="single" w:color="000000" w:sz="4" w:space="0"/>
              <w:left w:val="single" w:color="000000" w:sz="4" w:space="0"/>
              <w:bottom w:val="single" w:color="000000" w:sz="4" w:space="0"/>
              <w:right w:val="single" w:color="000000" w:sz="4" w:space="0"/>
            </w:tcBorders>
            <w:vAlign w:val="center"/>
          </w:tcPr>
          <w:p w14:paraId="10C7DA4C">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252905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142EF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3232B5D">
        <w:tblPrEx>
          <w:tblCellMar>
            <w:top w:w="0" w:type="dxa"/>
            <w:left w:w="108" w:type="dxa"/>
            <w:bottom w:w="0" w:type="dxa"/>
            <w:right w:w="108" w:type="dxa"/>
          </w:tblCellMar>
        </w:tblPrEx>
        <w:trPr>
          <w:trHeight w:val="485"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25201D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66EC52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536893</w:t>
            </w:r>
          </w:p>
        </w:tc>
        <w:tc>
          <w:tcPr>
            <w:tcW w:w="1780" w:type="dxa"/>
            <w:tcBorders>
              <w:top w:val="single" w:color="000000" w:sz="4" w:space="0"/>
              <w:left w:val="single" w:color="000000" w:sz="4" w:space="0"/>
              <w:bottom w:val="single" w:color="000000" w:sz="4" w:space="0"/>
              <w:right w:val="single" w:color="000000" w:sz="4" w:space="0"/>
            </w:tcBorders>
            <w:vAlign w:val="center"/>
          </w:tcPr>
          <w:p w14:paraId="57B37C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56BBF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花园探索甲虫</w:t>
            </w:r>
          </w:p>
        </w:tc>
        <w:tc>
          <w:tcPr>
            <w:tcW w:w="2258" w:type="dxa"/>
            <w:tcBorders>
              <w:top w:val="single" w:color="000000" w:sz="4" w:space="0"/>
              <w:left w:val="single" w:color="000000" w:sz="4" w:space="0"/>
              <w:bottom w:val="single" w:color="000000" w:sz="4" w:space="0"/>
              <w:right w:val="single" w:color="000000" w:sz="4" w:space="0"/>
            </w:tcBorders>
            <w:vAlign w:val="center"/>
          </w:tcPr>
          <w:p w14:paraId="2467B9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黄诗鸿</w:t>
            </w:r>
          </w:p>
        </w:tc>
        <w:tc>
          <w:tcPr>
            <w:tcW w:w="1601" w:type="dxa"/>
            <w:tcBorders>
              <w:top w:val="single" w:color="000000" w:sz="4" w:space="0"/>
              <w:left w:val="single" w:color="000000" w:sz="4" w:space="0"/>
              <w:bottom w:val="single" w:color="000000" w:sz="4" w:space="0"/>
              <w:right w:val="single" w:color="000000" w:sz="4" w:space="0"/>
            </w:tcBorders>
            <w:vAlign w:val="center"/>
          </w:tcPr>
          <w:p w14:paraId="02D0E82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5B7DA0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30190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CE1B7C9">
        <w:tblPrEx>
          <w:tblCellMar>
            <w:top w:w="0" w:type="dxa"/>
            <w:left w:w="108" w:type="dxa"/>
            <w:bottom w:w="0" w:type="dxa"/>
            <w:right w:w="108" w:type="dxa"/>
          </w:tblCellMar>
        </w:tblPrEx>
        <w:trPr>
          <w:trHeight w:val="571"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A6A6A7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3A77BB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540925</w:t>
            </w:r>
          </w:p>
        </w:tc>
        <w:tc>
          <w:tcPr>
            <w:tcW w:w="1780" w:type="dxa"/>
            <w:tcBorders>
              <w:top w:val="single" w:color="000000" w:sz="4" w:space="0"/>
              <w:left w:val="single" w:color="000000" w:sz="4" w:space="0"/>
              <w:bottom w:val="single" w:color="000000" w:sz="4" w:space="0"/>
              <w:right w:val="single" w:color="000000" w:sz="4" w:space="0"/>
            </w:tcBorders>
            <w:vAlign w:val="center"/>
          </w:tcPr>
          <w:p w14:paraId="329655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DD61A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世界肌肤</w:t>
            </w:r>
          </w:p>
        </w:tc>
        <w:tc>
          <w:tcPr>
            <w:tcW w:w="2258" w:type="dxa"/>
            <w:tcBorders>
              <w:top w:val="single" w:color="000000" w:sz="4" w:space="0"/>
              <w:left w:val="single" w:color="000000" w:sz="4" w:space="0"/>
              <w:bottom w:val="single" w:color="000000" w:sz="4" w:space="0"/>
              <w:right w:val="single" w:color="000000" w:sz="4" w:space="0"/>
            </w:tcBorders>
            <w:vAlign w:val="center"/>
          </w:tcPr>
          <w:p w14:paraId="00BBDE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余秋雨、王乐萱</w:t>
            </w:r>
          </w:p>
        </w:tc>
        <w:tc>
          <w:tcPr>
            <w:tcW w:w="1601" w:type="dxa"/>
            <w:tcBorders>
              <w:top w:val="single" w:color="000000" w:sz="4" w:space="0"/>
              <w:left w:val="single" w:color="000000" w:sz="4" w:space="0"/>
              <w:bottom w:val="single" w:color="000000" w:sz="4" w:space="0"/>
              <w:right w:val="single" w:color="000000" w:sz="4" w:space="0"/>
            </w:tcBorders>
            <w:vAlign w:val="center"/>
          </w:tcPr>
          <w:p w14:paraId="64260F4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0E4504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48" w:type="dxa"/>
            <w:tcBorders>
              <w:top w:val="single" w:color="000000" w:sz="4" w:space="0"/>
              <w:left w:val="single" w:color="000000" w:sz="4" w:space="0"/>
              <w:bottom w:val="single" w:color="000000" w:sz="4" w:space="0"/>
              <w:right w:val="single" w:color="000000" w:sz="4" w:space="0"/>
            </w:tcBorders>
            <w:vAlign w:val="center"/>
          </w:tcPr>
          <w:p w14:paraId="36027C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4EE043D">
        <w:tblPrEx>
          <w:tblCellMar>
            <w:top w:w="0" w:type="dxa"/>
            <w:left w:w="108" w:type="dxa"/>
            <w:bottom w:w="0" w:type="dxa"/>
            <w:right w:w="108" w:type="dxa"/>
          </w:tblCellMar>
        </w:tblPrEx>
        <w:trPr>
          <w:trHeight w:val="86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F2CE97E">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D33572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541382</w:t>
            </w:r>
          </w:p>
        </w:tc>
        <w:tc>
          <w:tcPr>
            <w:tcW w:w="1780" w:type="dxa"/>
            <w:tcBorders>
              <w:top w:val="single" w:color="000000" w:sz="4" w:space="0"/>
              <w:left w:val="single" w:color="000000" w:sz="4" w:space="0"/>
              <w:bottom w:val="single" w:color="000000" w:sz="4" w:space="0"/>
              <w:right w:val="single" w:color="000000" w:sz="4" w:space="0"/>
            </w:tcBorders>
            <w:vAlign w:val="center"/>
          </w:tcPr>
          <w:p w14:paraId="072D09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350F0A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四川广汉三星堆博物馆</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醒世金鸣</w:t>
            </w:r>
          </w:p>
        </w:tc>
        <w:tc>
          <w:tcPr>
            <w:tcW w:w="2258" w:type="dxa"/>
            <w:tcBorders>
              <w:top w:val="single" w:color="000000" w:sz="4" w:space="0"/>
              <w:left w:val="single" w:color="000000" w:sz="4" w:space="0"/>
              <w:bottom w:val="single" w:color="000000" w:sz="4" w:space="0"/>
              <w:right w:val="single" w:color="000000" w:sz="4" w:space="0"/>
            </w:tcBorders>
            <w:vAlign w:val="center"/>
          </w:tcPr>
          <w:p w14:paraId="613094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曾雅莉、蔡楚瑶、常虹</w:t>
            </w:r>
          </w:p>
        </w:tc>
        <w:tc>
          <w:tcPr>
            <w:tcW w:w="1601" w:type="dxa"/>
            <w:tcBorders>
              <w:top w:val="single" w:color="000000" w:sz="4" w:space="0"/>
              <w:left w:val="single" w:color="000000" w:sz="4" w:space="0"/>
              <w:bottom w:val="single" w:color="000000" w:sz="4" w:space="0"/>
              <w:right w:val="single" w:color="000000" w:sz="4" w:space="0"/>
            </w:tcBorders>
            <w:vAlign w:val="center"/>
          </w:tcPr>
          <w:p w14:paraId="76CD37A6">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0537D2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0CB7D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16C4AD2">
        <w:tblPrEx>
          <w:tblCellMar>
            <w:top w:w="0" w:type="dxa"/>
            <w:left w:w="108" w:type="dxa"/>
            <w:bottom w:w="0" w:type="dxa"/>
            <w:right w:w="108" w:type="dxa"/>
          </w:tblCellMar>
        </w:tblPrEx>
        <w:trPr>
          <w:trHeight w:val="839"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6A1CE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65CD6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546285</w:t>
            </w:r>
          </w:p>
        </w:tc>
        <w:tc>
          <w:tcPr>
            <w:tcW w:w="1780" w:type="dxa"/>
            <w:tcBorders>
              <w:top w:val="single" w:color="000000" w:sz="4" w:space="0"/>
              <w:left w:val="single" w:color="000000" w:sz="4" w:space="0"/>
              <w:bottom w:val="single" w:color="000000" w:sz="4" w:space="0"/>
              <w:right w:val="single" w:color="000000" w:sz="4" w:space="0"/>
            </w:tcBorders>
            <w:vAlign w:val="center"/>
          </w:tcPr>
          <w:p w14:paraId="773C3B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2CE392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墨韵流觞</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宴舞穹光</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沉浸式餐饮空间设计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49A97D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周丁、杨莹莹、李欣亚</w:t>
            </w:r>
          </w:p>
        </w:tc>
        <w:tc>
          <w:tcPr>
            <w:tcW w:w="1601" w:type="dxa"/>
            <w:tcBorders>
              <w:top w:val="single" w:color="000000" w:sz="4" w:space="0"/>
              <w:left w:val="single" w:color="000000" w:sz="4" w:space="0"/>
              <w:bottom w:val="single" w:color="000000" w:sz="4" w:space="0"/>
              <w:right w:val="single" w:color="000000" w:sz="4" w:space="0"/>
            </w:tcBorders>
            <w:vAlign w:val="center"/>
          </w:tcPr>
          <w:p w14:paraId="59682ABB">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0E1A25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3E1875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003F77F">
        <w:tblPrEx>
          <w:tblCellMar>
            <w:top w:w="0" w:type="dxa"/>
            <w:left w:w="108" w:type="dxa"/>
            <w:bottom w:w="0" w:type="dxa"/>
            <w:right w:w="108" w:type="dxa"/>
          </w:tblCellMar>
        </w:tblPrEx>
        <w:trPr>
          <w:trHeight w:val="588"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6E302B84">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CF893A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547640</w:t>
            </w:r>
          </w:p>
        </w:tc>
        <w:tc>
          <w:tcPr>
            <w:tcW w:w="1780" w:type="dxa"/>
            <w:tcBorders>
              <w:top w:val="single" w:color="000000" w:sz="4" w:space="0"/>
              <w:left w:val="single" w:color="000000" w:sz="4" w:space="0"/>
              <w:bottom w:val="single" w:color="000000" w:sz="4" w:space="0"/>
              <w:right w:val="single" w:color="000000" w:sz="4" w:space="0"/>
            </w:tcBorders>
            <w:vAlign w:val="center"/>
          </w:tcPr>
          <w:p w14:paraId="5DDD6B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35DCA4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印痕</w:t>
            </w:r>
          </w:p>
        </w:tc>
        <w:tc>
          <w:tcPr>
            <w:tcW w:w="2258" w:type="dxa"/>
            <w:tcBorders>
              <w:top w:val="single" w:color="000000" w:sz="4" w:space="0"/>
              <w:left w:val="single" w:color="000000" w:sz="4" w:space="0"/>
              <w:bottom w:val="single" w:color="000000" w:sz="4" w:space="0"/>
              <w:right w:val="single" w:color="000000" w:sz="4" w:space="0"/>
            </w:tcBorders>
            <w:vAlign w:val="center"/>
          </w:tcPr>
          <w:p w14:paraId="1E4303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曹国洪</w:t>
            </w:r>
          </w:p>
        </w:tc>
        <w:tc>
          <w:tcPr>
            <w:tcW w:w="1601" w:type="dxa"/>
            <w:tcBorders>
              <w:top w:val="single" w:color="000000" w:sz="4" w:space="0"/>
              <w:left w:val="single" w:color="000000" w:sz="4" w:space="0"/>
              <w:bottom w:val="single" w:color="000000" w:sz="4" w:space="0"/>
              <w:right w:val="single" w:color="000000" w:sz="4" w:space="0"/>
            </w:tcBorders>
            <w:vAlign w:val="center"/>
          </w:tcPr>
          <w:p w14:paraId="0859B7C7">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1B61E0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0209E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4473F96">
        <w:tblPrEx>
          <w:tblCellMar>
            <w:top w:w="0" w:type="dxa"/>
            <w:left w:w="108" w:type="dxa"/>
            <w:bottom w:w="0" w:type="dxa"/>
            <w:right w:w="108" w:type="dxa"/>
          </w:tblCellMar>
        </w:tblPrEx>
        <w:trPr>
          <w:trHeight w:val="538"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CA64EB9">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8843E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563757</w:t>
            </w:r>
          </w:p>
        </w:tc>
        <w:tc>
          <w:tcPr>
            <w:tcW w:w="1780" w:type="dxa"/>
            <w:tcBorders>
              <w:top w:val="single" w:color="000000" w:sz="4" w:space="0"/>
              <w:left w:val="single" w:color="000000" w:sz="4" w:space="0"/>
              <w:bottom w:val="single" w:color="000000" w:sz="4" w:space="0"/>
              <w:right w:val="single" w:color="000000" w:sz="4" w:space="0"/>
            </w:tcBorders>
            <w:vAlign w:val="center"/>
          </w:tcPr>
          <w:p w14:paraId="462005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87" w:type="dxa"/>
            <w:tcBorders>
              <w:top w:val="single" w:color="000000" w:sz="4" w:space="0"/>
              <w:left w:val="single" w:color="000000" w:sz="4" w:space="0"/>
              <w:bottom w:val="single" w:color="000000" w:sz="4" w:space="0"/>
              <w:right w:val="single" w:color="000000" w:sz="4" w:space="0"/>
            </w:tcBorders>
            <w:vAlign w:val="center"/>
          </w:tcPr>
          <w:p w14:paraId="41634C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红墙</w:t>
            </w:r>
          </w:p>
        </w:tc>
        <w:tc>
          <w:tcPr>
            <w:tcW w:w="2258" w:type="dxa"/>
            <w:tcBorders>
              <w:top w:val="single" w:color="000000" w:sz="4" w:space="0"/>
              <w:left w:val="single" w:color="000000" w:sz="4" w:space="0"/>
              <w:bottom w:val="single" w:color="000000" w:sz="4" w:space="0"/>
              <w:right w:val="single" w:color="000000" w:sz="4" w:space="0"/>
            </w:tcBorders>
            <w:vAlign w:val="center"/>
          </w:tcPr>
          <w:p w14:paraId="2028DF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唐恭俭</w:t>
            </w:r>
          </w:p>
        </w:tc>
        <w:tc>
          <w:tcPr>
            <w:tcW w:w="1601" w:type="dxa"/>
            <w:tcBorders>
              <w:top w:val="single" w:color="000000" w:sz="4" w:space="0"/>
              <w:left w:val="single" w:color="000000" w:sz="4" w:space="0"/>
              <w:bottom w:val="single" w:color="000000" w:sz="4" w:space="0"/>
              <w:right w:val="single" w:color="000000" w:sz="4" w:space="0"/>
            </w:tcBorders>
            <w:vAlign w:val="center"/>
          </w:tcPr>
          <w:p w14:paraId="24E0B982">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1619DB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5ED2B4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4DE70A3">
        <w:tblPrEx>
          <w:tblCellMar>
            <w:top w:w="0" w:type="dxa"/>
            <w:left w:w="108" w:type="dxa"/>
            <w:bottom w:w="0" w:type="dxa"/>
            <w:right w:w="108" w:type="dxa"/>
          </w:tblCellMar>
        </w:tblPrEx>
        <w:trPr>
          <w:trHeight w:val="527"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3F59B5D1">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59BEE8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569210</w:t>
            </w:r>
          </w:p>
        </w:tc>
        <w:tc>
          <w:tcPr>
            <w:tcW w:w="1780" w:type="dxa"/>
            <w:tcBorders>
              <w:top w:val="single" w:color="000000" w:sz="4" w:space="0"/>
              <w:left w:val="single" w:color="000000" w:sz="4" w:space="0"/>
              <w:bottom w:val="single" w:color="000000" w:sz="4" w:space="0"/>
              <w:right w:val="single" w:color="000000" w:sz="4" w:space="0"/>
            </w:tcBorders>
            <w:vAlign w:val="center"/>
          </w:tcPr>
          <w:p w14:paraId="6CF05E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87" w:type="dxa"/>
            <w:tcBorders>
              <w:top w:val="single" w:color="000000" w:sz="4" w:space="0"/>
              <w:left w:val="single" w:color="000000" w:sz="4" w:space="0"/>
              <w:bottom w:val="single" w:color="000000" w:sz="4" w:space="0"/>
              <w:right w:val="single" w:color="000000" w:sz="4" w:space="0"/>
            </w:tcBorders>
            <w:vAlign w:val="center"/>
          </w:tcPr>
          <w:p w14:paraId="4655FF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文化基因理论视角下乡村美育资源转化模型研究</w:t>
            </w:r>
          </w:p>
        </w:tc>
        <w:tc>
          <w:tcPr>
            <w:tcW w:w="2258" w:type="dxa"/>
            <w:tcBorders>
              <w:top w:val="single" w:color="000000" w:sz="4" w:space="0"/>
              <w:left w:val="single" w:color="000000" w:sz="4" w:space="0"/>
              <w:bottom w:val="single" w:color="000000" w:sz="4" w:space="0"/>
              <w:right w:val="single" w:color="000000" w:sz="4" w:space="0"/>
            </w:tcBorders>
            <w:vAlign w:val="center"/>
          </w:tcPr>
          <w:p w14:paraId="62DAD9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卢燕、陈芳兰</w:t>
            </w:r>
          </w:p>
        </w:tc>
        <w:tc>
          <w:tcPr>
            <w:tcW w:w="1601" w:type="dxa"/>
            <w:tcBorders>
              <w:top w:val="single" w:color="000000" w:sz="4" w:space="0"/>
              <w:left w:val="single" w:color="000000" w:sz="4" w:space="0"/>
              <w:bottom w:val="single" w:color="000000" w:sz="4" w:space="0"/>
              <w:right w:val="single" w:color="000000" w:sz="4" w:space="0"/>
            </w:tcBorders>
            <w:vAlign w:val="center"/>
          </w:tcPr>
          <w:p w14:paraId="15153BE6">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547397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重庆水利电力职业技术学院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B1F78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0A1C2FB5">
        <w:tblPrEx>
          <w:tblCellMar>
            <w:top w:w="0" w:type="dxa"/>
            <w:left w:w="108" w:type="dxa"/>
            <w:bottom w:w="0" w:type="dxa"/>
            <w:right w:w="108" w:type="dxa"/>
          </w:tblCellMar>
        </w:tblPrEx>
        <w:trPr>
          <w:trHeight w:val="52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0C9BB587">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7B21A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571767</w:t>
            </w:r>
          </w:p>
        </w:tc>
        <w:tc>
          <w:tcPr>
            <w:tcW w:w="1780" w:type="dxa"/>
            <w:tcBorders>
              <w:top w:val="single" w:color="000000" w:sz="4" w:space="0"/>
              <w:left w:val="single" w:color="000000" w:sz="4" w:space="0"/>
              <w:bottom w:val="single" w:color="000000" w:sz="4" w:space="0"/>
              <w:right w:val="single" w:color="000000" w:sz="4" w:space="0"/>
            </w:tcBorders>
            <w:vAlign w:val="center"/>
          </w:tcPr>
          <w:p w14:paraId="7495D3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87" w:type="dxa"/>
            <w:tcBorders>
              <w:top w:val="single" w:color="000000" w:sz="4" w:space="0"/>
              <w:left w:val="single" w:color="000000" w:sz="4" w:space="0"/>
              <w:bottom w:val="single" w:color="000000" w:sz="4" w:space="0"/>
              <w:right w:val="single" w:color="000000" w:sz="4" w:space="0"/>
            </w:tcBorders>
            <w:vAlign w:val="center"/>
          </w:tcPr>
          <w:p w14:paraId="6FD025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织物融象</w:t>
            </w:r>
          </w:p>
        </w:tc>
        <w:tc>
          <w:tcPr>
            <w:tcW w:w="2258" w:type="dxa"/>
            <w:tcBorders>
              <w:top w:val="single" w:color="000000" w:sz="4" w:space="0"/>
              <w:left w:val="single" w:color="000000" w:sz="4" w:space="0"/>
              <w:bottom w:val="single" w:color="000000" w:sz="4" w:space="0"/>
              <w:right w:val="single" w:color="000000" w:sz="4" w:space="0"/>
            </w:tcBorders>
            <w:vAlign w:val="center"/>
          </w:tcPr>
          <w:p w14:paraId="1FE219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李聪</w:t>
            </w:r>
          </w:p>
        </w:tc>
        <w:tc>
          <w:tcPr>
            <w:tcW w:w="1601" w:type="dxa"/>
            <w:tcBorders>
              <w:top w:val="single" w:color="000000" w:sz="4" w:space="0"/>
              <w:left w:val="single" w:color="000000" w:sz="4" w:space="0"/>
              <w:bottom w:val="single" w:color="000000" w:sz="4" w:space="0"/>
              <w:right w:val="single" w:color="000000" w:sz="4" w:space="0"/>
            </w:tcBorders>
            <w:vAlign w:val="center"/>
          </w:tcPr>
          <w:p w14:paraId="64D08BA5">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5766C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2B661F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4B8854F5">
        <w:tblPrEx>
          <w:tblCellMar>
            <w:top w:w="0" w:type="dxa"/>
            <w:left w:w="108" w:type="dxa"/>
            <w:bottom w:w="0" w:type="dxa"/>
            <w:right w:w="108" w:type="dxa"/>
          </w:tblCellMar>
        </w:tblPrEx>
        <w:trPr>
          <w:trHeight w:val="36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48C8863">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67C8B9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575727</w:t>
            </w:r>
          </w:p>
        </w:tc>
        <w:tc>
          <w:tcPr>
            <w:tcW w:w="1780" w:type="dxa"/>
            <w:tcBorders>
              <w:top w:val="single" w:color="000000" w:sz="4" w:space="0"/>
              <w:left w:val="single" w:color="000000" w:sz="4" w:space="0"/>
              <w:bottom w:val="single" w:color="000000" w:sz="4" w:space="0"/>
              <w:right w:val="single" w:color="000000" w:sz="4" w:space="0"/>
            </w:tcBorders>
            <w:vAlign w:val="center"/>
          </w:tcPr>
          <w:p w14:paraId="080220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1C4D8A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“暖”</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疗养机构空间规划设计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D3F56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姚雪儒、何鑫、魏竟逸</w:t>
            </w:r>
          </w:p>
        </w:tc>
        <w:tc>
          <w:tcPr>
            <w:tcW w:w="1601" w:type="dxa"/>
            <w:tcBorders>
              <w:top w:val="single" w:color="000000" w:sz="4" w:space="0"/>
              <w:left w:val="single" w:color="000000" w:sz="4" w:space="0"/>
              <w:bottom w:val="single" w:color="000000" w:sz="4" w:space="0"/>
              <w:right w:val="single" w:color="000000" w:sz="4" w:space="0"/>
            </w:tcBorders>
            <w:vAlign w:val="center"/>
          </w:tcPr>
          <w:p w14:paraId="54D58C94">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5DB85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7A1B73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7EEBD814">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475B55B8">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4BCEE4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594799</w:t>
            </w:r>
          </w:p>
        </w:tc>
        <w:tc>
          <w:tcPr>
            <w:tcW w:w="1780" w:type="dxa"/>
            <w:tcBorders>
              <w:top w:val="single" w:color="000000" w:sz="4" w:space="0"/>
              <w:left w:val="single" w:color="000000" w:sz="4" w:space="0"/>
              <w:bottom w:val="single" w:color="000000" w:sz="4" w:space="0"/>
              <w:right w:val="single" w:color="000000" w:sz="4" w:space="0"/>
            </w:tcBorders>
            <w:vAlign w:val="center"/>
          </w:tcPr>
          <w:p w14:paraId="2776CA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2269E1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乙巳蛇年马四果品包装设计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6ED6C0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601" w:type="dxa"/>
            <w:tcBorders>
              <w:top w:val="single" w:color="000000" w:sz="4" w:space="0"/>
              <w:left w:val="single" w:color="000000" w:sz="4" w:space="0"/>
              <w:bottom w:val="single" w:color="000000" w:sz="4" w:space="0"/>
              <w:right w:val="single" w:color="000000" w:sz="4" w:space="0"/>
            </w:tcBorders>
            <w:vAlign w:val="center"/>
          </w:tcPr>
          <w:p w14:paraId="0ADC859E">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457C11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01136B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15B2C680">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29595BDF">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4F88886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594808</w:t>
            </w:r>
          </w:p>
        </w:tc>
        <w:tc>
          <w:tcPr>
            <w:tcW w:w="1780" w:type="dxa"/>
            <w:tcBorders>
              <w:top w:val="single" w:color="000000" w:sz="4" w:space="0"/>
              <w:left w:val="single" w:color="000000" w:sz="4" w:space="0"/>
              <w:bottom w:val="single" w:color="000000" w:sz="4" w:space="0"/>
              <w:right w:val="single" w:color="000000" w:sz="4" w:space="0"/>
            </w:tcBorders>
            <w:vAlign w:val="center"/>
          </w:tcPr>
          <w:p w14:paraId="1E823C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7845A9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品牌特色鲜花饼包装设计及制作</w:t>
            </w:r>
          </w:p>
        </w:tc>
        <w:tc>
          <w:tcPr>
            <w:tcW w:w="2258" w:type="dxa"/>
            <w:tcBorders>
              <w:top w:val="single" w:color="000000" w:sz="4" w:space="0"/>
              <w:left w:val="single" w:color="000000" w:sz="4" w:space="0"/>
              <w:bottom w:val="single" w:color="000000" w:sz="4" w:space="0"/>
              <w:right w:val="single" w:color="000000" w:sz="4" w:space="0"/>
            </w:tcBorders>
            <w:vAlign w:val="center"/>
          </w:tcPr>
          <w:p w14:paraId="7B07A7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601" w:type="dxa"/>
            <w:tcBorders>
              <w:top w:val="single" w:color="000000" w:sz="4" w:space="0"/>
              <w:left w:val="single" w:color="000000" w:sz="4" w:space="0"/>
              <w:bottom w:val="single" w:color="000000" w:sz="4" w:space="0"/>
              <w:right w:val="single" w:color="000000" w:sz="4" w:space="0"/>
            </w:tcBorders>
            <w:vAlign w:val="center"/>
          </w:tcPr>
          <w:p w14:paraId="1F53D27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6AECF9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F448F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r w14:paraId="65251C7F">
        <w:tblPrEx>
          <w:tblCellMar>
            <w:top w:w="0" w:type="dxa"/>
            <w:left w:w="108" w:type="dxa"/>
            <w:bottom w:w="0" w:type="dxa"/>
            <w:right w:w="108" w:type="dxa"/>
          </w:tblCellMar>
        </w:tblPrEx>
        <w:trPr>
          <w:trHeight w:val="780" w:hRule="atLeast"/>
        </w:trPr>
        <w:tc>
          <w:tcPr>
            <w:tcW w:w="804" w:type="dxa"/>
            <w:tcBorders>
              <w:top w:val="single" w:color="000000" w:sz="4" w:space="0"/>
              <w:left w:val="single" w:color="000000" w:sz="4" w:space="0"/>
              <w:bottom w:val="single" w:color="000000" w:sz="4" w:space="0"/>
              <w:right w:val="single" w:color="000000" w:sz="4" w:space="0"/>
            </w:tcBorders>
            <w:vAlign w:val="center"/>
          </w:tcPr>
          <w:p w14:paraId="7DF661B6">
            <w:pPr>
              <w:pStyle w:val="12"/>
              <w:numPr>
                <w:ilvl w:val="0"/>
                <w:numId w:val="2"/>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D7C689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600761</w:t>
            </w:r>
          </w:p>
        </w:tc>
        <w:tc>
          <w:tcPr>
            <w:tcW w:w="1780" w:type="dxa"/>
            <w:tcBorders>
              <w:top w:val="single" w:color="000000" w:sz="4" w:space="0"/>
              <w:left w:val="single" w:color="000000" w:sz="4" w:space="0"/>
              <w:bottom w:val="single" w:color="000000" w:sz="4" w:space="0"/>
              <w:right w:val="single" w:color="000000" w:sz="4" w:space="0"/>
            </w:tcBorders>
            <w:vAlign w:val="center"/>
          </w:tcPr>
          <w:p w14:paraId="6F3F50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87" w:type="dxa"/>
            <w:tcBorders>
              <w:top w:val="single" w:color="000000" w:sz="4" w:space="0"/>
              <w:left w:val="single" w:color="000000" w:sz="4" w:space="0"/>
              <w:bottom w:val="single" w:color="000000" w:sz="4" w:space="0"/>
              <w:right w:val="single" w:color="000000" w:sz="4" w:space="0"/>
            </w:tcBorders>
            <w:vAlign w:val="center"/>
          </w:tcPr>
          <w:p w14:paraId="149BEA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共建成渝经济圈系列宣传海报设计</w:t>
            </w:r>
          </w:p>
        </w:tc>
        <w:tc>
          <w:tcPr>
            <w:tcW w:w="2258" w:type="dxa"/>
            <w:tcBorders>
              <w:top w:val="single" w:color="000000" w:sz="4" w:space="0"/>
              <w:left w:val="single" w:color="000000" w:sz="4" w:space="0"/>
              <w:bottom w:val="single" w:color="000000" w:sz="4" w:space="0"/>
              <w:right w:val="single" w:color="000000" w:sz="4" w:space="0"/>
            </w:tcBorders>
            <w:vAlign w:val="center"/>
          </w:tcPr>
          <w:p w14:paraId="0A8F5B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601" w:type="dxa"/>
            <w:tcBorders>
              <w:top w:val="single" w:color="000000" w:sz="4" w:space="0"/>
              <w:left w:val="single" w:color="000000" w:sz="4" w:space="0"/>
              <w:bottom w:val="single" w:color="000000" w:sz="4" w:space="0"/>
              <w:right w:val="single" w:color="000000" w:sz="4" w:space="0"/>
            </w:tcBorders>
            <w:vAlign w:val="center"/>
          </w:tcPr>
          <w:p w14:paraId="6A99DA53">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86" w:type="dxa"/>
            <w:tcBorders>
              <w:top w:val="single" w:color="000000" w:sz="4" w:space="0"/>
              <w:left w:val="single" w:color="000000" w:sz="4" w:space="0"/>
              <w:bottom w:val="single" w:color="000000" w:sz="4" w:space="0"/>
              <w:right w:val="single" w:color="000000" w:sz="4" w:space="0"/>
            </w:tcBorders>
            <w:vAlign w:val="center"/>
          </w:tcPr>
          <w:p w14:paraId="7A31E8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48" w:type="dxa"/>
            <w:tcBorders>
              <w:top w:val="single" w:color="000000" w:sz="4" w:space="0"/>
              <w:left w:val="single" w:color="000000" w:sz="4" w:space="0"/>
              <w:bottom w:val="single" w:color="000000" w:sz="4" w:space="0"/>
              <w:right w:val="single" w:color="000000" w:sz="4" w:space="0"/>
            </w:tcBorders>
            <w:vAlign w:val="center"/>
          </w:tcPr>
          <w:p w14:paraId="4BED57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二等奖</w:t>
            </w:r>
          </w:p>
        </w:tc>
      </w:tr>
    </w:tbl>
    <w:p w14:paraId="60218751">
      <w:pPr>
        <w:widowControl/>
        <w:spacing w:line="600" w:lineRule="exact"/>
        <w:rPr>
          <w:rFonts w:ascii="Times New Roman" w:hAnsi="Times New Roman" w:eastAsia="方正黑体_GBK" w:cs="Times New Roman"/>
          <w:color w:val="000000"/>
          <w:kern w:val="0"/>
          <w:sz w:val="28"/>
          <w:szCs w:val="28"/>
        </w:rPr>
      </w:pPr>
    </w:p>
    <w:p w14:paraId="3428739D">
      <w:pPr>
        <w:spacing w:beforeLines="50" w:afterLines="50" w:line="600" w:lineRule="exact"/>
        <w:jc w:val="center"/>
        <w:rPr>
          <w:rFonts w:ascii="Times New Roman" w:hAnsi="Times New Roman" w:eastAsia="方正黑体_GBK" w:cs="Times New Roman"/>
          <w:color w:val="000000"/>
          <w:kern w:val="0"/>
          <w:sz w:val="28"/>
          <w:szCs w:val="28"/>
        </w:rPr>
      </w:pPr>
      <w:r>
        <w:rPr>
          <w:rFonts w:hint="eastAsia" w:ascii="Times New Roman" w:hAnsi="Times New Roman" w:eastAsia="方正黑体_GBK"/>
          <w:sz w:val="32"/>
          <w:szCs w:val="32"/>
        </w:rPr>
        <w:t>3</w:t>
      </w:r>
      <w:r>
        <w:rPr>
          <w:rFonts w:ascii="Times New Roman" w:hAnsi="Times New Roman" w:eastAsia="方正黑体_GBK"/>
          <w:sz w:val="32"/>
          <w:szCs w:val="32"/>
        </w:rPr>
        <w:t>.</w:t>
      </w:r>
      <w:r>
        <w:rPr>
          <w:rFonts w:hint="eastAsia" w:ascii="Times New Roman" w:hAnsi="Times New Roman" w:eastAsia="黑体"/>
          <w:sz w:val="32"/>
          <w:szCs w:val="32"/>
        </w:rPr>
        <w:t>三等奖</w:t>
      </w:r>
    </w:p>
    <w:tbl>
      <w:tblPr>
        <w:tblStyle w:val="6"/>
        <w:tblW w:w="14139" w:type="dxa"/>
        <w:tblInd w:w="28" w:type="dxa"/>
        <w:tblLayout w:type="fixed"/>
        <w:tblCellMar>
          <w:top w:w="0" w:type="dxa"/>
          <w:left w:w="108" w:type="dxa"/>
          <w:bottom w:w="0" w:type="dxa"/>
          <w:right w:w="108" w:type="dxa"/>
        </w:tblCellMar>
      </w:tblPr>
      <w:tblGrid>
        <w:gridCol w:w="800"/>
        <w:gridCol w:w="1189"/>
        <w:gridCol w:w="1744"/>
        <w:gridCol w:w="3094"/>
        <w:gridCol w:w="2250"/>
        <w:gridCol w:w="1612"/>
        <w:gridCol w:w="1969"/>
        <w:gridCol w:w="1481"/>
      </w:tblGrid>
      <w:tr w14:paraId="36C2EF08">
        <w:tblPrEx>
          <w:tblCellMar>
            <w:top w:w="0" w:type="dxa"/>
            <w:left w:w="108" w:type="dxa"/>
            <w:bottom w:w="0" w:type="dxa"/>
            <w:right w:w="108" w:type="dxa"/>
          </w:tblCellMar>
        </w:tblPrEx>
        <w:trPr>
          <w:trHeight w:val="782" w:hRule="atLeast"/>
          <w:tblHeader/>
        </w:trPr>
        <w:tc>
          <w:tcPr>
            <w:tcW w:w="800" w:type="dxa"/>
            <w:tcBorders>
              <w:top w:val="single" w:color="000000" w:sz="4" w:space="0"/>
              <w:left w:val="single" w:color="000000" w:sz="4" w:space="0"/>
              <w:bottom w:val="single" w:color="000000" w:sz="4" w:space="0"/>
              <w:right w:val="single" w:color="000000" w:sz="4" w:space="0"/>
            </w:tcBorders>
            <w:vAlign w:val="center"/>
          </w:tcPr>
          <w:p w14:paraId="590328F7">
            <w:pPr>
              <w:adjustRightInd w:val="0"/>
              <w:snapToGrid w:val="0"/>
              <w:spacing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黑体"/>
                <w:sz w:val="28"/>
                <w:szCs w:val="32"/>
              </w:rPr>
              <w:t>序号</w:t>
            </w:r>
          </w:p>
        </w:tc>
        <w:tc>
          <w:tcPr>
            <w:tcW w:w="1189" w:type="dxa"/>
            <w:tcBorders>
              <w:top w:val="single" w:color="000000" w:sz="4" w:space="0"/>
              <w:left w:val="single" w:color="000000" w:sz="4" w:space="0"/>
              <w:bottom w:val="single" w:color="000000" w:sz="4" w:space="0"/>
              <w:right w:val="single" w:color="000000" w:sz="4" w:space="0"/>
            </w:tcBorders>
            <w:vAlign w:val="center"/>
          </w:tcPr>
          <w:p w14:paraId="339D3236">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黑体"/>
                <w:sz w:val="28"/>
                <w:szCs w:val="32"/>
              </w:rPr>
              <w:t>作品ID</w:t>
            </w:r>
          </w:p>
        </w:tc>
        <w:tc>
          <w:tcPr>
            <w:tcW w:w="1744" w:type="dxa"/>
            <w:tcBorders>
              <w:top w:val="single" w:color="000000" w:sz="4" w:space="0"/>
              <w:left w:val="single" w:color="000000" w:sz="4" w:space="0"/>
              <w:bottom w:val="single" w:color="000000" w:sz="4" w:space="0"/>
              <w:right w:val="single" w:color="000000" w:sz="4" w:space="0"/>
            </w:tcBorders>
            <w:vAlign w:val="center"/>
          </w:tcPr>
          <w:p w14:paraId="273353A8">
            <w:pPr>
              <w:adjustRightInd w:val="0"/>
              <w:snapToGrid w:val="0"/>
              <w:spacing w:line="300" w:lineRule="exact"/>
              <w:jc w:val="center"/>
              <w:rPr>
                <w:rFonts w:ascii="Times New Roman" w:hAnsi="Times New Roman" w:eastAsia="方正仿宋_GBK" w:cs="方正仿宋_GBK"/>
                <w:color w:val="000000"/>
                <w:kern w:val="0"/>
                <w:sz w:val="28"/>
                <w:szCs w:val="32"/>
              </w:rPr>
            </w:pPr>
            <w:r>
              <w:rPr>
                <w:rFonts w:ascii="Times New Roman" w:hAnsi="Times New Roman" w:eastAsia="方正黑体_GBK" w:cs="Times New Roman"/>
                <w:sz w:val="28"/>
                <w:szCs w:val="32"/>
              </w:rPr>
              <w:t>参赛赛道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7209C19">
            <w:pPr>
              <w:adjustRightInd w:val="0"/>
              <w:snapToGrid w:val="0"/>
              <w:spacing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黑体"/>
                <w:sz w:val="28"/>
                <w:szCs w:val="32"/>
              </w:rPr>
              <w:t>作品主题</w:t>
            </w:r>
          </w:p>
        </w:tc>
        <w:tc>
          <w:tcPr>
            <w:tcW w:w="2250" w:type="dxa"/>
            <w:tcBorders>
              <w:top w:val="single" w:color="000000" w:sz="4" w:space="0"/>
              <w:left w:val="single" w:color="000000" w:sz="4" w:space="0"/>
              <w:bottom w:val="single" w:color="000000" w:sz="4" w:space="0"/>
              <w:right w:val="single" w:color="000000" w:sz="4" w:space="0"/>
            </w:tcBorders>
            <w:vAlign w:val="center"/>
          </w:tcPr>
          <w:p w14:paraId="22981FA2">
            <w:pPr>
              <w:adjustRightInd w:val="0"/>
              <w:snapToGrid w:val="0"/>
              <w:spacing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参赛作者</w:t>
            </w:r>
          </w:p>
        </w:tc>
        <w:tc>
          <w:tcPr>
            <w:tcW w:w="1612" w:type="dxa"/>
            <w:tcBorders>
              <w:top w:val="single" w:color="000000" w:sz="4" w:space="0"/>
              <w:left w:val="single" w:color="000000" w:sz="4" w:space="0"/>
              <w:bottom w:val="single" w:color="000000" w:sz="4" w:space="0"/>
              <w:right w:val="single" w:color="000000" w:sz="4" w:space="0"/>
            </w:tcBorders>
            <w:vAlign w:val="center"/>
          </w:tcPr>
          <w:p w14:paraId="73410D59">
            <w:pPr>
              <w:adjustRightInd w:val="0"/>
              <w:snapToGrid w:val="0"/>
              <w:spacing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黑体"/>
                <w:sz w:val="28"/>
                <w:szCs w:val="32"/>
              </w:rPr>
              <w:t>指导老师</w:t>
            </w:r>
          </w:p>
        </w:tc>
        <w:tc>
          <w:tcPr>
            <w:tcW w:w="1969" w:type="dxa"/>
            <w:tcBorders>
              <w:top w:val="single" w:color="000000" w:sz="4" w:space="0"/>
              <w:left w:val="single" w:color="000000" w:sz="4" w:space="0"/>
              <w:bottom w:val="single" w:color="000000" w:sz="4" w:space="0"/>
              <w:right w:val="single" w:color="000000" w:sz="4" w:space="0"/>
            </w:tcBorders>
            <w:vAlign w:val="center"/>
          </w:tcPr>
          <w:p w14:paraId="2E7F68BC">
            <w:pPr>
              <w:adjustRightInd w:val="0"/>
              <w:snapToGrid w:val="0"/>
              <w:spacing w:line="300" w:lineRule="exact"/>
              <w:jc w:val="center"/>
              <w:rPr>
                <w:rFonts w:ascii="Times New Roman" w:hAnsi="Times New Roman" w:eastAsia="方正仿宋_GBK" w:cs="方正仿宋_GBK"/>
                <w:color w:val="000000"/>
                <w:kern w:val="0"/>
                <w:sz w:val="28"/>
                <w:szCs w:val="32"/>
              </w:rPr>
            </w:pPr>
            <w:r>
              <w:rPr>
                <w:rFonts w:ascii="Times New Roman" w:hAnsi="Times New Roman" w:eastAsia="方正黑体_GBK" w:cs="Times New Roman"/>
                <w:sz w:val="28"/>
                <w:szCs w:val="32"/>
              </w:rPr>
              <w:t>参赛学校</w:t>
            </w:r>
          </w:p>
        </w:tc>
        <w:tc>
          <w:tcPr>
            <w:tcW w:w="1481" w:type="dxa"/>
            <w:tcBorders>
              <w:top w:val="single" w:color="000000" w:sz="4" w:space="0"/>
              <w:left w:val="single" w:color="000000" w:sz="4" w:space="0"/>
              <w:bottom w:val="single" w:color="000000" w:sz="4" w:space="0"/>
              <w:right w:val="single" w:color="000000" w:sz="4" w:space="0"/>
            </w:tcBorders>
            <w:vAlign w:val="center"/>
          </w:tcPr>
          <w:p w14:paraId="0B2E850B">
            <w:pPr>
              <w:adjustRightInd w:val="0"/>
              <w:snapToGrid w:val="0"/>
              <w:spacing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黑体"/>
                <w:sz w:val="28"/>
                <w:szCs w:val="32"/>
              </w:rPr>
              <w:t>省赛奖项</w:t>
            </w:r>
          </w:p>
        </w:tc>
      </w:tr>
      <w:tr w14:paraId="4048CBD6">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BC6B2C4">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7840F0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285514</w:t>
            </w:r>
          </w:p>
        </w:tc>
        <w:tc>
          <w:tcPr>
            <w:tcW w:w="1744" w:type="dxa"/>
            <w:tcBorders>
              <w:top w:val="single" w:color="000000" w:sz="4" w:space="0"/>
              <w:left w:val="single" w:color="000000" w:sz="4" w:space="0"/>
              <w:bottom w:val="single" w:color="000000" w:sz="4" w:space="0"/>
              <w:right w:val="single" w:color="000000" w:sz="4" w:space="0"/>
            </w:tcBorders>
            <w:vAlign w:val="center"/>
          </w:tcPr>
          <w:p w14:paraId="0315AE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1118E1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童年记忆力那扇门</w:t>
            </w:r>
          </w:p>
        </w:tc>
        <w:tc>
          <w:tcPr>
            <w:tcW w:w="2250" w:type="dxa"/>
            <w:tcBorders>
              <w:top w:val="single" w:color="000000" w:sz="4" w:space="0"/>
              <w:left w:val="single" w:color="000000" w:sz="4" w:space="0"/>
              <w:bottom w:val="single" w:color="000000" w:sz="4" w:space="0"/>
              <w:right w:val="single" w:color="000000" w:sz="4" w:space="0"/>
            </w:tcBorders>
            <w:vAlign w:val="center"/>
          </w:tcPr>
          <w:p w14:paraId="755FED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4B88B4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周林</w:t>
            </w:r>
          </w:p>
        </w:tc>
        <w:tc>
          <w:tcPr>
            <w:tcW w:w="1969" w:type="dxa"/>
            <w:tcBorders>
              <w:top w:val="single" w:color="000000" w:sz="4" w:space="0"/>
              <w:left w:val="single" w:color="000000" w:sz="4" w:space="0"/>
              <w:bottom w:val="single" w:color="000000" w:sz="4" w:space="0"/>
              <w:right w:val="single" w:color="000000" w:sz="4" w:space="0"/>
            </w:tcBorders>
            <w:vAlign w:val="center"/>
          </w:tcPr>
          <w:p w14:paraId="4AB385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重庆第二师范学院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55CBF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9BF9F42">
        <w:tblPrEx>
          <w:tblCellMar>
            <w:top w:w="0" w:type="dxa"/>
            <w:left w:w="108" w:type="dxa"/>
            <w:bottom w:w="0" w:type="dxa"/>
            <w:right w:w="108" w:type="dxa"/>
          </w:tblCellMar>
        </w:tblPrEx>
        <w:trPr>
          <w:trHeight w:val="61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7773EC">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CE247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287975</w:t>
            </w:r>
          </w:p>
        </w:tc>
        <w:tc>
          <w:tcPr>
            <w:tcW w:w="1744" w:type="dxa"/>
            <w:tcBorders>
              <w:top w:val="single" w:color="000000" w:sz="4" w:space="0"/>
              <w:left w:val="single" w:color="000000" w:sz="4" w:space="0"/>
              <w:bottom w:val="single" w:color="000000" w:sz="4" w:space="0"/>
              <w:right w:val="single" w:color="000000" w:sz="4" w:space="0"/>
            </w:tcBorders>
            <w:vAlign w:val="center"/>
          </w:tcPr>
          <w:p w14:paraId="6590D5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1B904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感知：从原始到现代</w:t>
            </w:r>
          </w:p>
        </w:tc>
        <w:tc>
          <w:tcPr>
            <w:tcW w:w="2250" w:type="dxa"/>
            <w:tcBorders>
              <w:top w:val="single" w:color="000000" w:sz="4" w:space="0"/>
              <w:left w:val="single" w:color="000000" w:sz="4" w:space="0"/>
              <w:bottom w:val="single" w:color="000000" w:sz="4" w:space="0"/>
              <w:right w:val="single" w:color="000000" w:sz="4" w:space="0"/>
            </w:tcBorders>
            <w:vAlign w:val="center"/>
          </w:tcPr>
          <w:p w14:paraId="147897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刘小涵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458E9F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曾真</w:t>
            </w:r>
          </w:p>
        </w:tc>
        <w:tc>
          <w:tcPr>
            <w:tcW w:w="1969" w:type="dxa"/>
            <w:tcBorders>
              <w:top w:val="single" w:color="000000" w:sz="4" w:space="0"/>
              <w:left w:val="single" w:color="000000" w:sz="4" w:space="0"/>
              <w:bottom w:val="single" w:color="000000" w:sz="4" w:space="0"/>
              <w:right w:val="single" w:color="000000" w:sz="4" w:space="0"/>
            </w:tcBorders>
            <w:vAlign w:val="center"/>
          </w:tcPr>
          <w:p w14:paraId="7B59AF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98A6C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C2244A">
        <w:tblPrEx>
          <w:tblCellMar>
            <w:top w:w="0" w:type="dxa"/>
            <w:left w:w="108" w:type="dxa"/>
            <w:bottom w:w="0" w:type="dxa"/>
            <w:right w:w="108" w:type="dxa"/>
          </w:tblCellMar>
        </w:tblPrEx>
        <w:trPr>
          <w:trHeight w:val="65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96AECE3">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A8ED33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288017</w:t>
            </w:r>
          </w:p>
        </w:tc>
        <w:tc>
          <w:tcPr>
            <w:tcW w:w="1744" w:type="dxa"/>
            <w:tcBorders>
              <w:top w:val="single" w:color="000000" w:sz="4" w:space="0"/>
              <w:left w:val="single" w:color="000000" w:sz="4" w:space="0"/>
              <w:bottom w:val="single" w:color="000000" w:sz="4" w:space="0"/>
              <w:right w:val="single" w:color="000000" w:sz="4" w:space="0"/>
            </w:tcBorders>
            <w:vAlign w:val="center"/>
          </w:tcPr>
          <w:p w14:paraId="1F41A8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5243E9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易碎时光</w:t>
            </w:r>
          </w:p>
        </w:tc>
        <w:tc>
          <w:tcPr>
            <w:tcW w:w="2250" w:type="dxa"/>
            <w:tcBorders>
              <w:top w:val="single" w:color="000000" w:sz="4" w:space="0"/>
              <w:left w:val="single" w:color="000000" w:sz="4" w:space="0"/>
              <w:bottom w:val="single" w:color="000000" w:sz="4" w:space="0"/>
              <w:right w:val="single" w:color="000000" w:sz="4" w:space="0"/>
            </w:tcBorders>
            <w:vAlign w:val="center"/>
          </w:tcPr>
          <w:p w14:paraId="18BCE7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廖珺然、李安磊</w:t>
            </w:r>
          </w:p>
        </w:tc>
        <w:tc>
          <w:tcPr>
            <w:tcW w:w="1612" w:type="dxa"/>
            <w:tcBorders>
              <w:top w:val="single" w:color="000000" w:sz="4" w:space="0"/>
              <w:left w:val="single" w:color="000000" w:sz="4" w:space="0"/>
              <w:bottom w:val="single" w:color="000000" w:sz="4" w:space="0"/>
              <w:right w:val="single" w:color="000000" w:sz="4" w:space="0"/>
            </w:tcBorders>
            <w:vAlign w:val="center"/>
          </w:tcPr>
          <w:p w14:paraId="3CEE49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张压西</w:t>
            </w:r>
          </w:p>
        </w:tc>
        <w:tc>
          <w:tcPr>
            <w:tcW w:w="1969" w:type="dxa"/>
            <w:tcBorders>
              <w:top w:val="single" w:color="000000" w:sz="4" w:space="0"/>
              <w:left w:val="single" w:color="000000" w:sz="4" w:space="0"/>
              <w:bottom w:val="single" w:color="000000" w:sz="4" w:space="0"/>
              <w:right w:val="single" w:color="000000" w:sz="4" w:space="0"/>
            </w:tcBorders>
            <w:vAlign w:val="center"/>
          </w:tcPr>
          <w:p w14:paraId="6365DA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3C935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4AF477">
        <w:tblPrEx>
          <w:tblCellMar>
            <w:top w:w="0" w:type="dxa"/>
            <w:left w:w="108" w:type="dxa"/>
            <w:bottom w:w="0" w:type="dxa"/>
            <w:right w:w="108" w:type="dxa"/>
          </w:tblCellMar>
        </w:tblPrEx>
        <w:trPr>
          <w:trHeight w:val="38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7754AF">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E1B64B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288479</w:t>
            </w:r>
          </w:p>
        </w:tc>
        <w:tc>
          <w:tcPr>
            <w:tcW w:w="1744" w:type="dxa"/>
            <w:tcBorders>
              <w:top w:val="single" w:color="000000" w:sz="4" w:space="0"/>
              <w:left w:val="single" w:color="000000" w:sz="4" w:space="0"/>
              <w:bottom w:val="single" w:color="000000" w:sz="4" w:space="0"/>
              <w:right w:val="single" w:color="000000" w:sz="4" w:space="0"/>
            </w:tcBorders>
            <w:vAlign w:val="center"/>
          </w:tcPr>
          <w:p w14:paraId="6C6EB8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4333B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快乐生产线</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快乐激素为导向的城市社区街道活力提升设计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EB809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向宇棋</w:t>
            </w:r>
          </w:p>
        </w:tc>
        <w:tc>
          <w:tcPr>
            <w:tcW w:w="1612" w:type="dxa"/>
            <w:tcBorders>
              <w:top w:val="single" w:color="000000" w:sz="4" w:space="0"/>
              <w:left w:val="single" w:color="000000" w:sz="4" w:space="0"/>
              <w:bottom w:val="single" w:color="000000" w:sz="4" w:space="0"/>
              <w:right w:val="single" w:color="000000" w:sz="4" w:space="0"/>
            </w:tcBorders>
            <w:vAlign w:val="center"/>
          </w:tcPr>
          <w:p w14:paraId="5D9696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w:t>
            </w:r>
          </w:p>
        </w:tc>
        <w:tc>
          <w:tcPr>
            <w:tcW w:w="1969" w:type="dxa"/>
            <w:tcBorders>
              <w:top w:val="single" w:color="000000" w:sz="4" w:space="0"/>
              <w:left w:val="single" w:color="000000" w:sz="4" w:space="0"/>
              <w:bottom w:val="single" w:color="000000" w:sz="4" w:space="0"/>
              <w:right w:val="single" w:color="000000" w:sz="4" w:space="0"/>
            </w:tcBorders>
            <w:vAlign w:val="center"/>
          </w:tcPr>
          <w:p w14:paraId="7DE224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C8A2D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2A40E58">
        <w:tblPrEx>
          <w:tblCellMar>
            <w:top w:w="0" w:type="dxa"/>
            <w:left w:w="108" w:type="dxa"/>
            <w:bottom w:w="0" w:type="dxa"/>
            <w:right w:w="108" w:type="dxa"/>
          </w:tblCellMar>
        </w:tblPrEx>
        <w:trPr>
          <w:trHeight w:val="11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B706AB8">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3BF0BA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290319</w:t>
            </w:r>
          </w:p>
        </w:tc>
        <w:tc>
          <w:tcPr>
            <w:tcW w:w="1744" w:type="dxa"/>
            <w:tcBorders>
              <w:top w:val="single" w:color="000000" w:sz="4" w:space="0"/>
              <w:left w:val="single" w:color="000000" w:sz="4" w:space="0"/>
              <w:bottom w:val="single" w:color="000000" w:sz="4" w:space="0"/>
              <w:right w:val="single" w:color="000000" w:sz="4" w:space="0"/>
            </w:tcBorders>
            <w:vAlign w:val="center"/>
          </w:tcPr>
          <w:p w14:paraId="7086AF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C4C79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“移”见倾心，与你“通”行</w:t>
            </w:r>
          </w:p>
        </w:tc>
        <w:tc>
          <w:tcPr>
            <w:tcW w:w="2250" w:type="dxa"/>
            <w:tcBorders>
              <w:top w:val="single" w:color="000000" w:sz="4" w:space="0"/>
              <w:left w:val="single" w:color="000000" w:sz="4" w:space="0"/>
              <w:bottom w:val="single" w:color="000000" w:sz="4" w:space="0"/>
              <w:right w:val="single" w:color="000000" w:sz="4" w:space="0"/>
            </w:tcBorders>
            <w:vAlign w:val="center"/>
          </w:tcPr>
          <w:p w14:paraId="1B7E25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刘丁玮、胡朝纲、李郝、丁越鸿、张家铭</w:t>
            </w:r>
          </w:p>
        </w:tc>
        <w:tc>
          <w:tcPr>
            <w:tcW w:w="1612" w:type="dxa"/>
            <w:tcBorders>
              <w:top w:val="single" w:color="000000" w:sz="4" w:space="0"/>
              <w:left w:val="single" w:color="000000" w:sz="4" w:space="0"/>
              <w:bottom w:val="single" w:color="000000" w:sz="4" w:space="0"/>
              <w:right w:val="single" w:color="000000" w:sz="4" w:space="0"/>
            </w:tcBorders>
            <w:vAlign w:val="center"/>
          </w:tcPr>
          <w:p w14:paraId="110074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0BEE4B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176B0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AD9C90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DDECA92">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E14AAF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290621</w:t>
            </w:r>
          </w:p>
        </w:tc>
        <w:tc>
          <w:tcPr>
            <w:tcW w:w="1744" w:type="dxa"/>
            <w:tcBorders>
              <w:top w:val="single" w:color="000000" w:sz="4" w:space="0"/>
              <w:left w:val="single" w:color="000000" w:sz="4" w:space="0"/>
              <w:bottom w:val="single" w:color="000000" w:sz="4" w:space="0"/>
              <w:right w:val="single" w:color="000000" w:sz="4" w:space="0"/>
            </w:tcBorders>
            <w:vAlign w:val="center"/>
          </w:tcPr>
          <w:p w14:paraId="13B970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B4E73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童趣</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景园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基于“空间疗愈”理念下的校园休憩景观设计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C2874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谭拓宇、李霞、黄莹洁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1BF9A7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张振兴</w:t>
            </w:r>
          </w:p>
        </w:tc>
        <w:tc>
          <w:tcPr>
            <w:tcW w:w="1969" w:type="dxa"/>
            <w:tcBorders>
              <w:top w:val="single" w:color="000000" w:sz="4" w:space="0"/>
              <w:left w:val="single" w:color="000000" w:sz="4" w:space="0"/>
              <w:bottom w:val="single" w:color="000000" w:sz="4" w:space="0"/>
              <w:right w:val="single" w:color="000000" w:sz="4" w:space="0"/>
            </w:tcBorders>
            <w:vAlign w:val="center"/>
          </w:tcPr>
          <w:p w14:paraId="5C5847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02D77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9634C2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077B7FE">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B18E72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293114</w:t>
            </w:r>
          </w:p>
        </w:tc>
        <w:tc>
          <w:tcPr>
            <w:tcW w:w="1744" w:type="dxa"/>
            <w:tcBorders>
              <w:top w:val="single" w:color="000000" w:sz="4" w:space="0"/>
              <w:left w:val="single" w:color="000000" w:sz="4" w:space="0"/>
              <w:bottom w:val="single" w:color="000000" w:sz="4" w:space="0"/>
              <w:right w:val="single" w:color="000000" w:sz="4" w:space="0"/>
            </w:tcBorders>
            <w:vAlign w:val="center"/>
          </w:tcPr>
          <w:p w14:paraId="32CF7D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336729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涂山之“她”</w:t>
            </w:r>
          </w:p>
        </w:tc>
        <w:tc>
          <w:tcPr>
            <w:tcW w:w="2250" w:type="dxa"/>
            <w:tcBorders>
              <w:top w:val="single" w:color="000000" w:sz="4" w:space="0"/>
              <w:left w:val="single" w:color="000000" w:sz="4" w:space="0"/>
              <w:bottom w:val="single" w:color="000000" w:sz="4" w:space="0"/>
              <w:right w:val="single" w:color="000000" w:sz="4" w:space="0"/>
            </w:tcBorders>
            <w:vAlign w:val="center"/>
          </w:tcPr>
          <w:p w14:paraId="0782A3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娄圣松、袁艺、许诺、阮镜蓉、李柏赓</w:t>
            </w:r>
          </w:p>
        </w:tc>
        <w:tc>
          <w:tcPr>
            <w:tcW w:w="1612" w:type="dxa"/>
            <w:tcBorders>
              <w:top w:val="single" w:color="000000" w:sz="4" w:space="0"/>
              <w:left w:val="single" w:color="000000" w:sz="4" w:space="0"/>
              <w:bottom w:val="single" w:color="000000" w:sz="4" w:space="0"/>
              <w:right w:val="single" w:color="000000" w:sz="4" w:space="0"/>
            </w:tcBorders>
            <w:vAlign w:val="center"/>
          </w:tcPr>
          <w:p w14:paraId="061461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王成宇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66A423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0D233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BF09B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0A6E23E">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FCE3CE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297796</w:t>
            </w:r>
          </w:p>
        </w:tc>
        <w:tc>
          <w:tcPr>
            <w:tcW w:w="1744" w:type="dxa"/>
            <w:tcBorders>
              <w:top w:val="single" w:color="000000" w:sz="4" w:space="0"/>
              <w:left w:val="single" w:color="000000" w:sz="4" w:space="0"/>
              <w:bottom w:val="single" w:color="000000" w:sz="4" w:space="0"/>
              <w:right w:val="single" w:color="000000" w:sz="4" w:space="0"/>
            </w:tcBorders>
            <w:vAlign w:val="center"/>
          </w:tcPr>
          <w:p w14:paraId="21E560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323B9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如你所苑</w:t>
            </w:r>
          </w:p>
        </w:tc>
        <w:tc>
          <w:tcPr>
            <w:tcW w:w="2250" w:type="dxa"/>
            <w:tcBorders>
              <w:top w:val="single" w:color="000000" w:sz="4" w:space="0"/>
              <w:left w:val="single" w:color="000000" w:sz="4" w:space="0"/>
              <w:bottom w:val="single" w:color="000000" w:sz="4" w:space="0"/>
              <w:right w:val="single" w:color="000000" w:sz="4" w:space="0"/>
            </w:tcBorders>
            <w:vAlign w:val="center"/>
          </w:tcPr>
          <w:p w14:paraId="196FB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代天瑜、刘丹</w:t>
            </w:r>
          </w:p>
        </w:tc>
        <w:tc>
          <w:tcPr>
            <w:tcW w:w="1612" w:type="dxa"/>
            <w:tcBorders>
              <w:top w:val="single" w:color="000000" w:sz="4" w:space="0"/>
              <w:left w:val="single" w:color="000000" w:sz="4" w:space="0"/>
              <w:bottom w:val="single" w:color="000000" w:sz="4" w:space="0"/>
              <w:right w:val="single" w:color="000000" w:sz="4" w:space="0"/>
            </w:tcBorders>
            <w:vAlign w:val="center"/>
          </w:tcPr>
          <w:p w14:paraId="423FE9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CF563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3861D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F65505B">
        <w:tblPrEx>
          <w:tblCellMar>
            <w:top w:w="0" w:type="dxa"/>
            <w:left w:w="108" w:type="dxa"/>
            <w:bottom w:w="0" w:type="dxa"/>
            <w:right w:w="108" w:type="dxa"/>
          </w:tblCellMar>
        </w:tblPrEx>
        <w:trPr>
          <w:trHeight w:val="6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DBA3887">
            <w:pPr>
              <w:pStyle w:val="12"/>
              <w:numPr>
                <w:ilvl w:val="0"/>
                <w:numId w:val="3"/>
              </w:numPr>
              <w:adjustRightInd w:val="0"/>
              <w:snapToGrid w:val="0"/>
              <w:spacing w:before="104" w:line="300" w:lineRule="exact"/>
              <w:jc w:val="right"/>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BA8257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300470</w:t>
            </w:r>
          </w:p>
        </w:tc>
        <w:tc>
          <w:tcPr>
            <w:tcW w:w="1744" w:type="dxa"/>
            <w:tcBorders>
              <w:top w:val="single" w:color="000000" w:sz="4" w:space="0"/>
              <w:left w:val="single" w:color="000000" w:sz="4" w:space="0"/>
              <w:bottom w:val="single" w:color="000000" w:sz="4" w:space="0"/>
              <w:right w:val="single" w:color="000000" w:sz="4" w:space="0"/>
            </w:tcBorders>
            <w:vAlign w:val="center"/>
          </w:tcPr>
          <w:p w14:paraId="1172E5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516C30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嘉陵晓雾</w:t>
            </w:r>
          </w:p>
        </w:tc>
        <w:tc>
          <w:tcPr>
            <w:tcW w:w="2250" w:type="dxa"/>
            <w:tcBorders>
              <w:top w:val="single" w:color="000000" w:sz="4" w:space="0"/>
              <w:left w:val="single" w:color="000000" w:sz="4" w:space="0"/>
              <w:bottom w:val="single" w:color="000000" w:sz="4" w:space="0"/>
              <w:right w:val="single" w:color="000000" w:sz="4" w:space="0"/>
            </w:tcBorders>
            <w:vAlign w:val="center"/>
          </w:tcPr>
          <w:p w14:paraId="1F7047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梁一凡</w:t>
            </w:r>
          </w:p>
        </w:tc>
        <w:tc>
          <w:tcPr>
            <w:tcW w:w="1612" w:type="dxa"/>
            <w:tcBorders>
              <w:top w:val="single" w:color="000000" w:sz="4" w:space="0"/>
              <w:left w:val="single" w:color="000000" w:sz="4" w:space="0"/>
              <w:bottom w:val="single" w:color="000000" w:sz="4" w:space="0"/>
              <w:right w:val="single" w:color="000000" w:sz="4" w:space="0"/>
            </w:tcBorders>
            <w:vAlign w:val="center"/>
          </w:tcPr>
          <w:p w14:paraId="5B1980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梁涵</w:t>
            </w:r>
          </w:p>
        </w:tc>
        <w:tc>
          <w:tcPr>
            <w:tcW w:w="1969" w:type="dxa"/>
            <w:tcBorders>
              <w:top w:val="single" w:color="000000" w:sz="4" w:space="0"/>
              <w:left w:val="single" w:color="000000" w:sz="4" w:space="0"/>
              <w:bottom w:val="single" w:color="000000" w:sz="4" w:space="0"/>
              <w:right w:val="single" w:color="000000" w:sz="4" w:space="0"/>
            </w:tcBorders>
            <w:vAlign w:val="center"/>
          </w:tcPr>
          <w:p w14:paraId="494A81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13EB7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98E4B8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2FDF87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8C72C2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300475</w:t>
            </w:r>
          </w:p>
        </w:tc>
        <w:tc>
          <w:tcPr>
            <w:tcW w:w="1744" w:type="dxa"/>
            <w:tcBorders>
              <w:top w:val="single" w:color="000000" w:sz="4" w:space="0"/>
              <w:left w:val="single" w:color="000000" w:sz="4" w:space="0"/>
              <w:bottom w:val="single" w:color="000000" w:sz="4" w:space="0"/>
              <w:right w:val="single" w:color="000000" w:sz="4" w:space="0"/>
            </w:tcBorders>
            <w:vAlign w:val="center"/>
          </w:tcPr>
          <w:p w14:paraId="4FEEF9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4D45B1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江山春意</w:t>
            </w:r>
          </w:p>
        </w:tc>
        <w:tc>
          <w:tcPr>
            <w:tcW w:w="2250" w:type="dxa"/>
            <w:tcBorders>
              <w:top w:val="single" w:color="000000" w:sz="4" w:space="0"/>
              <w:left w:val="single" w:color="000000" w:sz="4" w:space="0"/>
              <w:bottom w:val="single" w:color="000000" w:sz="4" w:space="0"/>
              <w:right w:val="single" w:color="000000" w:sz="4" w:space="0"/>
            </w:tcBorders>
            <w:vAlign w:val="center"/>
          </w:tcPr>
          <w:p w14:paraId="72B41C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梁一凡</w:t>
            </w:r>
          </w:p>
        </w:tc>
        <w:tc>
          <w:tcPr>
            <w:tcW w:w="1612" w:type="dxa"/>
            <w:tcBorders>
              <w:top w:val="single" w:color="000000" w:sz="4" w:space="0"/>
              <w:left w:val="single" w:color="000000" w:sz="4" w:space="0"/>
              <w:bottom w:val="single" w:color="000000" w:sz="4" w:space="0"/>
              <w:right w:val="single" w:color="000000" w:sz="4" w:space="0"/>
            </w:tcBorders>
            <w:vAlign w:val="center"/>
          </w:tcPr>
          <w:p w14:paraId="2BC406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梁涵</w:t>
            </w:r>
          </w:p>
        </w:tc>
        <w:tc>
          <w:tcPr>
            <w:tcW w:w="1969" w:type="dxa"/>
            <w:tcBorders>
              <w:top w:val="single" w:color="000000" w:sz="4" w:space="0"/>
              <w:left w:val="single" w:color="000000" w:sz="4" w:space="0"/>
              <w:bottom w:val="single" w:color="000000" w:sz="4" w:space="0"/>
              <w:right w:val="single" w:color="000000" w:sz="4" w:space="0"/>
            </w:tcBorders>
            <w:vAlign w:val="center"/>
          </w:tcPr>
          <w:p w14:paraId="213863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ECF46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C1482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C5288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5F9C4D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300483</w:t>
            </w:r>
          </w:p>
        </w:tc>
        <w:tc>
          <w:tcPr>
            <w:tcW w:w="1744" w:type="dxa"/>
            <w:tcBorders>
              <w:top w:val="single" w:color="000000" w:sz="4" w:space="0"/>
              <w:left w:val="single" w:color="000000" w:sz="4" w:space="0"/>
              <w:bottom w:val="single" w:color="000000" w:sz="4" w:space="0"/>
              <w:right w:val="single" w:color="000000" w:sz="4" w:space="0"/>
            </w:tcBorders>
            <w:vAlign w:val="center"/>
          </w:tcPr>
          <w:p w14:paraId="2EC35F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1528BE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江上行舟</w:t>
            </w:r>
          </w:p>
        </w:tc>
        <w:tc>
          <w:tcPr>
            <w:tcW w:w="2250" w:type="dxa"/>
            <w:tcBorders>
              <w:top w:val="single" w:color="000000" w:sz="4" w:space="0"/>
              <w:left w:val="single" w:color="000000" w:sz="4" w:space="0"/>
              <w:bottom w:val="single" w:color="000000" w:sz="4" w:space="0"/>
              <w:right w:val="single" w:color="000000" w:sz="4" w:space="0"/>
            </w:tcBorders>
            <w:vAlign w:val="center"/>
          </w:tcPr>
          <w:p w14:paraId="076844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梁一凡</w:t>
            </w:r>
          </w:p>
        </w:tc>
        <w:tc>
          <w:tcPr>
            <w:tcW w:w="1612" w:type="dxa"/>
            <w:tcBorders>
              <w:top w:val="single" w:color="000000" w:sz="4" w:space="0"/>
              <w:left w:val="single" w:color="000000" w:sz="4" w:space="0"/>
              <w:bottom w:val="single" w:color="000000" w:sz="4" w:space="0"/>
              <w:right w:val="single" w:color="000000" w:sz="4" w:space="0"/>
            </w:tcBorders>
            <w:vAlign w:val="center"/>
          </w:tcPr>
          <w:p w14:paraId="677DDA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梁涵</w:t>
            </w:r>
          </w:p>
        </w:tc>
        <w:tc>
          <w:tcPr>
            <w:tcW w:w="1969" w:type="dxa"/>
            <w:tcBorders>
              <w:top w:val="single" w:color="000000" w:sz="4" w:space="0"/>
              <w:left w:val="single" w:color="000000" w:sz="4" w:space="0"/>
              <w:bottom w:val="single" w:color="000000" w:sz="4" w:space="0"/>
              <w:right w:val="single" w:color="000000" w:sz="4" w:space="0"/>
            </w:tcBorders>
            <w:vAlign w:val="center"/>
          </w:tcPr>
          <w:p w14:paraId="0E1D31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7DB5D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0D020BF">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9826C8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505AD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300561</w:t>
            </w:r>
          </w:p>
        </w:tc>
        <w:tc>
          <w:tcPr>
            <w:tcW w:w="1744" w:type="dxa"/>
            <w:tcBorders>
              <w:top w:val="single" w:color="000000" w:sz="4" w:space="0"/>
              <w:left w:val="single" w:color="000000" w:sz="4" w:space="0"/>
              <w:bottom w:val="single" w:color="000000" w:sz="4" w:space="0"/>
              <w:right w:val="single" w:color="000000" w:sz="4" w:space="0"/>
            </w:tcBorders>
            <w:vAlign w:val="center"/>
          </w:tcPr>
          <w:p w14:paraId="5BF30D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DD7C3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青艺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城市住宅景观概念性方案设计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93A38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方舒</w:t>
            </w:r>
          </w:p>
        </w:tc>
        <w:tc>
          <w:tcPr>
            <w:tcW w:w="1612" w:type="dxa"/>
            <w:tcBorders>
              <w:top w:val="single" w:color="000000" w:sz="4" w:space="0"/>
              <w:left w:val="single" w:color="000000" w:sz="4" w:space="0"/>
              <w:bottom w:val="single" w:color="000000" w:sz="4" w:space="0"/>
              <w:right w:val="single" w:color="000000" w:sz="4" w:space="0"/>
            </w:tcBorders>
            <w:vAlign w:val="center"/>
          </w:tcPr>
          <w:p w14:paraId="43BA29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韩芷渟</w:t>
            </w:r>
          </w:p>
        </w:tc>
        <w:tc>
          <w:tcPr>
            <w:tcW w:w="1969" w:type="dxa"/>
            <w:tcBorders>
              <w:top w:val="single" w:color="000000" w:sz="4" w:space="0"/>
              <w:left w:val="single" w:color="000000" w:sz="4" w:space="0"/>
              <w:bottom w:val="single" w:color="000000" w:sz="4" w:space="0"/>
              <w:right w:val="single" w:color="000000" w:sz="4" w:space="0"/>
            </w:tcBorders>
            <w:vAlign w:val="center"/>
          </w:tcPr>
          <w:p w14:paraId="7FE8E8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D4080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548265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0FDC0D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DF3ACB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300899</w:t>
            </w:r>
          </w:p>
        </w:tc>
        <w:tc>
          <w:tcPr>
            <w:tcW w:w="1744" w:type="dxa"/>
            <w:tcBorders>
              <w:top w:val="single" w:color="000000" w:sz="4" w:space="0"/>
              <w:left w:val="single" w:color="000000" w:sz="4" w:space="0"/>
              <w:bottom w:val="single" w:color="000000" w:sz="4" w:space="0"/>
              <w:right w:val="single" w:color="000000" w:sz="4" w:space="0"/>
            </w:tcBorders>
            <w:vAlign w:val="center"/>
          </w:tcPr>
          <w:p w14:paraId="61055F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5447A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基于乡村振兴发展战略的藏乡改造活化方案设计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EED23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张铭芷、吴迪、宋媛杰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7B12F1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2F9BF9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71C27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0704F8">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A5D011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52B665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306901</w:t>
            </w:r>
          </w:p>
        </w:tc>
        <w:tc>
          <w:tcPr>
            <w:tcW w:w="1744" w:type="dxa"/>
            <w:tcBorders>
              <w:top w:val="single" w:color="000000" w:sz="4" w:space="0"/>
              <w:left w:val="single" w:color="000000" w:sz="4" w:space="0"/>
              <w:bottom w:val="single" w:color="000000" w:sz="4" w:space="0"/>
              <w:right w:val="single" w:color="000000" w:sz="4" w:space="0"/>
            </w:tcBorders>
            <w:vAlign w:val="center"/>
          </w:tcPr>
          <w:p w14:paraId="75B1F7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9740F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《超级素》标志设计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FFDA4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陈罗雨晗</w:t>
            </w:r>
          </w:p>
        </w:tc>
        <w:tc>
          <w:tcPr>
            <w:tcW w:w="1612" w:type="dxa"/>
            <w:tcBorders>
              <w:top w:val="single" w:color="000000" w:sz="4" w:space="0"/>
              <w:left w:val="single" w:color="000000" w:sz="4" w:space="0"/>
              <w:bottom w:val="single" w:color="000000" w:sz="4" w:space="0"/>
              <w:right w:val="single" w:color="000000" w:sz="4" w:space="0"/>
            </w:tcBorders>
            <w:vAlign w:val="center"/>
          </w:tcPr>
          <w:p w14:paraId="2CF142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杨巧</w:t>
            </w:r>
          </w:p>
        </w:tc>
        <w:tc>
          <w:tcPr>
            <w:tcW w:w="1969" w:type="dxa"/>
            <w:tcBorders>
              <w:top w:val="single" w:color="000000" w:sz="4" w:space="0"/>
              <w:left w:val="single" w:color="000000" w:sz="4" w:space="0"/>
              <w:bottom w:val="single" w:color="000000" w:sz="4" w:space="0"/>
              <w:right w:val="single" w:color="000000" w:sz="4" w:space="0"/>
            </w:tcBorders>
            <w:vAlign w:val="center"/>
          </w:tcPr>
          <w:p w14:paraId="3D0C7A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四川外国语大学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E8BD7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E438579">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7179A6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000FC9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308289</w:t>
            </w:r>
          </w:p>
        </w:tc>
        <w:tc>
          <w:tcPr>
            <w:tcW w:w="1744" w:type="dxa"/>
            <w:tcBorders>
              <w:top w:val="single" w:color="000000" w:sz="4" w:space="0"/>
              <w:left w:val="single" w:color="000000" w:sz="4" w:space="0"/>
              <w:bottom w:val="single" w:color="000000" w:sz="4" w:space="0"/>
              <w:right w:val="single" w:color="000000" w:sz="4" w:space="0"/>
            </w:tcBorders>
            <w:vAlign w:val="center"/>
          </w:tcPr>
          <w:p w14:paraId="586F4D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348BA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龙门渔场</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386DF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周旦旦、史倩倩</w:t>
            </w:r>
          </w:p>
        </w:tc>
        <w:tc>
          <w:tcPr>
            <w:tcW w:w="1612" w:type="dxa"/>
            <w:tcBorders>
              <w:top w:val="single" w:color="000000" w:sz="4" w:space="0"/>
              <w:left w:val="single" w:color="000000" w:sz="4" w:space="0"/>
              <w:bottom w:val="single" w:color="000000" w:sz="4" w:space="0"/>
              <w:right w:val="single" w:color="000000" w:sz="4" w:space="0"/>
            </w:tcBorders>
            <w:vAlign w:val="center"/>
          </w:tcPr>
          <w:p w14:paraId="0441C8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赵世学</w:t>
            </w:r>
          </w:p>
        </w:tc>
        <w:tc>
          <w:tcPr>
            <w:tcW w:w="1969" w:type="dxa"/>
            <w:tcBorders>
              <w:top w:val="single" w:color="000000" w:sz="4" w:space="0"/>
              <w:left w:val="single" w:color="000000" w:sz="4" w:space="0"/>
              <w:bottom w:val="single" w:color="000000" w:sz="4" w:space="0"/>
              <w:right w:val="single" w:color="000000" w:sz="4" w:space="0"/>
            </w:tcBorders>
            <w:vAlign w:val="center"/>
          </w:tcPr>
          <w:p w14:paraId="50893E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36C69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6DF36F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1D75F6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A2CDA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319806</w:t>
            </w:r>
          </w:p>
        </w:tc>
        <w:tc>
          <w:tcPr>
            <w:tcW w:w="1744" w:type="dxa"/>
            <w:tcBorders>
              <w:top w:val="single" w:color="000000" w:sz="4" w:space="0"/>
              <w:left w:val="single" w:color="000000" w:sz="4" w:space="0"/>
              <w:bottom w:val="single" w:color="000000" w:sz="4" w:space="0"/>
              <w:right w:val="single" w:color="000000" w:sz="4" w:space="0"/>
            </w:tcBorders>
            <w:vAlign w:val="center"/>
          </w:tcPr>
          <w:p w14:paraId="18A01C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BCC88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《生生不息—重庆自然博物馆》</w:t>
            </w:r>
          </w:p>
        </w:tc>
        <w:tc>
          <w:tcPr>
            <w:tcW w:w="2250" w:type="dxa"/>
            <w:tcBorders>
              <w:top w:val="single" w:color="000000" w:sz="4" w:space="0"/>
              <w:left w:val="single" w:color="000000" w:sz="4" w:space="0"/>
              <w:bottom w:val="single" w:color="000000" w:sz="4" w:space="0"/>
              <w:right w:val="single" w:color="000000" w:sz="4" w:space="0"/>
            </w:tcBorders>
            <w:vAlign w:val="center"/>
          </w:tcPr>
          <w:p w14:paraId="6B57C2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支佳豪、王生保</w:t>
            </w:r>
          </w:p>
        </w:tc>
        <w:tc>
          <w:tcPr>
            <w:tcW w:w="1612" w:type="dxa"/>
            <w:tcBorders>
              <w:top w:val="single" w:color="000000" w:sz="4" w:space="0"/>
              <w:left w:val="single" w:color="000000" w:sz="4" w:space="0"/>
              <w:bottom w:val="single" w:color="000000" w:sz="4" w:space="0"/>
              <w:right w:val="single" w:color="000000" w:sz="4" w:space="0"/>
            </w:tcBorders>
            <w:vAlign w:val="center"/>
          </w:tcPr>
          <w:p w14:paraId="39206F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周彦辰</w:t>
            </w:r>
          </w:p>
        </w:tc>
        <w:tc>
          <w:tcPr>
            <w:tcW w:w="1969" w:type="dxa"/>
            <w:tcBorders>
              <w:top w:val="single" w:color="000000" w:sz="4" w:space="0"/>
              <w:left w:val="single" w:color="000000" w:sz="4" w:space="0"/>
              <w:bottom w:val="single" w:color="000000" w:sz="4" w:space="0"/>
              <w:right w:val="single" w:color="000000" w:sz="4" w:space="0"/>
            </w:tcBorders>
            <w:vAlign w:val="center"/>
          </w:tcPr>
          <w:p w14:paraId="7FDCC9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79003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6C66CC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B0565F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2D3506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322254</w:t>
            </w:r>
          </w:p>
        </w:tc>
        <w:tc>
          <w:tcPr>
            <w:tcW w:w="1744" w:type="dxa"/>
            <w:tcBorders>
              <w:top w:val="single" w:color="000000" w:sz="4" w:space="0"/>
              <w:left w:val="single" w:color="000000" w:sz="4" w:space="0"/>
              <w:bottom w:val="single" w:color="000000" w:sz="4" w:space="0"/>
              <w:right w:val="single" w:color="000000" w:sz="4" w:space="0"/>
            </w:tcBorders>
            <w:vAlign w:val="center"/>
          </w:tcPr>
          <w:p w14:paraId="53AC82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5785F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“追光</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逐梦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见中华”中国传统节庆文化光影艺术欧洲巡展</w:t>
            </w:r>
            <w:r>
              <w:rPr>
                <w:rFonts w:ascii="Times New Roman" w:hAnsi="Times New Roman" w:eastAsia="方正仿宋_GBK" w:cs="方正仿宋_GBK"/>
                <w:color w:val="000000"/>
                <w:kern w:val="0"/>
                <w:sz w:val="28"/>
                <w:szCs w:val="32"/>
                <w:lang w:eastAsia="zh-CN"/>
              </w:rPr>
              <w:t xml:space="preserve"> —</w:t>
            </w:r>
            <w:r>
              <w:rPr>
                <w:rFonts w:hint="eastAsia" w:ascii="Times New Roman" w:hAnsi="Times New Roman" w:eastAsia="方正仿宋_GBK" w:cs="方正仿宋_GBK"/>
                <w:color w:val="000000"/>
                <w:kern w:val="0"/>
                <w:sz w:val="28"/>
                <w:szCs w:val="32"/>
                <w:lang w:eastAsia="zh-CN"/>
              </w:rPr>
              <w:t>主视觉设计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268BA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游子扬</w:t>
            </w:r>
          </w:p>
        </w:tc>
        <w:tc>
          <w:tcPr>
            <w:tcW w:w="1612" w:type="dxa"/>
            <w:tcBorders>
              <w:top w:val="single" w:color="000000" w:sz="4" w:space="0"/>
              <w:left w:val="single" w:color="000000" w:sz="4" w:space="0"/>
              <w:bottom w:val="single" w:color="000000" w:sz="4" w:space="0"/>
              <w:right w:val="single" w:color="000000" w:sz="4" w:space="0"/>
            </w:tcBorders>
            <w:vAlign w:val="center"/>
          </w:tcPr>
          <w:p w14:paraId="2DECCB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赵炜</w:t>
            </w:r>
          </w:p>
        </w:tc>
        <w:tc>
          <w:tcPr>
            <w:tcW w:w="1969" w:type="dxa"/>
            <w:tcBorders>
              <w:top w:val="single" w:color="000000" w:sz="4" w:space="0"/>
              <w:left w:val="single" w:color="000000" w:sz="4" w:space="0"/>
              <w:bottom w:val="single" w:color="000000" w:sz="4" w:space="0"/>
              <w:right w:val="single" w:color="000000" w:sz="4" w:space="0"/>
            </w:tcBorders>
            <w:vAlign w:val="center"/>
          </w:tcPr>
          <w:p w14:paraId="0CBB92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F4526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EDE620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5F4EB7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73E48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335007</w:t>
            </w:r>
          </w:p>
        </w:tc>
        <w:tc>
          <w:tcPr>
            <w:tcW w:w="1744" w:type="dxa"/>
            <w:tcBorders>
              <w:top w:val="single" w:color="000000" w:sz="4" w:space="0"/>
              <w:left w:val="single" w:color="000000" w:sz="4" w:space="0"/>
              <w:bottom w:val="single" w:color="000000" w:sz="4" w:space="0"/>
              <w:right w:val="single" w:color="000000" w:sz="4" w:space="0"/>
            </w:tcBorders>
            <w:vAlign w:val="center"/>
          </w:tcPr>
          <w:p w14:paraId="50A8D7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F88AF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山城记忆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市井新韵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5DABDF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马伟超、舒珺瑶、任俊霖</w:t>
            </w:r>
          </w:p>
        </w:tc>
        <w:tc>
          <w:tcPr>
            <w:tcW w:w="1612" w:type="dxa"/>
            <w:tcBorders>
              <w:top w:val="single" w:color="000000" w:sz="4" w:space="0"/>
              <w:left w:val="single" w:color="000000" w:sz="4" w:space="0"/>
              <w:bottom w:val="single" w:color="000000" w:sz="4" w:space="0"/>
              <w:right w:val="single" w:color="000000" w:sz="4" w:space="0"/>
            </w:tcBorders>
            <w:vAlign w:val="center"/>
          </w:tcPr>
          <w:p w14:paraId="11EDDF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林岭</w:t>
            </w:r>
          </w:p>
        </w:tc>
        <w:tc>
          <w:tcPr>
            <w:tcW w:w="1969" w:type="dxa"/>
            <w:tcBorders>
              <w:top w:val="single" w:color="000000" w:sz="4" w:space="0"/>
              <w:left w:val="single" w:color="000000" w:sz="4" w:space="0"/>
              <w:bottom w:val="single" w:color="000000" w:sz="4" w:space="0"/>
              <w:right w:val="single" w:color="000000" w:sz="4" w:space="0"/>
            </w:tcBorders>
            <w:vAlign w:val="center"/>
          </w:tcPr>
          <w:p w14:paraId="2A4C7B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A83B9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21A7BD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4AD580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5B6D62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342245</w:t>
            </w:r>
          </w:p>
        </w:tc>
        <w:tc>
          <w:tcPr>
            <w:tcW w:w="1744" w:type="dxa"/>
            <w:tcBorders>
              <w:top w:val="single" w:color="000000" w:sz="4" w:space="0"/>
              <w:left w:val="single" w:color="000000" w:sz="4" w:space="0"/>
              <w:bottom w:val="single" w:color="000000" w:sz="4" w:space="0"/>
              <w:right w:val="single" w:color="000000" w:sz="4" w:space="0"/>
            </w:tcBorders>
            <w:vAlign w:val="center"/>
          </w:tcPr>
          <w:p w14:paraId="0F4B56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F8363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墨韵流芳</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历代佳人谱</w:t>
            </w:r>
          </w:p>
        </w:tc>
        <w:tc>
          <w:tcPr>
            <w:tcW w:w="2250" w:type="dxa"/>
            <w:tcBorders>
              <w:top w:val="single" w:color="000000" w:sz="4" w:space="0"/>
              <w:left w:val="single" w:color="000000" w:sz="4" w:space="0"/>
              <w:bottom w:val="single" w:color="000000" w:sz="4" w:space="0"/>
              <w:right w:val="single" w:color="000000" w:sz="4" w:space="0"/>
            </w:tcBorders>
            <w:vAlign w:val="center"/>
          </w:tcPr>
          <w:p w14:paraId="6E4848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向锐红</w:t>
            </w:r>
          </w:p>
        </w:tc>
        <w:tc>
          <w:tcPr>
            <w:tcW w:w="1612" w:type="dxa"/>
            <w:tcBorders>
              <w:top w:val="single" w:color="000000" w:sz="4" w:space="0"/>
              <w:left w:val="single" w:color="000000" w:sz="4" w:space="0"/>
              <w:bottom w:val="single" w:color="000000" w:sz="4" w:space="0"/>
              <w:right w:val="single" w:color="000000" w:sz="4" w:space="0"/>
            </w:tcBorders>
            <w:vAlign w:val="center"/>
          </w:tcPr>
          <w:p w14:paraId="43DC04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蒋雨宏</w:t>
            </w:r>
          </w:p>
        </w:tc>
        <w:tc>
          <w:tcPr>
            <w:tcW w:w="1969" w:type="dxa"/>
            <w:tcBorders>
              <w:top w:val="single" w:color="000000" w:sz="4" w:space="0"/>
              <w:left w:val="single" w:color="000000" w:sz="4" w:space="0"/>
              <w:bottom w:val="single" w:color="000000" w:sz="4" w:space="0"/>
              <w:right w:val="single" w:color="000000" w:sz="4" w:space="0"/>
            </w:tcBorders>
            <w:vAlign w:val="center"/>
          </w:tcPr>
          <w:p w14:paraId="534B9F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CA3A2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99A4E6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B307C3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CE0BC9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362495</w:t>
            </w:r>
          </w:p>
        </w:tc>
        <w:tc>
          <w:tcPr>
            <w:tcW w:w="1744" w:type="dxa"/>
            <w:tcBorders>
              <w:top w:val="single" w:color="000000" w:sz="4" w:space="0"/>
              <w:left w:val="single" w:color="000000" w:sz="4" w:space="0"/>
              <w:bottom w:val="single" w:color="000000" w:sz="4" w:space="0"/>
              <w:right w:val="single" w:color="000000" w:sz="4" w:space="0"/>
            </w:tcBorders>
            <w:vAlign w:val="center"/>
          </w:tcPr>
          <w:p w14:paraId="00552B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7B3C1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《龙跃盛世：万象启新》</w:t>
            </w:r>
          </w:p>
        </w:tc>
        <w:tc>
          <w:tcPr>
            <w:tcW w:w="2250" w:type="dxa"/>
            <w:tcBorders>
              <w:top w:val="single" w:color="000000" w:sz="4" w:space="0"/>
              <w:left w:val="single" w:color="000000" w:sz="4" w:space="0"/>
              <w:bottom w:val="single" w:color="000000" w:sz="4" w:space="0"/>
              <w:right w:val="single" w:color="000000" w:sz="4" w:space="0"/>
            </w:tcBorders>
            <w:vAlign w:val="center"/>
          </w:tcPr>
          <w:p w14:paraId="616564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刘岱鑫、温茜麟</w:t>
            </w:r>
          </w:p>
        </w:tc>
        <w:tc>
          <w:tcPr>
            <w:tcW w:w="1612" w:type="dxa"/>
            <w:tcBorders>
              <w:top w:val="single" w:color="000000" w:sz="4" w:space="0"/>
              <w:left w:val="single" w:color="000000" w:sz="4" w:space="0"/>
              <w:bottom w:val="single" w:color="000000" w:sz="4" w:space="0"/>
              <w:right w:val="single" w:color="000000" w:sz="4" w:space="0"/>
            </w:tcBorders>
            <w:vAlign w:val="center"/>
          </w:tcPr>
          <w:p w14:paraId="664B40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董岳</w:t>
            </w:r>
          </w:p>
        </w:tc>
        <w:tc>
          <w:tcPr>
            <w:tcW w:w="1969" w:type="dxa"/>
            <w:tcBorders>
              <w:top w:val="single" w:color="000000" w:sz="4" w:space="0"/>
              <w:left w:val="single" w:color="000000" w:sz="4" w:space="0"/>
              <w:bottom w:val="single" w:color="000000" w:sz="4" w:space="0"/>
              <w:right w:val="single" w:color="000000" w:sz="4" w:space="0"/>
            </w:tcBorders>
            <w:vAlign w:val="center"/>
          </w:tcPr>
          <w:p w14:paraId="6D4B57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EB81C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42B262E">
        <w:tblPrEx>
          <w:tblCellMar>
            <w:top w:w="0" w:type="dxa"/>
            <w:left w:w="108" w:type="dxa"/>
            <w:bottom w:w="0" w:type="dxa"/>
            <w:right w:w="108" w:type="dxa"/>
          </w:tblCellMar>
        </w:tblPrEx>
        <w:trPr>
          <w:trHeight w:val="62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2C3AAE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5A1EE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370132</w:t>
            </w:r>
          </w:p>
        </w:tc>
        <w:tc>
          <w:tcPr>
            <w:tcW w:w="1744" w:type="dxa"/>
            <w:tcBorders>
              <w:top w:val="single" w:color="000000" w:sz="4" w:space="0"/>
              <w:left w:val="single" w:color="000000" w:sz="4" w:space="0"/>
              <w:bottom w:val="single" w:color="000000" w:sz="4" w:space="0"/>
              <w:right w:val="single" w:color="000000" w:sz="4" w:space="0"/>
            </w:tcBorders>
            <w:vAlign w:val="center"/>
          </w:tcPr>
          <w:p w14:paraId="677B2B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9D06C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刻痕</w:t>
            </w:r>
          </w:p>
        </w:tc>
        <w:tc>
          <w:tcPr>
            <w:tcW w:w="2250" w:type="dxa"/>
            <w:tcBorders>
              <w:top w:val="single" w:color="000000" w:sz="4" w:space="0"/>
              <w:left w:val="single" w:color="000000" w:sz="4" w:space="0"/>
              <w:bottom w:val="single" w:color="000000" w:sz="4" w:space="0"/>
              <w:right w:val="single" w:color="000000" w:sz="4" w:space="0"/>
            </w:tcBorders>
            <w:vAlign w:val="center"/>
          </w:tcPr>
          <w:p w14:paraId="120A4F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王晞堃</w:t>
            </w:r>
          </w:p>
        </w:tc>
        <w:tc>
          <w:tcPr>
            <w:tcW w:w="1612" w:type="dxa"/>
            <w:tcBorders>
              <w:top w:val="single" w:color="000000" w:sz="4" w:space="0"/>
              <w:left w:val="single" w:color="000000" w:sz="4" w:space="0"/>
              <w:bottom w:val="single" w:color="000000" w:sz="4" w:space="0"/>
              <w:right w:val="single" w:color="000000" w:sz="4" w:space="0"/>
            </w:tcBorders>
            <w:vAlign w:val="center"/>
          </w:tcPr>
          <w:p w14:paraId="3B0B4C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钱蕾</w:t>
            </w:r>
          </w:p>
        </w:tc>
        <w:tc>
          <w:tcPr>
            <w:tcW w:w="1969" w:type="dxa"/>
            <w:tcBorders>
              <w:top w:val="single" w:color="000000" w:sz="4" w:space="0"/>
              <w:left w:val="single" w:color="000000" w:sz="4" w:space="0"/>
              <w:bottom w:val="single" w:color="000000" w:sz="4" w:space="0"/>
              <w:right w:val="single" w:color="000000" w:sz="4" w:space="0"/>
            </w:tcBorders>
            <w:vAlign w:val="center"/>
          </w:tcPr>
          <w:p w14:paraId="5EC9E2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E39AB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0C5B2F7">
        <w:tblPrEx>
          <w:tblCellMar>
            <w:top w:w="0" w:type="dxa"/>
            <w:left w:w="108" w:type="dxa"/>
            <w:bottom w:w="0" w:type="dxa"/>
            <w:right w:w="108" w:type="dxa"/>
          </w:tblCellMar>
        </w:tblPrEx>
        <w:trPr>
          <w:trHeight w:val="54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C99318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FACDB6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377751</w:t>
            </w:r>
          </w:p>
        </w:tc>
        <w:tc>
          <w:tcPr>
            <w:tcW w:w="1744" w:type="dxa"/>
            <w:tcBorders>
              <w:top w:val="single" w:color="000000" w:sz="4" w:space="0"/>
              <w:left w:val="single" w:color="000000" w:sz="4" w:space="0"/>
              <w:bottom w:val="single" w:color="000000" w:sz="4" w:space="0"/>
              <w:right w:val="single" w:color="000000" w:sz="4" w:space="0"/>
            </w:tcBorders>
            <w:vAlign w:val="center"/>
          </w:tcPr>
          <w:p w14:paraId="4FD332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0E8C5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生命</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启示录</w:t>
            </w:r>
          </w:p>
        </w:tc>
        <w:tc>
          <w:tcPr>
            <w:tcW w:w="2250" w:type="dxa"/>
            <w:tcBorders>
              <w:top w:val="single" w:color="000000" w:sz="4" w:space="0"/>
              <w:left w:val="single" w:color="000000" w:sz="4" w:space="0"/>
              <w:bottom w:val="single" w:color="000000" w:sz="4" w:space="0"/>
              <w:right w:val="single" w:color="000000" w:sz="4" w:space="0"/>
            </w:tcBorders>
            <w:vAlign w:val="center"/>
          </w:tcPr>
          <w:p w14:paraId="0D8D61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李英豪</w:t>
            </w:r>
          </w:p>
        </w:tc>
        <w:tc>
          <w:tcPr>
            <w:tcW w:w="1612" w:type="dxa"/>
            <w:tcBorders>
              <w:top w:val="single" w:color="000000" w:sz="4" w:space="0"/>
              <w:left w:val="single" w:color="000000" w:sz="4" w:space="0"/>
              <w:bottom w:val="single" w:color="000000" w:sz="4" w:space="0"/>
              <w:right w:val="single" w:color="000000" w:sz="4" w:space="0"/>
            </w:tcBorders>
            <w:vAlign w:val="center"/>
          </w:tcPr>
          <w:p w14:paraId="465DA8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刘翔</w:t>
            </w:r>
          </w:p>
        </w:tc>
        <w:tc>
          <w:tcPr>
            <w:tcW w:w="1969" w:type="dxa"/>
            <w:tcBorders>
              <w:top w:val="single" w:color="000000" w:sz="4" w:space="0"/>
              <w:left w:val="single" w:color="000000" w:sz="4" w:space="0"/>
              <w:bottom w:val="single" w:color="000000" w:sz="4" w:space="0"/>
              <w:right w:val="single" w:color="000000" w:sz="4" w:space="0"/>
            </w:tcBorders>
            <w:vAlign w:val="center"/>
          </w:tcPr>
          <w:p w14:paraId="109EB2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12F64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D222BBB">
        <w:tblPrEx>
          <w:tblCellMar>
            <w:top w:w="0" w:type="dxa"/>
            <w:left w:w="108" w:type="dxa"/>
            <w:bottom w:w="0" w:type="dxa"/>
            <w:right w:w="108" w:type="dxa"/>
          </w:tblCellMar>
        </w:tblPrEx>
        <w:trPr>
          <w:trHeight w:val="8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FA50A2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C5106D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382729</w:t>
            </w:r>
          </w:p>
        </w:tc>
        <w:tc>
          <w:tcPr>
            <w:tcW w:w="1744" w:type="dxa"/>
            <w:tcBorders>
              <w:top w:val="single" w:color="000000" w:sz="4" w:space="0"/>
              <w:left w:val="single" w:color="000000" w:sz="4" w:space="0"/>
              <w:bottom w:val="single" w:color="000000" w:sz="4" w:space="0"/>
              <w:right w:val="single" w:color="000000" w:sz="4" w:space="0"/>
            </w:tcBorders>
            <w:vAlign w:val="center"/>
          </w:tcPr>
          <w:p w14:paraId="6B60A0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33950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石叙往昔</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基于大足石刻的叙事性景观设计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EA555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万彦、夏堞、丁上珉</w:t>
            </w:r>
          </w:p>
        </w:tc>
        <w:tc>
          <w:tcPr>
            <w:tcW w:w="1612" w:type="dxa"/>
            <w:tcBorders>
              <w:top w:val="single" w:color="000000" w:sz="4" w:space="0"/>
              <w:left w:val="single" w:color="000000" w:sz="4" w:space="0"/>
              <w:bottom w:val="single" w:color="000000" w:sz="4" w:space="0"/>
              <w:right w:val="single" w:color="000000" w:sz="4" w:space="0"/>
            </w:tcBorders>
            <w:vAlign w:val="center"/>
          </w:tcPr>
          <w:p w14:paraId="4DAEF6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w:t>
            </w:r>
          </w:p>
        </w:tc>
        <w:tc>
          <w:tcPr>
            <w:tcW w:w="1969" w:type="dxa"/>
            <w:tcBorders>
              <w:top w:val="single" w:color="000000" w:sz="4" w:space="0"/>
              <w:left w:val="single" w:color="000000" w:sz="4" w:space="0"/>
              <w:bottom w:val="single" w:color="000000" w:sz="4" w:space="0"/>
              <w:right w:val="single" w:color="000000" w:sz="4" w:space="0"/>
            </w:tcBorders>
            <w:vAlign w:val="center"/>
          </w:tcPr>
          <w:p w14:paraId="0A16DA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C7ED9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1806ADC">
        <w:tblPrEx>
          <w:tblCellMar>
            <w:top w:w="0" w:type="dxa"/>
            <w:left w:w="108" w:type="dxa"/>
            <w:bottom w:w="0" w:type="dxa"/>
            <w:right w:w="108" w:type="dxa"/>
          </w:tblCellMar>
        </w:tblPrEx>
        <w:trPr>
          <w:trHeight w:val="107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93940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6AD0F8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382791</w:t>
            </w:r>
          </w:p>
        </w:tc>
        <w:tc>
          <w:tcPr>
            <w:tcW w:w="1744" w:type="dxa"/>
            <w:tcBorders>
              <w:top w:val="single" w:color="000000" w:sz="4" w:space="0"/>
              <w:left w:val="single" w:color="000000" w:sz="4" w:space="0"/>
              <w:bottom w:val="single" w:color="000000" w:sz="4" w:space="0"/>
              <w:right w:val="single" w:color="000000" w:sz="4" w:space="0"/>
            </w:tcBorders>
            <w:vAlign w:val="center"/>
          </w:tcPr>
          <w:p w14:paraId="798BCD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6BAF6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万象共栖研学景观综合体</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研学视角下乡村共生景观设计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5FC90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赵佳怡、夏堞、程佳晗</w:t>
            </w:r>
          </w:p>
        </w:tc>
        <w:tc>
          <w:tcPr>
            <w:tcW w:w="1612" w:type="dxa"/>
            <w:tcBorders>
              <w:top w:val="single" w:color="000000" w:sz="4" w:space="0"/>
              <w:left w:val="single" w:color="000000" w:sz="4" w:space="0"/>
              <w:bottom w:val="single" w:color="000000" w:sz="4" w:space="0"/>
              <w:right w:val="single" w:color="000000" w:sz="4" w:space="0"/>
            </w:tcBorders>
            <w:vAlign w:val="center"/>
          </w:tcPr>
          <w:p w14:paraId="164EEA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黄红春</w:t>
            </w:r>
          </w:p>
        </w:tc>
        <w:tc>
          <w:tcPr>
            <w:tcW w:w="1969" w:type="dxa"/>
            <w:tcBorders>
              <w:top w:val="single" w:color="000000" w:sz="4" w:space="0"/>
              <w:left w:val="single" w:color="000000" w:sz="4" w:space="0"/>
              <w:bottom w:val="single" w:color="000000" w:sz="4" w:space="0"/>
              <w:right w:val="single" w:color="000000" w:sz="4" w:space="0"/>
            </w:tcBorders>
            <w:vAlign w:val="center"/>
          </w:tcPr>
          <w:p w14:paraId="3D00B5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65BD6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514972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63592C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9715F7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382958</w:t>
            </w:r>
          </w:p>
        </w:tc>
        <w:tc>
          <w:tcPr>
            <w:tcW w:w="1744" w:type="dxa"/>
            <w:tcBorders>
              <w:top w:val="single" w:color="000000" w:sz="4" w:space="0"/>
              <w:left w:val="single" w:color="000000" w:sz="4" w:space="0"/>
              <w:bottom w:val="single" w:color="000000" w:sz="4" w:space="0"/>
              <w:right w:val="single" w:color="000000" w:sz="4" w:space="0"/>
            </w:tcBorders>
            <w:vAlign w:val="center"/>
          </w:tcPr>
          <w:p w14:paraId="4F2EB1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19010D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夏日派对</w:t>
            </w:r>
          </w:p>
        </w:tc>
        <w:tc>
          <w:tcPr>
            <w:tcW w:w="2250" w:type="dxa"/>
            <w:tcBorders>
              <w:top w:val="single" w:color="000000" w:sz="4" w:space="0"/>
              <w:left w:val="single" w:color="000000" w:sz="4" w:space="0"/>
              <w:bottom w:val="single" w:color="000000" w:sz="4" w:space="0"/>
              <w:right w:val="single" w:color="000000" w:sz="4" w:space="0"/>
            </w:tcBorders>
            <w:vAlign w:val="center"/>
          </w:tcPr>
          <w:p w14:paraId="3427E6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罗茂月</w:t>
            </w:r>
          </w:p>
        </w:tc>
        <w:tc>
          <w:tcPr>
            <w:tcW w:w="1612" w:type="dxa"/>
            <w:tcBorders>
              <w:top w:val="single" w:color="000000" w:sz="4" w:space="0"/>
              <w:left w:val="single" w:color="000000" w:sz="4" w:space="0"/>
              <w:bottom w:val="single" w:color="000000" w:sz="4" w:space="0"/>
              <w:right w:val="single" w:color="000000" w:sz="4" w:space="0"/>
            </w:tcBorders>
            <w:vAlign w:val="center"/>
          </w:tcPr>
          <w:p w14:paraId="450BC8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谭章瑜、岳坤</w:t>
            </w:r>
          </w:p>
        </w:tc>
        <w:tc>
          <w:tcPr>
            <w:tcW w:w="1969" w:type="dxa"/>
            <w:tcBorders>
              <w:top w:val="single" w:color="000000" w:sz="4" w:space="0"/>
              <w:left w:val="single" w:color="000000" w:sz="4" w:space="0"/>
              <w:bottom w:val="single" w:color="000000" w:sz="4" w:space="0"/>
              <w:right w:val="single" w:color="000000" w:sz="4" w:space="0"/>
            </w:tcBorders>
            <w:vAlign w:val="center"/>
          </w:tcPr>
          <w:p w14:paraId="2D1CCB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6A957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61B6D1A">
        <w:tblPrEx>
          <w:tblCellMar>
            <w:top w:w="0" w:type="dxa"/>
            <w:left w:w="108" w:type="dxa"/>
            <w:bottom w:w="0" w:type="dxa"/>
            <w:right w:w="108" w:type="dxa"/>
          </w:tblCellMar>
        </w:tblPrEx>
        <w:trPr>
          <w:trHeight w:val="116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B09BCC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2A74D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383635</w:t>
            </w:r>
          </w:p>
        </w:tc>
        <w:tc>
          <w:tcPr>
            <w:tcW w:w="1744" w:type="dxa"/>
            <w:tcBorders>
              <w:top w:val="single" w:color="000000" w:sz="4" w:space="0"/>
              <w:left w:val="single" w:color="000000" w:sz="4" w:space="0"/>
              <w:bottom w:val="single" w:color="000000" w:sz="4" w:space="0"/>
              <w:right w:val="single" w:color="000000" w:sz="4" w:space="0"/>
            </w:tcBorders>
            <w:vAlign w:val="center"/>
          </w:tcPr>
          <w:p w14:paraId="37060A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23E5A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忆境补缀</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焕启绮梦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基于社区营造的城市公共空间微更新</w:t>
            </w:r>
          </w:p>
        </w:tc>
        <w:tc>
          <w:tcPr>
            <w:tcW w:w="2250" w:type="dxa"/>
            <w:tcBorders>
              <w:top w:val="single" w:color="000000" w:sz="4" w:space="0"/>
              <w:left w:val="single" w:color="000000" w:sz="4" w:space="0"/>
              <w:bottom w:val="single" w:color="000000" w:sz="4" w:space="0"/>
              <w:right w:val="single" w:color="000000" w:sz="4" w:space="0"/>
            </w:tcBorders>
            <w:vAlign w:val="center"/>
          </w:tcPr>
          <w:p w14:paraId="1B5DCA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卢子涵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0563F0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69" w:type="dxa"/>
            <w:tcBorders>
              <w:top w:val="single" w:color="000000" w:sz="4" w:space="0"/>
              <w:left w:val="single" w:color="000000" w:sz="4" w:space="0"/>
              <w:bottom w:val="single" w:color="000000" w:sz="4" w:space="0"/>
              <w:right w:val="single" w:color="000000" w:sz="4" w:space="0"/>
            </w:tcBorders>
            <w:vAlign w:val="center"/>
          </w:tcPr>
          <w:p w14:paraId="308C6F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CB4B2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FA9EF5D">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16B7DE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AC8E2F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384409</w:t>
            </w:r>
          </w:p>
        </w:tc>
        <w:tc>
          <w:tcPr>
            <w:tcW w:w="1744" w:type="dxa"/>
            <w:tcBorders>
              <w:top w:val="single" w:color="000000" w:sz="4" w:space="0"/>
              <w:left w:val="single" w:color="000000" w:sz="4" w:space="0"/>
              <w:bottom w:val="single" w:color="000000" w:sz="4" w:space="0"/>
              <w:right w:val="single" w:color="000000" w:sz="4" w:space="0"/>
            </w:tcBorders>
            <w:vAlign w:val="center"/>
          </w:tcPr>
          <w:p w14:paraId="7AA25F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684940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墨</w:t>
            </w:r>
          </w:p>
        </w:tc>
        <w:tc>
          <w:tcPr>
            <w:tcW w:w="2250" w:type="dxa"/>
            <w:tcBorders>
              <w:top w:val="single" w:color="000000" w:sz="4" w:space="0"/>
              <w:left w:val="single" w:color="000000" w:sz="4" w:space="0"/>
              <w:bottom w:val="single" w:color="000000" w:sz="4" w:space="0"/>
              <w:right w:val="single" w:color="000000" w:sz="4" w:space="0"/>
            </w:tcBorders>
            <w:vAlign w:val="center"/>
          </w:tcPr>
          <w:p w14:paraId="22FECD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邓芝明</w:t>
            </w:r>
          </w:p>
        </w:tc>
        <w:tc>
          <w:tcPr>
            <w:tcW w:w="1612" w:type="dxa"/>
            <w:tcBorders>
              <w:top w:val="single" w:color="000000" w:sz="4" w:space="0"/>
              <w:left w:val="single" w:color="000000" w:sz="4" w:space="0"/>
              <w:bottom w:val="single" w:color="000000" w:sz="4" w:space="0"/>
              <w:right w:val="single" w:color="000000" w:sz="4" w:space="0"/>
            </w:tcBorders>
            <w:vAlign w:val="center"/>
          </w:tcPr>
          <w:p w14:paraId="14625A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叶璐</w:t>
            </w:r>
          </w:p>
        </w:tc>
        <w:tc>
          <w:tcPr>
            <w:tcW w:w="1969" w:type="dxa"/>
            <w:tcBorders>
              <w:top w:val="single" w:color="000000" w:sz="4" w:space="0"/>
              <w:left w:val="single" w:color="000000" w:sz="4" w:space="0"/>
              <w:bottom w:val="single" w:color="000000" w:sz="4" w:space="0"/>
              <w:right w:val="single" w:color="000000" w:sz="4" w:space="0"/>
            </w:tcBorders>
            <w:vAlign w:val="center"/>
          </w:tcPr>
          <w:p w14:paraId="5D0923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重庆对外经贸学院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2148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A29329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F7AFB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375D0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384932</w:t>
            </w:r>
          </w:p>
        </w:tc>
        <w:tc>
          <w:tcPr>
            <w:tcW w:w="1744" w:type="dxa"/>
            <w:tcBorders>
              <w:top w:val="single" w:color="000000" w:sz="4" w:space="0"/>
              <w:left w:val="single" w:color="000000" w:sz="4" w:space="0"/>
              <w:bottom w:val="single" w:color="000000" w:sz="4" w:space="0"/>
              <w:right w:val="single" w:color="000000" w:sz="4" w:space="0"/>
            </w:tcBorders>
            <w:vAlign w:val="center"/>
          </w:tcPr>
          <w:p w14:paraId="3838FB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475CC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东溪古镇插画文创设计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9666E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胡金宇、刘梦璇、柳周靓</w:t>
            </w:r>
          </w:p>
        </w:tc>
        <w:tc>
          <w:tcPr>
            <w:tcW w:w="1612" w:type="dxa"/>
            <w:tcBorders>
              <w:top w:val="single" w:color="000000" w:sz="4" w:space="0"/>
              <w:left w:val="single" w:color="000000" w:sz="4" w:space="0"/>
              <w:bottom w:val="single" w:color="000000" w:sz="4" w:space="0"/>
              <w:right w:val="single" w:color="000000" w:sz="4" w:space="0"/>
            </w:tcBorders>
            <w:vAlign w:val="center"/>
          </w:tcPr>
          <w:p w14:paraId="71AFB1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孙敏</w:t>
            </w:r>
          </w:p>
        </w:tc>
        <w:tc>
          <w:tcPr>
            <w:tcW w:w="1969" w:type="dxa"/>
            <w:tcBorders>
              <w:top w:val="single" w:color="000000" w:sz="4" w:space="0"/>
              <w:left w:val="single" w:color="000000" w:sz="4" w:space="0"/>
              <w:bottom w:val="single" w:color="000000" w:sz="4" w:space="0"/>
              <w:right w:val="single" w:color="000000" w:sz="4" w:space="0"/>
            </w:tcBorders>
            <w:vAlign w:val="center"/>
          </w:tcPr>
          <w:p w14:paraId="08014C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7B67F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FAA280F">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1DFE8F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D16FD5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385039</w:t>
            </w:r>
          </w:p>
        </w:tc>
        <w:tc>
          <w:tcPr>
            <w:tcW w:w="1744" w:type="dxa"/>
            <w:tcBorders>
              <w:top w:val="single" w:color="000000" w:sz="4" w:space="0"/>
              <w:left w:val="single" w:color="000000" w:sz="4" w:space="0"/>
              <w:bottom w:val="single" w:color="000000" w:sz="4" w:space="0"/>
              <w:right w:val="single" w:color="000000" w:sz="4" w:space="0"/>
            </w:tcBorders>
            <w:vAlign w:val="center"/>
          </w:tcPr>
          <w:p w14:paraId="0F45F5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09E0E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四不相</w:t>
            </w:r>
          </w:p>
        </w:tc>
        <w:tc>
          <w:tcPr>
            <w:tcW w:w="2250" w:type="dxa"/>
            <w:tcBorders>
              <w:top w:val="single" w:color="000000" w:sz="4" w:space="0"/>
              <w:left w:val="single" w:color="000000" w:sz="4" w:space="0"/>
              <w:bottom w:val="single" w:color="000000" w:sz="4" w:space="0"/>
              <w:right w:val="single" w:color="000000" w:sz="4" w:space="0"/>
            </w:tcBorders>
            <w:vAlign w:val="center"/>
          </w:tcPr>
          <w:p w14:paraId="4B1B3D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盛文玥、杨翔越</w:t>
            </w:r>
          </w:p>
        </w:tc>
        <w:tc>
          <w:tcPr>
            <w:tcW w:w="1612" w:type="dxa"/>
            <w:tcBorders>
              <w:top w:val="single" w:color="000000" w:sz="4" w:space="0"/>
              <w:left w:val="single" w:color="000000" w:sz="4" w:space="0"/>
              <w:bottom w:val="single" w:color="000000" w:sz="4" w:space="0"/>
              <w:right w:val="single" w:color="000000" w:sz="4" w:space="0"/>
            </w:tcBorders>
            <w:vAlign w:val="center"/>
          </w:tcPr>
          <w:p w14:paraId="258E07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冯亭亭</w:t>
            </w:r>
          </w:p>
        </w:tc>
        <w:tc>
          <w:tcPr>
            <w:tcW w:w="1969" w:type="dxa"/>
            <w:tcBorders>
              <w:top w:val="single" w:color="000000" w:sz="4" w:space="0"/>
              <w:left w:val="single" w:color="000000" w:sz="4" w:space="0"/>
              <w:bottom w:val="single" w:color="000000" w:sz="4" w:space="0"/>
              <w:right w:val="single" w:color="000000" w:sz="4" w:space="0"/>
            </w:tcBorders>
            <w:vAlign w:val="center"/>
          </w:tcPr>
          <w:p w14:paraId="2ED8AB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重庆财经学院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5A601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C3E740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6A170B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0FE07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387354</w:t>
            </w:r>
          </w:p>
        </w:tc>
        <w:tc>
          <w:tcPr>
            <w:tcW w:w="1744" w:type="dxa"/>
            <w:tcBorders>
              <w:top w:val="single" w:color="000000" w:sz="4" w:space="0"/>
              <w:left w:val="single" w:color="000000" w:sz="4" w:space="0"/>
              <w:bottom w:val="single" w:color="000000" w:sz="4" w:space="0"/>
              <w:right w:val="single" w:color="000000" w:sz="4" w:space="0"/>
            </w:tcBorders>
            <w:vAlign w:val="center"/>
          </w:tcPr>
          <w:p w14:paraId="363E83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13CEA9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《饺子》</w:t>
            </w:r>
          </w:p>
        </w:tc>
        <w:tc>
          <w:tcPr>
            <w:tcW w:w="2250" w:type="dxa"/>
            <w:tcBorders>
              <w:top w:val="single" w:color="000000" w:sz="4" w:space="0"/>
              <w:left w:val="single" w:color="000000" w:sz="4" w:space="0"/>
              <w:bottom w:val="single" w:color="000000" w:sz="4" w:space="0"/>
              <w:right w:val="single" w:color="000000" w:sz="4" w:space="0"/>
            </w:tcBorders>
            <w:vAlign w:val="center"/>
          </w:tcPr>
          <w:p w14:paraId="265745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谭宇、欧楠楠</w:t>
            </w:r>
          </w:p>
        </w:tc>
        <w:tc>
          <w:tcPr>
            <w:tcW w:w="1612" w:type="dxa"/>
            <w:tcBorders>
              <w:top w:val="single" w:color="000000" w:sz="4" w:space="0"/>
              <w:left w:val="single" w:color="000000" w:sz="4" w:space="0"/>
              <w:bottom w:val="single" w:color="000000" w:sz="4" w:space="0"/>
              <w:right w:val="single" w:color="000000" w:sz="4" w:space="0"/>
            </w:tcBorders>
            <w:vAlign w:val="center"/>
          </w:tcPr>
          <w:p w14:paraId="125DF5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陈欢、陈玉坪</w:t>
            </w:r>
          </w:p>
        </w:tc>
        <w:tc>
          <w:tcPr>
            <w:tcW w:w="1969" w:type="dxa"/>
            <w:tcBorders>
              <w:top w:val="single" w:color="000000" w:sz="4" w:space="0"/>
              <w:left w:val="single" w:color="000000" w:sz="4" w:space="0"/>
              <w:bottom w:val="single" w:color="000000" w:sz="4" w:space="0"/>
              <w:right w:val="single" w:color="000000" w:sz="4" w:space="0"/>
            </w:tcBorders>
            <w:vAlign w:val="center"/>
          </w:tcPr>
          <w:p w14:paraId="449881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51AEC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BCFAD41">
        <w:tblPrEx>
          <w:tblCellMar>
            <w:top w:w="0" w:type="dxa"/>
            <w:left w:w="108" w:type="dxa"/>
            <w:bottom w:w="0" w:type="dxa"/>
            <w:right w:w="108" w:type="dxa"/>
          </w:tblCellMar>
        </w:tblPrEx>
        <w:trPr>
          <w:trHeight w:val="119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B07F99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194AC6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388116</w:t>
            </w:r>
          </w:p>
        </w:tc>
        <w:tc>
          <w:tcPr>
            <w:tcW w:w="1744" w:type="dxa"/>
            <w:tcBorders>
              <w:top w:val="single" w:color="000000" w:sz="4" w:space="0"/>
              <w:left w:val="single" w:color="000000" w:sz="4" w:space="0"/>
              <w:bottom w:val="single" w:color="000000" w:sz="4" w:space="0"/>
              <w:right w:val="single" w:color="000000" w:sz="4" w:space="0"/>
            </w:tcBorders>
            <w:vAlign w:val="center"/>
          </w:tcPr>
          <w:p w14:paraId="11EB7B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25393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碳索未来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基于可持续发展战略下低碳生活展示空间设计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2C754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文霜霜、吴敏、熊佳榆</w:t>
            </w:r>
          </w:p>
        </w:tc>
        <w:tc>
          <w:tcPr>
            <w:tcW w:w="1612" w:type="dxa"/>
            <w:tcBorders>
              <w:top w:val="single" w:color="000000" w:sz="4" w:space="0"/>
              <w:left w:val="single" w:color="000000" w:sz="4" w:space="0"/>
              <w:bottom w:val="single" w:color="000000" w:sz="4" w:space="0"/>
              <w:right w:val="single" w:color="000000" w:sz="4" w:space="0"/>
            </w:tcBorders>
            <w:vAlign w:val="center"/>
          </w:tcPr>
          <w:p w14:paraId="126E67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1FCDD3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09B3A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1D8B5CE">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DFF7F4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FA18F2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389121</w:t>
            </w:r>
          </w:p>
        </w:tc>
        <w:tc>
          <w:tcPr>
            <w:tcW w:w="1744" w:type="dxa"/>
            <w:tcBorders>
              <w:top w:val="single" w:color="000000" w:sz="4" w:space="0"/>
              <w:left w:val="single" w:color="000000" w:sz="4" w:space="0"/>
              <w:bottom w:val="single" w:color="000000" w:sz="4" w:space="0"/>
              <w:right w:val="single" w:color="000000" w:sz="4" w:space="0"/>
            </w:tcBorders>
            <w:vAlign w:val="center"/>
          </w:tcPr>
          <w:p w14:paraId="7CECE8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5D2CC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墩墩一号</w:t>
            </w:r>
          </w:p>
        </w:tc>
        <w:tc>
          <w:tcPr>
            <w:tcW w:w="2250" w:type="dxa"/>
            <w:tcBorders>
              <w:top w:val="single" w:color="000000" w:sz="4" w:space="0"/>
              <w:left w:val="single" w:color="000000" w:sz="4" w:space="0"/>
              <w:bottom w:val="single" w:color="000000" w:sz="4" w:space="0"/>
              <w:right w:val="single" w:color="000000" w:sz="4" w:space="0"/>
            </w:tcBorders>
            <w:vAlign w:val="center"/>
          </w:tcPr>
          <w:p w14:paraId="7F3037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戚鑫、吴戬、肖红虎</w:t>
            </w:r>
          </w:p>
        </w:tc>
        <w:tc>
          <w:tcPr>
            <w:tcW w:w="1612" w:type="dxa"/>
            <w:tcBorders>
              <w:top w:val="single" w:color="000000" w:sz="4" w:space="0"/>
              <w:left w:val="single" w:color="000000" w:sz="4" w:space="0"/>
              <w:bottom w:val="single" w:color="000000" w:sz="4" w:space="0"/>
              <w:right w:val="single" w:color="000000" w:sz="4" w:space="0"/>
            </w:tcBorders>
            <w:vAlign w:val="center"/>
          </w:tcPr>
          <w:p w14:paraId="6B4CBE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5FCEA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D6B15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ECCFF2B">
        <w:tblPrEx>
          <w:tblCellMar>
            <w:top w:w="0" w:type="dxa"/>
            <w:left w:w="108" w:type="dxa"/>
            <w:bottom w:w="0" w:type="dxa"/>
            <w:right w:w="108" w:type="dxa"/>
          </w:tblCellMar>
        </w:tblPrEx>
        <w:trPr>
          <w:trHeight w:val="10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6733C6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168E40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389617</w:t>
            </w:r>
          </w:p>
        </w:tc>
        <w:tc>
          <w:tcPr>
            <w:tcW w:w="1744" w:type="dxa"/>
            <w:tcBorders>
              <w:top w:val="single" w:color="000000" w:sz="4" w:space="0"/>
              <w:left w:val="single" w:color="000000" w:sz="4" w:space="0"/>
              <w:bottom w:val="single" w:color="000000" w:sz="4" w:space="0"/>
              <w:right w:val="single" w:color="000000" w:sz="4" w:space="0"/>
            </w:tcBorders>
            <w:vAlign w:val="center"/>
          </w:tcPr>
          <w:p w14:paraId="3D3433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设计前沿探索</w:t>
            </w:r>
          </w:p>
        </w:tc>
        <w:tc>
          <w:tcPr>
            <w:tcW w:w="3094" w:type="dxa"/>
            <w:tcBorders>
              <w:top w:val="single" w:color="000000" w:sz="4" w:space="0"/>
              <w:left w:val="single" w:color="000000" w:sz="4" w:space="0"/>
              <w:bottom w:val="single" w:color="000000" w:sz="4" w:space="0"/>
              <w:right w:val="single" w:color="000000" w:sz="4" w:space="0"/>
            </w:tcBorders>
            <w:vAlign w:val="center"/>
          </w:tcPr>
          <w:p w14:paraId="0C027D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中华优秀传统文化视域下“新中式”服装风格的交融发展与设计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6BD89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何秉坤、陈思禹</w:t>
            </w:r>
          </w:p>
        </w:tc>
        <w:tc>
          <w:tcPr>
            <w:tcW w:w="1612" w:type="dxa"/>
            <w:tcBorders>
              <w:top w:val="single" w:color="000000" w:sz="4" w:space="0"/>
              <w:left w:val="single" w:color="000000" w:sz="4" w:space="0"/>
              <w:bottom w:val="single" w:color="000000" w:sz="4" w:space="0"/>
              <w:right w:val="single" w:color="000000" w:sz="4" w:space="0"/>
            </w:tcBorders>
            <w:vAlign w:val="center"/>
          </w:tcPr>
          <w:p w14:paraId="2F8455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柯文晴、张乐</w:t>
            </w:r>
          </w:p>
        </w:tc>
        <w:tc>
          <w:tcPr>
            <w:tcW w:w="1969" w:type="dxa"/>
            <w:tcBorders>
              <w:top w:val="single" w:color="000000" w:sz="4" w:space="0"/>
              <w:left w:val="single" w:color="000000" w:sz="4" w:space="0"/>
              <w:bottom w:val="single" w:color="000000" w:sz="4" w:space="0"/>
              <w:right w:val="single" w:color="000000" w:sz="4" w:space="0"/>
            </w:tcBorders>
            <w:vAlign w:val="center"/>
          </w:tcPr>
          <w:p w14:paraId="61C050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重庆三峡学院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DD0A2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D649B57">
        <w:tblPrEx>
          <w:tblCellMar>
            <w:top w:w="0" w:type="dxa"/>
            <w:left w:w="108" w:type="dxa"/>
            <w:bottom w:w="0" w:type="dxa"/>
            <w:right w:w="108" w:type="dxa"/>
          </w:tblCellMar>
        </w:tblPrEx>
        <w:trPr>
          <w:trHeight w:val="11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0A9E71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5A4744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389705</w:t>
            </w:r>
          </w:p>
        </w:tc>
        <w:tc>
          <w:tcPr>
            <w:tcW w:w="1744" w:type="dxa"/>
            <w:tcBorders>
              <w:top w:val="single" w:color="000000" w:sz="4" w:space="0"/>
              <w:left w:val="single" w:color="000000" w:sz="4" w:space="0"/>
              <w:bottom w:val="single" w:color="000000" w:sz="4" w:space="0"/>
              <w:right w:val="single" w:color="000000" w:sz="4" w:space="0"/>
            </w:tcBorders>
            <w:vAlign w:val="center"/>
          </w:tcPr>
          <w:p w14:paraId="00C3F9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A934F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碳寻绿境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基于可持续发展战略下低碳生活展示空间设计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F5A70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文霜霜、吴敏、熊佳榆</w:t>
            </w:r>
          </w:p>
        </w:tc>
        <w:tc>
          <w:tcPr>
            <w:tcW w:w="1612" w:type="dxa"/>
            <w:tcBorders>
              <w:top w:val="single" w:color="000000" w:sz="4" w:space="0"/>
              <w:left w:val="single" w:color="000000" w:sz="4" w:space="0"/>
              <w:bottom w:val="single" w:color="000000" w:sz="4" w:space="0"/>
              <w:right w:val="single" w:color="000000" w:sz="4" w:space="0"/>
            </w:tcBorders>
            <w:vAlign w:val="center"/>
          </w:tcPr>
          <w:p w14:paraId="2BD93B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10BD6E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061B7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2B35F47">
        <w:tblPrEx>
          <w:tblCellMar>
            <w:top w:w="0" w:type="dxa"/>
            <w:left w:w="108" w:type="dxa"/>
            <w:bottom w:w="0" w:type="dxa"/>
            <w:right w:w="108" w:type="dxa"/>
          </w:tblCellMar>
        </w:tblPrEx>
        <w:trPr>
          <w:trHeight w:val="11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0922B2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3637B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389927</w:t>
            </w:r>
          </w:p>
        </w:tc>
        <w:tc>
          <w:tcPr>
            <w:tcW w:w="1744" w:type="dxa"/>
            <w:tcBorders>
              <w:top w:val="single" w:color="000000" w:sz="4" w:space="0"/>
              <w:left w:val="single" w:color="000000" w:sz="4" w:space="0"/>
              <w:bottom w:val="single" w:color="000000" w:sz="4" w:space="0"/>
              <w:right w:val="single" w:color="000000" w:sz="4" w:space="0"/>
            </w:tcBorders>
            <w:vAlign w:val="center"/>
          </w:tcPr>
          <w:p w14:paraId="05BE11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3F093A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1938</w:t>
            </w:r>
            <w:r>
              <w:rPr>
                <w:rFonts w:hint="eastAsia" w:ascii="Times New Roman" w:hAnsi="Times New Roman" w:eastAsia="方正仿宋_GBK" w:cs="方正仿宋_GBK"/>
                <w:color w:val="000000"/>
                <w:kern w:val="0"/>
                <w:sz w:val="28"/>
                <w:szCs w:val="32"/>
                <w:lang w:eastAsia="zh-CN"/>
              </w:rPr>
              <w:t>的梦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基于重庆大轰炸事件沉浸式体验展馆</w:t>
            </w:r>
          </w:p>
        </w:tc>
        <w:tc>
          <w:tcPr>
            <w:tcW w:w="2250" w:type="dxa"/>
            <w:tcBorders>
              <w:top w:val="single" w:color="000000" w:sz="4" w:space="0"/>
              <w:left w:val="single" w:color="000000" w:sz="4" w:space="0"/>
              <w:bottom w:val="single" w:color="000000" w:sz="4" w:space="0"/>
              <w:right w:val="single" w:color="000000" w:sz="4" w:space="0"/>
            </w:tcBorders>
            <w:vAlign w:val="center"/>
          </w:tcPr>
          <w:p w14:paraId="54775F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石欣懿、冉华杰、彭红艳</w:t>
            </w:r>
          </w:p>
        </w:tc>
        <w:tc>
          <w:tcPr>
            <w:tcW w:w="1612" w:type="dxa"/>
            <w:tcBorders>
              <w:top w:val="single" w:color="000000" w:sz="4" w:space="0"/>
              <w:left w:val="single" w:color="000000" w:sz="4" w:space="0"/>
              <w:bottom w:val="single" w:color="000000" w:sz="4" w:space="0"/>
              <w:right w:val="single" w:color="000000" w:sz="4" w:space="0"/>
            </w:tcBorders>
            <w:vAlign w:val="center"/>
          </w:tcPr>
          <w:p w14:paraId="10F8AB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7D0934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3CD38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6F6D76D">
        <w:tblPrEx>
          <w:tblCellMar>
            <w:top w:w="0" w:type="dxa"/>
            <w:left w:w="108" w:type="dxa"/>
            <w:bottom w:w="0" w:type="dxa"/>
            <w:right w:w="108" w:type="dxa"/>
          </w:tblCellMar>
        </w:tblPrEx>
        <w:trPr>
          <w:trHeight w:val="7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D03DE2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ABDF18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392156</w:t>
            </w:r>
          </w:p>
        </w:tc>
        <w:tc>
          <w:tcPr>
            <w:tcW w:w="1744" w:type="dxa"/>
            <w:tcBorders>
              <w:top w:val="single" w:color="000000" w:sz="4" w:space="0"/>
              <w:left w:val="single" w:color="000000" w:sz="4" w:space="0"/>
              <w:bottom w:val="single" w:color="000000" w:sz="4" w:space="0"/>
              <w:right w:val="single" w:color="000000" w:sz="4" w:space="0"/>
            </w:tcBorders>
            <w:vAlign w:val="center"/>
          </w:tcPr>
          <w:p w14:paraId="10D508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E8EEE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道地妙药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中医食疗绘本设计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6FC26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唐雪青、陶煜炜、左玉菡</w:t>
            </w:r>
          </w:p>
        </w:tc>
        <w:tc>
          <w:tcPr>
            <w:tcW w:w="1612" w:type="dxa"/>
            <w:tcBorders>
              <w:top w:val="single" w:color="000000" w:sz="4" w:space="0"/>
              <w:left w:val="single" w:color="000000" w:sz="4" w:space="0"/>
              <w:bottom w:val="single" w:color="000000" w:sz="4" w:space="0"/>
              <w:right w:val="single" w:color="000000" w:sz="4" w:space="0"/>
            </w:tcBorders>
            <w:vAlign w:val="center"/>
          </w:tcPr>
          <w:p w14:paraId="6F5ADC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69" w:type="dxa"/>
            <w:tcBorders>
              <w:top w:val="single" w:color="000000" w:sz="4" w:space="0"/>
              <w:left w:val="single" w:color="000000" w:sz="4" w:space="0"/>
              <w:bottom w:val="single" w:color="000000" w:sz="4" w:space="0"/>
              <w:right w:val="single" w:color="000000" w:sz="4" w:space="0"/>
            </w:tcBorders>
            <w:vAlign w:val="center"/>
          </w:tcPr>
          <w:p w14:paraId="529AE5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333D5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E3801FB">
        <w:tblPrEx>
          <w:tblCellMar>
            <w:top w:w="0" w:type="dxa"/>
            <w:left w:w="108" w:type="dxa"/>
            <w:bottom w:w="0" w:type="dxa"/>
            <w:right w:w="108" w:type="dxa"/>
          </w:tblCellMar>
        </w:tblPrEx>
        <w:trPr>
          <w:trHeight w:val="81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7BEC8D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5DFE92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392353</w:t>
            </w:r>
          </w:p>
        </w:tc>
        <w:tc>
          <w:tcPr>
            <w:tcW w:w="1744" w:type="dxa"/>
            <w:tcBorders>
              <w:top w:val="single" w:color="000000" w:sz="4" w:space="0"/>
              <w:left w:val="single" w:color="000000" w:sz="4" w:space="0"/>
              <w:bottom w:val="single" w:color="000000" w:sz="4" w:space="0"/>
              <w:right w:val="single" w:color="000000" w:sz="4" w:space="0"/>
            </w:tcBorders>
            <w:vAlign w:val="center"/>
          </w:tcPr>
          <w:p w14:paraId="3C5D5B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1673EE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签》</w:t>
            </w:r>
          </w:p>
        </w:tc>
        <w:tc>
          <w:tcPr>
            <w:tcW w:w="2250" w:type="dxa"/>
            <w:tcBorders>
              <w:top w:val="single" w:color="000000" w:sz="4" w:space="0"/>
              <w:left w:val="single" w:color="000000" w:sz="4" w:space="0"/>
              <w:bottom w:val="single" w:color="000000" w:sz="4" w:space="0"/>
              <w:right w:val="single" w:color="000000" w:sz="4" w:space="0"/>
            </w:tcBorders>
            <w:vAlign w:val="center"/>
          </w:tcPr>
          <w:p w14:paraId="7B5BF1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白琨、刘森连</w:t>
            </w:r>
          </w:p>
        </w:tc>
        <w:tc>
          <w:tcPr>
            <w:tcW w:w="1612" w:type="dxa"/>
            <w:tcBorders>
              <w:top w:val="single" w:color="000000" w:sz="4" w:space="0"/>
              <w:left w:val="single" w:color="000000" w:sz="4" w:space="0"/>
              <w:bottom w:val="single" w:color="000000" w:sz="4" w:space="0"/>
              <w:right w:val="single" w:color="000000" w:sz="4" w:space="0"/>
            </w:tcBorders>
            <w:vAlign w:val="center"/>
          </w:tcPr>
          <w:p w14:paraId="46F4C6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陈玉坪、陈欢</w:t>
            </w:r>
          </w:p>
        </w:tc>
        <w:tc>
          <w:tcPr>
            <w:tcW w:w="1969" w:type="dxa"/>
            <w:tcBorders>
              <w:top w:val="single" w:color="000000" w:sz="4" w:space="0"/>
              <w:left w:val="single" w:color="000000" w:sz="4" w:space="0"/>
              <w:bottom w:val="single" w:color="000000" w:sz="4" w:space="0"/>
              <w:right w:val="single" w:color="000000" w:sz="4" w:space="0"/>
            </w:tcBorders>
            <w:vAlign w:val="center"/>
          </w:tcPr>
          <w:p w14:paraId="156826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20B88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DFD039A">
        <w:tblPrEx>
          <w:tblCellMar>
            <w:top w:w="0" w:type="dxa"/>
            <w:left w:w="108" w:type="dxa"/>
            <w:bottom w:w="0" w:type="dxa"/>
            <w:right w:w="108" w:type="dxa"/>
          </w:tblCellMar>
        </w:tblPrEx>
        <w:trPr>
          <w:trHeight w:val="14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A2E381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CC7F0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392712</w:t>
            </w:r>
          </w:p>
        </w:tc>
        <w:tc>
          <w:tcPr>
            <w:tcW w:w="1744" w:type="dxa"/>
            <w:tcBorders>
              <w:top w:val="single" w:color="000000" w:sz="4" w:space="0"/>
              <w:left w:val="single" w:color="000000" w:sz="4" w:space="0"/>
              <w:bottom w:val="single" w:color="000000" w:sz="4" w:space="0"/>
              <w:right w:val="single" w:color="000000" w:sz="4" w:space="0"/>
            </w:tcBorders>
            <w:vAlign w:val="center"/>
          </w:tcPr>
          <w:p w14:paraId="4D8F2C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A6AEF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旧城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新叙</w:t>
            </w:r>
            <w:r>
              <w:rPr>
                <w:rFonts w:ascii="Times New Roman" w:hAnsi="Times New Roman" w:eastAsia="方正仿宋_GBK" w:cs="方正仿宋_GBK"/>
                <w:color w:val="000000"/>
                <w:kern w:val="0"/>
                <w:sz w:val="28"/>
                <w:szCs w:val="32"/>
                <w:lang w:eastAsia="zh-CN"/>
              </w:rPr>
              <w:t xml:space="preserve">  ——</w:t>
            </w:r>
            <w:r>
              <w:rPr>
                <w:rFonts w:hint="eastAsia" w:ascii="Times New Roman" w:hAnsi="Times New Roman" w:eastAsia="方正仿宋_GBK" w:cs="方正仿宋_GBK"/>
                <w:color w:val="000000"/>
                <w:kern w:val="0"/>
                <w:sz w:val="28"/>
                <w:szCs w:val="32"/>
                <w:lang w:eastAsia="zh-CN"/>
              </w:rPr>
              <w:t>基于空间叙事下的重庆市南岸区龙门浩老街空间景观微更新设计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E1DDF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赖韵洁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7812D1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吴彪、钱政</w:t>
            </w:r>
          </w:p>
        </w:tc>
        <w:tc>
          <w:tcPr>
            <w:tcW w:w="1969" w:type="dxa"/>
            <w:tcBorders>
              <w:top w:val="single" w:color="000000" w:sz="4" w:space="0"/>
              <w:left w:val="single" w:color="000000" w:sz="4" w:space="0"/>
              <w:bottom w:val="single" w:color="000000" w:sz="4" w:space="0"/>
              <w:right w:val="single" w:color="000000" w:sz="4" w:space="0"/>
            </w:tcBorders>
            <w:vAlign w:val="center"/>
          </w:tcPr>
          <w:p w14:paraId="5BF04A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5A9BD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FC3F910">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471760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1AF484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393435</w:t>
            </w:r>
          </w:p>
        </w:tc>
        <w:tc>
          <w:tcPr>
            <w:tcW w:w="1744" w:type="dxa"/>
            <w:tcBorders>
              <w:top w:val="single" w:color="000000" w:sz="4" w:space="0"/>
              <w:left w:val="single" w:color="000000" w:sz="4" w:space="0"/>
              <w:bottom w:val="single" w:color="000000" w:sz="4" w:space="0"/>
              <w:right w:val="single" w:color="000000" w:sz="4" w:space="0"/>
            </w:tcBorders>
            <w:vAlign w:val="center"/>
          </w:tcPr>
          <w:p w14:paraId="5A7456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F31F4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湿境重光</w:t>
            </w:r>
          </w:p>
        </w:tc>
        <w:tc>
          <w:tcPr>
            <w:tcW w:w="2250" w:type="dxa"/>
            <w:tcBorders>
              <w:top w:val="single" w:color="000000" w:sz="4" w:space="0"/>
              <w:left w:val="single" w:color="000000" w:sz="4" w:space="0"/>
              <w:bottom w:val="single" w:color="000000" w:sz="4" w:space="0"/>
              <w:right w:val="single" w:color="000000" w:sz="4" w:space="0"/>
            </w:tcBorders>
            <w:vAlign w:val="center"/>
          </w:tcPr>
          <w:p w14:paraId="2AD6BC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杜昌柳、王雪琦、蒲燕琳</w:t>
            </w:r>
          </w:p>
        </w:tc>
        <w:tc>
          <w:tcPr>
            <w:tcW w:w="1612" w:type="dxa"/>
            <w:tcBorders>
              <w:top w:val="single" w:color="000000" w:sz="4" w:space="0"/>
              <w:left w:val="single" w:color="000000" w:sz="4" w:space="0"/>
              <w:bottom w:val="single" w:color="000000" w:sz="4" w:space="0"/>
              <w:right w:val="single" w:color="000000" w:sz="4" w:space="0"/>
            </w:tcBorders>
            <w:vAlign w:val="center"/>
          </w:tcPr>
          <w:p w14:paraId="6A26A9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佟佳、刘涛</w:t>
            </w:r>
          </w:p>
        </w:tc>
        <w:tc>
          <w:tcPr>
            <w:tcW w:w="1969" w:type="dxa"/>
            <w:tcBorders>
              <w:top w:val="single" w:color="000000" w:sz="4" w:space="0"/>
              <w:left w:val="single" w:color="000000" w:sz="4" w:space="0"/>
              <w:bottom w:val="single" w:color="000000" w:sz="4" w:space="0"/>
              <w:right w:val="single" w:color="000000" w:sz="4" w:space="0"/>
            </w:tcBorders>
            <w:vAlign w:val="center"/>
          </w:tcPr>
          <w:p w14:paraId="67AC1C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62DD6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1882DE2">
        <w:tblPrEx>
          <w:tblCellMar>
            <w:top w:w="0" w:type="dxa"/>
            <w:left w:w="108" w:type="dxa"/>
            <w:bottom w:w="0" w:type="dxa"/>
            <w:right w:w="108" w:type="dxa"/>
          </w:tblCellMar>
        </w:tblPrEx>
        <w:trPr>
          <w:trHeight w:val="81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6189AC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7EFAAE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395360</w:t>
            </w:r>
          </w:p>
        </w:tc>
        <w:tc>
          <w:tcPr>
            <w:tcW w:w="1744" w:type="dxa"/>
            <w:tcBorders>
              <w:top w:val="single" w:color="000000" w:sz="4" w:space="0"/>
              <w:left w:val="single" w:color="000000" w:sz="4" w:space="0"/>
              <w:bottom w:val="single" w:color="000000" w:sz="4" w:space="0"/>
              <w:right w:val="single" w:color="000000" w:sz="4" w:space="0"/>
            </w:tcBorders>
            <w:vAlign w:val="center"/>
          </w:tcPr>
          <w:p w14:paraId="3087D9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C3602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FACING MOON</w:t>
            </w:r>
            <w:r>
              <w:rPr>
                <w:rFonts w:hint="eastAsia" w:ascii="Times New Roman" w:hAnsi="Times New Roman" w:eastAsia="方正仿宋_GBK" w:cs="方正仿宋_GBK"/>
                <w:color w:val="000000"/>
                <w:kern w:val="0"/>
                <w:sz w:val="28"/>
                <w:szCs w:val="32"/>
                <w:lang w:eastAsia="zh-CN"/>
              </w:rPr>
              <w:t>——月球基地建设航天服设计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94D28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杨欣瑶、邹涵逸</w:t>
            </w:r>
          </w:p>
        </w:tc>
        <w:tc>
          <w:tcPr>
            <w:tcW w:w="1612" w:type="dxa"/>
            <w:tcBorders>
              <w:top w:val="single" w:color="000000" w:sz="4" w:space="0"/>
              <w:left w:val="single" w:color="000000" w:sz="4" w:space="0"/>
              <w:bottom w:val="single" w:color="000000" w:sz="4" w:space="0"/>
              <w:right w:val="single" w:color="000000" w:sz="4" w:space="0"/>
            </w:tcBorders>
            <w:vAlign w:val="center"/>
          </w:tcPr>
          <w:p w14:paraId="6DFFDC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胡永攀、黄国梁</w:t>
            </w:r>
          </w:p>
        </w:tc>
        <w:tc>
          <w:tcPr>
            <w:tcW w:w="1969" w:type="dxa"/>
            <w:tcBorders>
              <w:top w:val="single" w:color="000000" w:sz="4" w:space="0"/>
              <w:left w:val="single" w:color="000000" w:sz="4" w:space="0"/>
              <w:bottom w:val="single" w:color="000000" w:sz="4" w:space="0"/>
              <w:right w:val="single" w:color="000000" w:sz="4" w:space="0"/>
            </w:tcBorders>
            <w:vAlign w:val="center"/>
          </w:tcPr>
          <w:p w14:paraId="3EFB99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3565C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EB0B2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D450C7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95292D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395426</w:t>
            </w:r>
          </w:p>
        </w:tc>
        <w:tc>
          <w:tcPr>
            <w:tcW w:w="1744" w:type="dxa"/>
            <w:tcBorders>
              <w:top w:val="single" w:color="000000" w:sz="4" w:space="0"/>
              <w:left w:val="single" w:color="000000" w:sz="4" w:space="0"/>
              <w:bottom w:val="single" w:color="000000" w:sz="4" w:space="0"/>
              <w:right w:val="single" w:color="000000" w:sz="4" w:space="0"/>
            </w:tcBorders>
            <w:vAlign w:val="center"/>
          </w:tcPr>
          <w:p w14:paraId="7C8329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44356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超级海湾</w:t>
            </w:r>
          </w:p>
        </w:tc>
        <w:tc>
          <w:tcPr>
            <w:tcW w:w="2250" w:type="dxa"/>
            <w:tcBorders>
              <w:top w:val="single" w:color="000000" w:sz="4" w:space="0"/>
              <w:left w:val="single" w:color="000000" w:sz="4" w:space="0"/>
              <w:bottom w:val="single" w:color="000000" w:sz="4" w:space="0"/>
              <w:right w:val="single" w:color="000000" w:sz="4" w:space="0"/>
            </w:tcBorders>
            <w:vAlign w:val="center"/>
          </w:tcPr>
          <w:p w14:paraId="19705D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毛迥毅、张鑫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35DF41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BBD79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5B507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0F24D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A9A964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6E0E7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395436</w:t>
            </w:r>
          </w:p>
        </w:tc>
        <w:tc>
          <w:tcPr>
            <w:tcW w:w="1744" w:type="dxa"/>
            <w:tcBorders>
              <w:top w:val="single" w:color="000000" w:sz="4" w:space="0"/>
              <w:left w:val="single" w:color="000000" w:sz="4" w:space="0"/>
              <w:bottom w:val="single" w:color="000000" w:sz="4" w:space="0"/>
              <w:right w:val="single" w:color="000000" w:sz="4" w:space="0"/>
            </w:tcBorders>
            <w:vAlign w:val="center"/>
          </w:tcPr>
          <w:p w14:paraId="3F84EE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6042E3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《来自星星的孩子》</w:t>
            </w:r>
          </w:p>
        </w:tc>
        <w:tc>
          <w:tcPr>
            <w:tcW w:w="2250" w:type="dxa"/>
            <w:tcBorders>
              <w:top w:val="single" w:color="000000" w:sz="4" w:space="0"/>
              <w:left w:val="single" w:color="000000" w:sz="4" w:space="0"/>
              <w:bottom w:val="single" w:color="000000" w:sz="4" w:space="0"/>
              <w:right w:val="single" w:color="000000" w:sz="4" w:space="0"/>
            </w:tcBorders>
            <w:vAlign w:val="center"/>
          </w:tcPr>
          <w:p w14:paraId="42F75B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白琨、刘森连</w:t>
            </w:r>
          </w:p>
        </w:tc>
        <w:tc>
          <w:tcPr>
            <w:tcW w:w="1612" w:type="dxa"/>
            <w:tcBorders>
              <w:top w:val="single" w:color="000000" w:sz="4" w:space="0"/>
              <w:left w:val="single" w:color="000000" w:sz="4" w:space="0"/>
              <w:bottom w:val="single" w:color="000000" w:sz="4" w:space="0"/>
              <w:right w:val="single" w:color="000000" w:sz="4" w:space="0"/>
            </w:tcBorders>
            <w:vAlign w:val="center"/>
          </w:tcPr>
          <w:p w14:paraId="17999F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陈玉坪、徐雪珂</w:t>
            </w:r>
          </w:p>
        </w:tc>
        <w:tc>
          <w:tcPr>
            <w:tcW w:w="1969" w:type="dxa"/>
            <w:tcBorders>
              <w:top w:val="single" w:color="000000" w:sz="4" w:space="0"/>
              <w:left w:val="single" w:color="000000" w:sz="4" w:space="0"/>
              <w:bottom w:val="single" w:color="000000" w:sz="4" w:space="0"/>
              <w:right w:val="single" w:color="000000" w:sz="4" w:space="0"/>
            </w:tcBorders>
            <w:vAlign w:val="center"/>
          </w:tcPr>
          <w:p w14:paraId="78F271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7F6FD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14A27B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5FDD31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C374CB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395705</w:t>
            </w:r>
          </w:p>
        </w:tc>
        <w:tc>
          <w:tcPr>
            <w:tcW w:w="1744" w:type="dxa"/>
            <w:tcBorders>
              <w:top w:val="single" w:color="000000" w:sz="4" w:space="0"/>
              <w:left w:val="single" w:color="000000" w:sz="4" w:space="0"/>
              <w:bottom w:val="single" w:color="000000" w:sz="4" w:space="0"/>
              <w:right w:val="single" w:color="000000" w:sz="4" w:space="0"/>
            </w:tcBorders>
            <w:vAlign w:val="center"/>
          </w:tcPr>
          <w:p w14:paraId="77228A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87B62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乡野逸韵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基于乡村振兴背景下生态文化旅游的民宿设计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5312E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吴桐桐、吴达越、罗乙</w:t>
            </w:r>
          </w:p>
        </w:tc>
        <w:tc>
          <w:tcPr>
            <w:tcW w:w="1612" w:type="dxa"/>
            <w:tcBorders>
              <w:top w:val="single" w:color="000000" w:sz="4" w:space="0"/>
              <w:left w:val="single" w:color="000000" w:sz="4" w:space="0"/>
              <w:bottom w:val="single" w:color="000000" w:sz="4" w:space="0"/>
              <w:right w:val="single" w:color="000000" w:sz="4" w:space="0"/>
            </w:tcBorders>
            <w:vAlign w:val="center"/>
          </w:tcPr>
          <w:p w14:paraId="301550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16702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重庆科技大学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EFFB0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792BBC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CF4411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EEB146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397606</w:t>
            </w:r>
          </w:p>
        </w:tc>
        <w:tc>
          <w:tcPr>
            <w:tcW w:w="1744" w:type="dxa"/>
            <w:tcBorders>
              <w:top w:val="single" w:color="000000" w:sz="4" w:space="0"/>
              <w:left w:val="single" w:color="000000" w:sz="4" w:space="0"/>
              <w:bottom w:val="single" w:color="000000" w:sz="4" w:space="0"/>
              <w:right w:val="single" w:color="000000" w:sz="4" w:space="0"/>
            </w:tcBorders>
            <w:vAlign w:val="center"/>
          </w:tcPr>
          <w:p w14:paraId="0DD21E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42D42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《锦承西兰》</w:t>
            </w:r>
          </w:p>
        </w:tc>
        <w:tc>
          <w:tcPr>
            <w:tcW w:w="2250" w:type="dxa"/>
            <w:tcBorders>
              <w:top w:val="single" w:color="000000" w:sz="4" w:space="0"/>
              <w:left w:val="single" w:color="000000" w:sz="4" w:space="0"/>
              <w:bottom w:val="single" w:color="000000" w:sz="4" w:space="0"/>
              <w:right w:val="single" w:color="000000" w:sz="4" w:space="0"/>
            </w:tcBorders>
            <w:vAlign w:val="center"/>
          </w:tcPr>
          <w:p w14:paraId="70B722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王紫韵、张家驹</w:t>
            </w:r>
          </w:p>
        </w:tc>
        <w:tc>
          <w:tcPr>
            <w:tcW w:w="1612" w:type="dxa"/>
            <w:tcBorders>
              <w:top w:val="single" w:color="000000" w:sz="4" w:space="0"/>
              <w:left w:val="single" w:color="000000" w:sz="4" w:space="0"/>
              <w:bottom w:val="single" w:color="000000" w:sz="4" w:space="0"/>
              <w:right w:val="single" w:color="000000" w:sz="4" w:space="0"/>
            </w:tcBorders>
            <w:vAlign w:val="center"/>
          </w:tcPr>
          <w:p w14:paraId="0C99A9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许木子、赵青青</w:t>
            </w:r>
          </w:p>
        </w:tc>
        <w:tc>
          <w:tcPr>
            <w:tcW w:w="1969" w:type="dxa"/>
            <w:tcBorders>
              <w:top w:val="single" w:color="000000" w:sz="4" w:space="0"/>
              <w:left w:val="single" w:color="000000" w:sz="4" w:space="0"/>
              <w:bottom w:val="single" w:color="000000" w:sz="4" w:space="0"/>
              <w:right w:val="single" w:color="000000" w:sz="4" w:space="0"/>
            </w:tcBorders>
            <w:vAlign w:val="center"/>
          </w:tcPr>
          <w:p w14:paraId="031E3B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BE18A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5D05DA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3AD631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B0462D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400292</w:t>
            </w:r>
          </w:p>
        </w:tc>
        <w:tc>
          <w:tcPr>
            <w:tcW w:w="1744" w:type="dxa"/>
            <w:tcBorders>
              <w:top w:val="single" w:color="000000" w:sz="4" w:space="0"/>
              <w:left w:val="single" w:color="000000" w:sz="4" w:space="0"/>
              <w:bottom w:val="single" w:color="000000" w:sz="4" w:space="0"/>
              <w:right w:val="single" w:color="000000" w:sz="4" w:space="0"/>
            </w:tcBorders>
            <w:vAlign w:val="center"/>
          </w:tcPr>
          <w:p w14:paraId="212B4E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899ED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《印迹》重庆百年报业书籍设计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4BA7D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张明秋、黄逸帆、徐源</w:t>
            </w:r>
          </w:p>
        </w:tc>
        <w:tc>
          <w:tcPr>
            <w:tcW w:w="1612" w:type="dxa"/>
            <w:tcBorders>
              <w:top w:val="single" w:color="000000" w:sz="4" w:space="0"/>
              <w:left w:val="single" w:color="000000" w:sz="4" w:space="0"/>
              <w:bottom w:val="single" w:color="000000" w:sz="4" w:space="0"/>
              <w:right w:val="single" w:color="000000" w:sz="4" w:space="0"/>
            </w:tcBorders>
            <w:vAlign w:val="center"/>
          </w:tcPr>
          <w:p w14:paraId="609F59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陈滢竹</w:t>
            </w:r>
          </w:p>
        </w:tc>
        <w:tc>
          <w:tcPr>
            <w:tcW w:w="1969" w:type="dxa"/>
            <w:tcBorders>
              <w:top w:val="single" w:color="000000" w:sz="4" w:space="0"/>
              <w:left w:val="single" w:color="000000" w:sz="4" w:space="0"/>
              <w:bottom w:val="single" w:color="000000" w:sz="4" w:space="0"/>
              <w:right w:val="single" w:color="000000" w:sz="4" w:space="0"/>
            </w:tcBorders>
            <w:vAlign w:val="center"/>
          </w:tcPr>
          <w:p w14:paraId="1CC494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4CE8D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3BFA50E">
        <w:tblPrEx>
          <w:tblCellMar>
            <w:top w:w="0" w:type="dxa"/>
            <w:left w:w="108" w:type="dxa"/>
            <w:bottom w:w="0" w:type="dxa"/>
            <w:right w:w="108" w:type="dxa"/>
          </w:tblCellMar>
        </w:tblPrEx>
        <w:trPr>
          <w:trHeight w:val="54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4069F9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E2C721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403206</w:t>
            </w:r>
          </w:p>
        </w:tc>
        <w:tc>
          <w:tcPr>
            <w:tcW w:w="1744" w:type="dxa"/>
            <w:tcBorders>
              <w:top w:val="single" w:color="000000" w:sz="4" w:space="0"/>
              <w:left w:val="single" w:color="000000" w:sz="4" w:space="0"/>
              <w:bottom w:val="single" w:color="000000" w:sz="4" w:space="0"/>
              <w:right w:val="single" w:color="000000" w:sz="4" w:space="0"/>
            </w:tcBorders>
            <w:vAlign w:val="center"/>
          </w:tcPr>
          <w:p w14:paraId="3F81E9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1DEED9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破壁残像</w:t>
            </w:r>
          </w:p>
        </w:tc>
        <w:tc>
          <w:tcPr>
            <w:tcW w:w="2250" w:type="dxa"/>
            <w:tcBorders>
              <w:top w:val="single" w:color="000000" w:sz="4" w:space="0"/>
              <w:left w:val="single" w:color="000000" w:sz="4" w:space="0"/>
              <w:bottom w:val="single" w:color="000000" w:sz="4" w:space="0"/>
              <w:right w:val="single" w:color="000000" w:sz="4" w:space="0"/>
            </w:tcBorders>
            <w:vAlign w:val="center"/>
          </w:tcPr>
          <w:p w14:paraId="30B9F8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邓溯</w:t>
            </w:r>
          </w:p>
        </w:tc>
        <w:tc>
          <w:tcPr>
            <w:tcW w:w="1612" w:type="dxa"/>
            <w:tcBorders>
              <w:top w:val="single" w:color="000000" w:sz="4" w:space="0"/>
              <w:left w:val="single" w:color="000000" w:sz="4" w:space="0"/>
              <w:bottom w:val="single" w:color="000000" w:sz="4" w:space="0"/>
              <w:right w:val="single" w:color="000000" w:sz="4" w:space="0"/>
            </w:tcBorders>
            <w:vAlign w:val="center"/>
          </w:tcPr>
          <w:p w14:paraId="3D978F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陈健</w:t>
            </w:r>
          </w:p>
        </w:tc>
        <w:tc>
          <w:tcPr>
            <w:tcW w:w="1969" w:type="dxa"/>
            <w:tcBorders>
              <w:top w:val="single" w:color="000000" w:sz="4" w:space="0"/>
              <w:left w:val="single" w:color="000000" w:sz="4" w:space="0"/>
              <w:bottom w:val="single" w:color="000000" w:sz="4" w:space="0"/>
              <w:right w:val="single" w:color="000000" w:sz="4" w:space="0"/>
            </w:tcBorders>
            <w:vAlign w:val="center"/>
          </w:tcPr>
          <w:p w14:paraId="5D1095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5EEF6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A8D4595">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70E4F1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878EBC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403587</w:t>
            </w:r>
          </w:p>
        </w:tc>
        <w:tc>
          <w:tcPr>
            <w:tcW w:w="1744" w:type="dxa"/>
            <w:tcBorders>
              <w:top w:val="single" w:color="000000" w:sz="4" w:space="0"/>
              <w:left w:val="single" w:color="000000" w:sz="4" w:space="0"/>
              <w:bottom w:val="single" w:color="000000" w:sz="4" w:space="0"/>
              <w:right w:val="single" w:color="000000" w:sz="4" w:space="0"/>
            </w:tcBorders>
            <w:vAlign w:val="center"/>
          </w:tcPr>
          <w:p w14:paraId="1C3157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CF0F4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金山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重庆紫金山青年发展街区</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766B9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陈芷瑞、唐楚云、董艺阳</w:t>
            </w:r>
          </w:p>
        </w:tc>
        <w:tc>
          <w:tcPr>
            <w:tcW w:w="1612" w:type="dxa"/>
            <w:tcBorders>
              <w:top w:val="single" w:color="000000" w:sz="4" w:space="0"/>
              <w:left w:val="single" w:color="000000" w:sz="4" w:space="0"/>
              <w:bottom w:val="single" w:color="000000" w:sz="4" w:space="0"/>
              <w:right w:val="single" w:color="000000" w:sz="4" w:space="0"/>
            </w:tcBorders>
            <w:vAlign w:val="center"/>
          </w:tcPr>
          <w:p w14:paraId="24717B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丁楠、赵青青</w:t>
            </w:r>
          </w:p>
        </w:tc>
        <w:tc>
          <w:tcPr>
            <w:tcW w:w="1969" w:type="dxa"/>
            <w:tcBorders>
              <w:top w:val="single" w:color="000000" w:sz="4" w:space="0"/>
              <w:left w:val="single" w:color="000000" w:sz="4" w:space="0"/>
              <w:bottom w:val="single" w:color="000000" w:sz="4" w:space="0"/>
              <w:right w:val="single" w:color="000000" w:sz="4" w:space="0"/>
            </w:tcBorders>
            <w:vAlign w:val="center"/>
          </w:tcPr>
          <w:p w14:paraId="078AD6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77A17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173F948">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05D0BA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2CBC6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404158</w:t>
            </w:r>
          </w:p>
        </w:tc>
        <w:tc>
          <w:tcPr>
            <w:tcW w:w="1744" w:type="dxa"/>
            <w:tcBorders>
              <w:top w:val="single" w:color="000000" w:sz="4" w:space="0"/>
              <w:left w:val="single" w:color="000000" w:sz="4" w:space="0"/>
              <w:bottom w:val="single" w:color="000000" w:sz="4" w:space="0"/>
              <w:right w:val="single" w:color="000000" w:sz="4" w:space="0"/>
            </w:tcBorders>
            <w:vAlign w:val="center"/>
          </w:tcPr>
          <w:p w14:paraId="10475A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24330C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《纸上“年”》</w:t>
            </w:r>
          </w:p>
        </w:tc>
        <w:tc>
          <w:tcPr>
            <w:tcW w:w="2250" w:type="dxa"/>
            <w:tcBorders>
              <w:top w:val="single" w:color="000000" w:sz="4" w:space="0"/>
              <w:left w:val="single" w:color="000000" w:sz="4" w:space="0"/>
              <w:bottom w:val="single" w:color="000000" w:sz="4" w:space="0"/>
              <w:right w:val="single" w:color="000000" w:sz="4" w:space="0"/>
            </w:tcBorders>
            <w:vAlign w:val="center"/>
          </w:tcPr>
          <w:p w14:paraId="6955AC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张铃、陈曼、李玉玲</w:t>
            </w:r>
          </w:p>
        </w:tc>
        <w:tc>
          <w:tcPr>
            <w:tcW w:w="1612" w:type="dxa"/>
            <w:tcBorders>
              <w:top w:val="single" w:color="000000" w:sz="4" w:space="0"/>
              <w:left w:val="single" w:color="000000" w:sz="4" w:space="0"/>
              <w:bottom w:val="single" w:color="000000" w:sz="4" w:space="0"/>
              <w:right w:val="single" w:color="000000" w:sz="4" w:space="0"/>
            </w:tcBorders>
            <w:vAlign w:val="center"/>
          </w:tcPr>
          <w:p w14:paraId="00DA02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陈欢、徐雪珂</w:t>
            </w:r>
          </w:p>
        </w:tc>
        <w:tc>
          <w:tcPr>
            <w:tcW w:w="1969" w:type="dxa"/>
            <w:tcBorders>
              <w:top w:val="single" w:color="000000" w:sz="4" w:space="0"/>
              <w:left w:val="single" w:color="000000" w:sz="4" w:space="0"/>
              <w:bottom w:val="single" w:color="000000" w:sz="4" w:space="0"/>
              <w:right w:val="single" w:color="000000" w:sz="4" w:space="0"/>
            </w:tcBorders>
            <w:vAlign w:val="center"/>
          </w:tcPr>
          <w:p w14:paraId="532C15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D5A7F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6A43E4F">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23D48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87368F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408362</w:t>
            </w:r>
          </w:p>
        </w:tc>
        <w:tc>
          <w:tcPr>
            <w:tcW w:w="1744" w:type="dxa"/>
            <w:tcBorders>
              <w:top w:val="single" w:color="000000" w:sz="4" w:space="0"/>
              <w:left w:val="single" w:color="000000" w:sz="4" w:space="0"/>
              <w:bottom w:val="single" w:color="000000" w:sz="4" w:space="0"/>
              <w:right w:val="single" w:color="000000" w:sz="4" w:space="0"/>
            </w:tcBorders>
            <w:vAlign w:val="center"/>
          </w:tcPr>
          <w:p w14:paraId="3FF562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2A78C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火星之梦</w:t>
            </w:r>
          </w:p>
        </w:tc>
        <w:tc>
          <w:tcPr>
            <w:tcW w:w="2250" w:type="dxa"/>
            <w:tcBorders>
              <w:top w:val="single" w:color="000000" w:sz="4" w:space="0"/>
              <w:left w:val="single" w:color="000000" w:sz="4" w:space="0"/>
              <w:bottom w:val="single" w:color="000000" w:sz="4" w:space="0"/>
              <w:right w:val="single" w:color="000000" w:sz="4" w:space="0"/>
            </w:tcBorders>
            <w:vAlign w:val="center"/>
          </w:tcPr>
          <w:p w14:paraId="142406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崔欣悦、方艳</w:t>
            </w:r>
          </w:p>
        </w:tc>
        <w:tc>
          <w:tcPr>
            <w:tcW w:w="1612" w:type="dxa"/>
            <w:tcBorders>
              <w:top w:val="single" w:color="000000" w:sz="4" w:space="0"/>
              <w:left w:val="single" w:color="000000" w:sz="4" w:space="0"/>
              <w:bottom w:val="single" w:color="000000" w:sz="4" w:space="0"/>
              <w:right w:val="single" w:color="000000" w:sz="4" w:space="0"/>
            </w:tcBorders>
            <w:vAlign w:val="center"/>
          </w:tcPr>
          <w:p w14:paraId="1240AB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胡兰</w:t>
            </w:r>
          </w:p>
        </w:tc>
        <w:tc>
          <w:tcPr>
            <w:tcW w:w="1969" w:type="dxa"/>
            <w:tcBorders>
              <w:top w:val="single" w:color="000000" w:sz="4" w:space="0"/>
              <w:left w:val="single" w:color="000000" w:sz="4" w:space="0"/>
              <w:bottom w:val="single" w:color="000000" w:sz="4" w:space="0"/>
              <w:right w:val="single" w:color="000000" w:sz="4" w:space="0"/>
            </w:tcBorders>
            <w:vAlign w:val="center"/>
          </w:tcPr>
          <w:p w14:paraId="5BB5EC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4A91D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85A512">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659612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5839AF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408416</w:t>
            </w:r>
          </w:p>
        </w:tc>
        <w:tc>
          <w:tcPr>
            <w:tcW w:w="1744" w:type="dxa"/>
            <w:tcBorders>
              <w:top w:val="single" w:color="000000" w:sz="4" w:space="0"/>
              <w:left w:val="single" w:color="000000" w:sz="4" w:space="0"/>
              <w:bottom w:val="single" w:color="000000" w:sz="4" w:space="0"/>
              <w:right w:val="single" w:color="000000" w:sz="4" w:space="0"/>
            </w:tcBorders>
            <w:vAlign w:val="center"/>
          </w:tcPr>
          <w:p w14:paraId="07AAAE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72872F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《敦煌遗韵：舞动的色彩与灵魂》</w:t>
            </w:r>
          </w:p>
        </w:tc>
        <w:tc>
          <w:tcPr>
            <w:tcW w:w="2250" w:type="dxa"/>
            <w:tcBorders>
              <w:top w:val="single" w:color="000000" w:sz="4" w:space="0"/>
              <w:left w:val="single" w:color="000000" w:sz="4" w:space="0"/>
              <w:bottom w:val="single" w:color="000000" w:sz="4" w:space="0"/>
              <w:right w:val="single" w:color="000000" w:sz="4" w:space="0"/>
            </w:tcBorders>
            <w:vAlign w:val="center"/>
          </w:tcPr>
          <w:p w14:paraId="1747EB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段晓蓉</w:t>
            </w:r>
          </w:p>
        </w:tc>
        <w:tc>
          <w:tcPr>
            <w:tcW w:w="1612" w:type="dxa"/>
            <w:tcBorders>
              <w:top w:val="single" w:color="000000" w:sz="4" w:space="0"/>
              <w:left w:val="single" w:color="000000" w:sz="4" w:space="0"/>
              <w:bottom w:val="single" w:color="000000" w:sz="4" w:space="0"/>
              <w:right w:val="single" w:color="000000" w:sz="4" w:space="0"/>
            </w:tcBorders>
            <w:vAlign w:val="center"/>
          </w:tcPr>
          <w:p w14:paraId="387927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唐蜜</w:t>
            </w:r>
          </w:p>
        </w:tc>
        <w:tc>
          <w:tcPr>
            <w:tcW w:w="1969" w:type="dxa"/>
            <w:tcBorders>
              <w:top w:val="single" w:color="000000" w:sz="4" w:space="0"/>
              <w:left w:val="single" w:color="000000" w:sz="4" w:space="0"/>
              <w:bottom w:val="single" w:color="000000" w:sz="4" w:space="0"/>
              <w:right w:val="single" w:color="000000" w:sz="4" w:space="0"/>
            </w:tcBorders>
            <w:vAlign w:val="center"/>
          </w:tcPr>
          <w:p w14:paraId="1BC271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96D25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D9850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04383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292113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408861</w:t>
            </w:r>
          </w:p>
        </w:tc>
        <w:tc>
          <w:tcPr>
            <w:tcW w:w="1744" w:type="dxa"/>
            <w:tcBorders>
              <w:top w:val="single" w:color="000000" w:sz="4" w:space="0"/>
              <w:left w:val="single" w:color="000000" w:sz="4" w:space="0"/>
              <w:bottom w:val="single" w:color="000000" w:sz="4" w:space="0"/>
              <w:right w:val="single" w:color="000000" w:sz="4" w:space="0"/>
            </w:tcBorders>
            <w:vAlign w:val="center"/>
          </w:tcPr>
          <w:p w14:paraId="1ED962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1B0B5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城市记忆下老旧社区景观更新设计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48388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陈芷瑞、郭菁漪、邓颢岚</w:t>
            </w:r>
          </w:p>
        </w:tc>
        <w:tc>
          <w:tcPr>
            <w:tcW w:w="1612" w:type="dxa"/>
            <w:tcBorders>
              <w:top w:val="single" w:color="000000" w:sz="4" w:space="0"/>
              <w:left w:val="single" w:color="000000" w:sz="4" w:space="0"/>
              <w:bottom w:val="single" w:color="000000" w:sz="4" w:space="0"/>
              <w:right w:val="single" w:color="000000" w:sz="4" w:space="0"/>
            </w:tcBorders>
            <w:vAlign w:val="center"/>
          </w:tcPr>
          <w:p w14:paraId="15AA4D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邱巧、陈子仟</w:t>
            </w:r>
          </w:p>
        </w:tc>
        <w:tc>
          <w:tcPr>
            <w:tcW w:w="1969" w:type="dxa"/>
            <w:tcBorders>
              <w:top w:val="single" w:color="000000" w:sz="4" w:space="0"/>
              <w:left w:val="single" w:color="000000" w:sz="4" w:space="0"/>
              <w:bottom w:val="single" w:color="000000" w:sz="4" w:space="0"/>
              <w:right w:val="single" w:color="000000" w:sz="4" w:space="0"/>
            </w:tcBorders>
            <w:vAlign w:val="center"/>
          </w:tcPr>
          <w:p w14:paraId="28CA1B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7431E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0FA7EC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77867E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9F4743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410203</w:t>
            </w:r>
          </w:p>
        </w:tc>
        <w:tc>
          <w:tcPr>
            <w:tcW w:w="1744" w:type="dxa"/>
            <w:tcBorders>
              <w:top w:val="single" w:color="000000" w:sz="4" w:space="0"/>
              <w:left w:val="single" w:color="000000" w:sz="4" w:space="0"/>
              <w:bottom w:val="single" w:color="000000" w:sz="4" w:space="0"/>
              <w:right w:val="single" w:color="000000" w:sz="4" w:space="0"/>
            </w:tcBorders>
            <w:vAlign w:val="center"/>
          </w:tcPr>
          <w:p w14:paraId="757DBE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F2E6A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洞天福地——居住区景观设计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FB2EF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廖梓伊、林粤</w:t>
            </w:r>
          </w:p>
        </w:tc>
        <w:tc>
          <w:tcPr>
            <w:tcW w:w="1612" w:type="dxa"/>
            <w:tcBorders>
              <w:top w:val="single" w:color="000000" w:sz="4" w:space="0"/>
              <w:left w:val="single" w:color="000000" w:sz="4" w:space="0"/>
              <w:bottom w:val="single" w:color="000000" w:sz="4" w:space="0"/>
              <w:right w:val="single" w:color="000000" w:sz="4" w:space="0"/>
            </w:tcBorders>
            <w:vAlign w:val="center"/>
          </w:tcPr>
          <w:p w14:paraId="20CA1D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胡兰</w:t>
            </w:r>
          </w:p>
        </w:tc>
        <w:tc>
          <w:tcPr>
            <w:tcW w:w="1969" w:type="dxa"/>
            <w:tcBorders>
              <w:top w:val="single" w:color="000000" w:sz="4" w:space="0"/>
              <w:left w:val="single" w:color="000000" w:sz="4" w:space="0"/>
              <w:bottom w:val="single" w:color="000000" w:sz="4" w:space="0"/>
              <w:right w:val="single" w:color="000000" w:sz="4" w:space="0"/>
            </w:tcBorders>
            <w:vAlign w:val="center"/>
          </w:tcPr>
          <w:p w14:paraId="0A4057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9B14A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5CD62A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B3DA35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D322C9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410560</w:t>
            </w:r>
          </w:p>
        </w:tc>
        <w:tc>
          <w:tcPr>
            <w:tcW w:w="1744" w:type="dxa"/>
            <w:tcBorders>
              <w:top w:val="single" w:color="000000" w:sz="4" w:space="0"/>
              <w:left w:val="single" w:color="000000" w:sz="4" w:space="0"/>
              <w:bottom w:val="single" w:color="000000" w:sz="4" w:space="0"/>
              <w:right w:val="single" w:color="000000" w:sz="4" w:space="0"/>
            </w:tcBorders>
            <w:vAlign w:val="center"/>
          </w:tcPr>
          <w:p w14:paraId="0AAD22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A5D87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轮廓</w:t>
            </w:r>
            <w:r>
              <w:rPr>
                <w:rFonts w:ascii="Times New Roman" w:hAnsi="Times New Roman" w:eastAsia="方正仿宋_GBK" w:cs="方正仿宋_GBK"/>
                <w:color w:val="000000"/>
                <w:kern w:val="0"/>
                <w:sz w:val="28"/>
                <w:szCs w:val="32"/>
                <w:lang w:eastAsia="zh-CN"/>
              </w:rPr>
              <w:t>outline</w:t>
            </w:r>
          </w:p>
        </w:tc>
        <w:tc>
          <w:tcPr>
            <w:tcW w:w="2250" w:type="dxa"/>
            <w:tcBorders>
              <w:top w:val="single" w:color="000000" w:sz="4" w:space="0"/>
              <w:left w:val="single" w:color="000000" w:sz="4" w:space="0"/>
              <w:bottom w:val="single" w:color="000000" w:sz="4" w:space="0"/>
              <w:right w:val="single" w:color="000000" w:sz="4" w:space="0"/>
            </w:tcBorders>
            <w:vAlign w:val="center"/>
          </w:tcPr>
          <w:p w14:paraId="0BAF50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秦宏宇、晏明霞、雷鑫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7ACA0C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李海韵</w:t>
            </w:r>
          </w:p>
        </w:tc>
        <w:tc>
          <w:tcPr>
            <w:tcW w:w="1969" w:type="dxa"/>
            <w:tcBorders>
              <w:top w:val="single" w:color="000000" w:sz="4" w:space="0"/>
              <w:left w:val="single" w:color="000000" w:sz="4" w:space="0"/>
              <w:bottom w:val="single" w:color="000000" w:sz="4" w:space="0"/>
              <w:right w:val="single" w:color="000000" w:sz="4" w:space="0"/>
            </w:tcBorders>
            <w:vAlign w:val="center"/>
          </w:tcPr>
          <w:p w14:paraId="3FC1B9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E241A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687A7D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3BF629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4822AB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411070</w:t>
            </w:r>
          </w:p>
        </w:tc>
        <w:tc>
          <w:tcPr>
            <w:tcW w:w="1744" w:type="dxa"/>
            <w:tcBorders>
              <w:top w:val="single" w:color="000000" w:sz="4" w:space="0"/>
              <w:left w:val="single" w:color="000000" w:sz="4" w:space="0"/>
              <w:bottom w:val="single" w:color="000000" w:sz="4" w:space="0"/>
              <w:right w:val="single" w:color="000000" w:sz="4" w:space="0"/>
            </w:tcBorders>
            <w:vAlign w:val="center"/>
          </w:tcPr>
          <w:p w14:paraId="6EE088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D7586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橘黄橘绿时</w:t>
            </w:r>
          </w:p>
        </w:tc>
        <w:tc>
          <w:tcPr>
            <w:tcW w:w="2250" w:type="dxa"/>
            <w:tcBorders>
              <w:top w:val="single" w:color="000000" w:sz="4" w:space="0"/>
              <w:left w:val="single" w:color="000000" w:sz="4" w:space="0"/>
              <w:bottom w:val="single" w:color="000000" w:sz="4" w:space="0"/>
              <w:right w:val="single" w:color="000000" w:sz="4" w:space="0"/>
            </w:tcBorders>
            <w:vAlign w:val="center"/>
          </w:tcPr>
          <w:p w14:paraId="54411D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朱祺</w:t>
            </w:r>
          </w:p>
        </w:tc>
        <w:tc>
          <w:tcPr>
            <w:tcW w:w="1612" w:type="dxa"/>
            <w:tcBorders>
              <w:top w:val="single" w:color="000000" w:sz="4" w:space="0"/>
              <w:left w:val="single" w:color="000000" w:sz="4" w:space="0"/>
              <w:bottom w:val="single" w:color="000000" w:sz="4" w:space="0"/>
              <w:right w:val="single" w:color="000000" w:sz="4" w:space="0"/>
            </w:tcBorders>
            <w:vAlign w:val="center"/>
          </w:tcPr>
          <w:p w14:paraId="6C5BAA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李欣灿</w:t>
            </w:r>
          </w:p>
        </w:tc>
        <w:tc>
          <w:tcPr>
            <w:tcW w:w="1969" w:type="dxa"/>
            <w:tcBorders>
              <w:top w:val="single" w:color="000000" w:sz="4" w:space="0"/>
              <w:left w:val="single" w:color="000000" w:sz="4" w:space="0"/>
              <w:bottom w:val="single" w:color="000000" w:sz="4" w:space="0"/>
              <w:right w:val="single" w:color="000000" w:sz="4" w:space="0"/>
            </w:tcBorders>
            <w:vAlign w:val="center"/>
          </w:tcPr>
          <w:p w14:paraId="6B249B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B6507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ADB28F7">
        <w:tblPrEx>
          <w:tblCellMar>
            <w:top w:w="0" w:type="dxa"/>
            <w:left w:w="108" w:type="dxa"/>
            <w:bottom w:w="0" w:type="dxa"/>
            <w:right w:w="108" w:type="dxa"/>
          </w:tblCellMar>
        </w:tblPrEx>
        <w:trPr>
          <w:trHeight w:val="4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3A8917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2297A9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411903</w:t>
            </w:r>
          </w:p>
        </w:tc>
        <w:tc>
          <w:tcPr>
            <w:tcW w:w="1744" w:type="dxa"/>
            <w:tcBorders>
              <w:top w:val="single" w:color="000000" w:sz="4" w:space="0"/>
              <w:left w:val="single" w:color="000000" w:sz="4" w:space="0"/>
              <w:bottom w:val="single" w:color="000000" w:sz="4" w:space="0"/>
              <w:right w:val="single" w:color="000000" w:sz="4" w:space="0"/>
            </w:tcBorders>
            <w:vAlign w:val="center"/>
          </w:tcPr>
          <w:p w14:paraId="396196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14CA3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美黑体</w:t>
            </w:r>
          </w:p>
        </w:tc>
        <w:tc>
          <w:tcPr>
            <w:tcW w:w="2250" w:type="dxa"/>
            <w:tcBorders>
              <w:top w:val="single" w:color="000000" w:sz="4" w:space="0"/>
              <w:left w:val="single" w:color="000000" w:sz="4" w:space="0"/>
              <w:bottom w:val="single" w:color="000000" w:sz="4" w:space="0"/>
              <w:right w:val="single" w:color="000000" w:sz="4" w:space="0"/>
            </w:tcBorders>
            <w:vAlign w:val="center"/>
          </w:tcPr>
          <w:p w14:paraId="27E23A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周妍</w:t>
            </w:r>
          </w:p>
        </w:tc>
        <w:tc>
          <w:tcPr>
            <w:tcW w:w="1612" w:type="dxa"/>
            <w:tcBorders>
              <w:top w:val="single" w:color="000000" w:sz="4" w:space="0"/>
              <w:left w:val="single" w:color="000000" w:sz="4" w:space="0"/>
              <w:bottom w:val="single" w:color="000000" w:sz="4" w:space="0"/>
              <w:right w:val="single" w:color="000000" w:sz="4" w:space="0"/>
            </w:tcBorders>
            <w:vAlign w:val="center"/>
          </w:tcPr>
          <w:p w14:paraId="372A0E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蒋洁</w:t>
            </w:r>
          </w:p>
        </w:tc>
        <w:tc>
          <w:tcPr>
            <w:tcW w:w="1969" w:type="dxa"/>
            <w:tcBorders>
              <w:top w:val="single" w:color="000000" w:sz="4" w:space="0"/>
              <w:left w:val="single" w:color="000000" w:sz="4" w:space="0"/>
              <w:bottom w:val="single" w:color="000000" w:sz="4" w:space="0"/>
              <w:right w:val="single" w:color="000000" w:sz="4" w:space="0"/>
            </w:tcBorders>
            <w:vAlign w:val="center"/>
          </w:tcPr>
          <w:p w14:paraId="1212A2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重庆三峡学院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5F847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33DAE4E">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789786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E83090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412695</w:t>
            </w:r>
          </w:p>
        </w:tc>
        <w:tc>
          <w:tcPr>
            <w:tcW w:w="1744" w:type="dxa"/>
            <w:tcBorders>
              <w:top w:val="single" w:color="000000" w:sz="4" w:space="0"/>
              <w:left w:val="single" w:color="000000" w:sz="4" w:space="0"/>
              <w:bottom w:val="single" w:color="000000" w:sz="4" w:space="0"/>
              <w:right w:val="single" w:color="000000" w:sz="4" w:space="0"/>
            </w:tcBorders>
            <w:vAlign w:val="center"/>
          </w:tcPr>
          <w:p w14:paraId="432D97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FFB4B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追迹</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上宝林村辽代风格美丽乡村规划</w:t>
            </w:r>
          </w:p>
        </w:tc>
        <w:tc>
          <w:tcPr>
            <w:tcW w:w="2250" w:type="dxa"/>
            <w:tcBorders>
              <w:top w:val="single" w:color="000000" w:sz="4" w:space="0"/>
              <w:left w:val="single" w:color="000000" w:sz="4" w:space="0"/>
              <w:bottom w:val="single" w:color="000000" w:sz="4" w:space="0"/>
              <w:right w:val="single" w:color="000000" w:sz="4" w:space="0"/>
            </w:tcBorders>
            <w:vAlign w:val="center"/>
          </w:tcPr>
          <w:p w14:paraId="0E8F5D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田威、魏竞逸、徐壕</w:t>
            </w:r>
          </w:p>
        </w:tc>
        <w:tc>
          <w:tcPr>
            <w:tcW w:w="1612" w:type="dxa"/>
            <w:tcBorders>
              <w:top w:val="single" w:color="000000" w:sz="4" w:space="0"/>
              <w:left w:val="single" w:color="000000" w:sz="4" w:space="0"/>
              <w:bottom w:val="single" w:color="000000" w:sz="4" w:space="0"/>
              <w:right w:val="single" w:color="000000" w:sz="4" w:space="0"/>
            </w:tcBorders>
            <w:vAlign w:val="center"/>
          </w:tcPr>
          <w:p w14:paraId="12B225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郑爽</w:t>
            </w:r>
          </w:p>
        </w:tc>
        <w:tc>
          <w:tcPr>
            <w:tcW w:w="1969" w:type="dxa"/>
            <w:tcBorders>
              <w:top w:val="single" w:color="000000" w:sz="4" w:space="0"/>
              <w:left w:val="single" w:color="000000" w:sz="4" w:space="0"/>
              <w:bottom w:val="single" w:color="000000" w:sz="4" w:space="0"/>
              <w:right w:val="single" w:color="000000" w:sz="4" w:space="0"/>
            </w:tcBorders>
            <w:vAlign w:val="center"/>
          </w:tcPr>
          <w:p w14:paraId="265C54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C6BB9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060A10">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3F829B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E1AC9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412717</w:t>
            </w:r>
          </w:p>
        </w:tc>
        <w:tc>
          <w:tcPr>
            <w:tcW w:w="1744" w:type="dxa"/>
            <w:tcBorders>
              <w:top w:val="single" w:color="000000" w:sz="4" w:space="0"/>
              <w:left w:val="single" w:color="000000" w:sz="4" w:space="0"/>
              <w:bottom w:val="single" w:color="000000" w:sz="4" w:space="0"/>
              <w:right w:val="single" w:color="000000" w:sz="4" w:space="0"/>
            </w:tcBorders>
            <w:vAlign w:val="center"/>
          </w:tcPr>
          <w:p w14:paraId="3D2856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9BC9F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愈境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基于生态修复体系下的走马垅水库景区生境重构</w:t>
            </w:r>
          </w:p>
        </w:tc>
        <w:tc>
          <w:tcPr>
            <w:tcW w:w="2250" w:type="dxa"/>
            <w:tcBorders>
              <w:top w:val="single" w:color="000000" w:sz="4" w:space="0"/>
              <w:left w:val="single" w:color="000000" w:sz="4" w:space="0"/>
              <w:bottom w:val="single" w:color="000000" w:sz="4" w:space="0"/>
              <w:right w:val="single" w:color="000000" w:sz="4" w:space="0"/>
            </w:tcBorders>
            <w:vAlign w:val="center"/>
          </w:tcPr>
          <w:p w14:paraId="5F7447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魏竞逸、田威、徐壕</w:t>
            </w:r>
          </w:p>
        </w:tc>
        <w:tc>
          <w:tcPr>
            <w:tcW w:w="1612" w:type="dxa"/>
            <w:tcBorders>
              <w:top w:val="single" w:color="000000" w:sz="4" w:space="0"/>
              <w:left w:val="single" w:color="000000" w:sz="4" w:space="0"/>
              <w:bottom w:val="single" w:color="000000" w:sz="4" w:space="0"/>
              <w:right w:val="single" w:color="000000" w:sz="4" w:space="0"/>
            </w:tcBorders>
            <w:vAlign w:val="center"/>
          </w:tcPr>
          <w:p w14:paraId="2ABFD5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郑爽</w:t>
            </w:r>
          </w:p>
        </w:tc>
        <w:tc>
          <w:tcPr>
            <w:tcW w:w="1969" w:type="dxa"/>
            <w:tcBorders>
              <w:top w:val="single" w:color="000000" w:sz="4" w:space="0"/>
              <w:left w:val="single" w:color="000000" w:sz="4" w:space="0"/>
              <w:bottom w:val="single" w:color="000000" w:sz="4" w:space="0"/>
              <w:right w:val="single" w:color="000000" w:sz="4" w:space="0"/>
            </w:tcBorders>
            <w:vAlign w:val="center"/>
          </w:tcPr>
          <w:p w14:paraId="2ED9C3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7666D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F64D66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6702A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A23108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414035</w:t>
            </w:r>
          </w:p>
        </w:tc>
        <w:tc>
          <w:tcPr>
            <w:tcW w:w="1744" w:type="dxa"/>
            <w:tcBorders>
              <w:top w:val="single" w:color="000000" w:sz="4" w:space="0"/>
              <w:left w:val="single" w:color="000000" w:sz="4" w:space="0"/>
              <w:bottom w:val="single" w:color="000000" w:sz="4" w:space="0"/>
              <w:right w:val="single" w:color="000000" w:sz="4" w:space="0"/>
            </w:tcBorders>
            <w:vAlign w:val="center"/>
          </w:tcPr>
          <w:p w14:paraId="3BEF76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ABBB9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南坪综合市场适老化运动空间改造</w:t>
            </w:r>
          </w:p>
        </w:tc>
        <w:tc>
          <w:tcPr>
            <w:tcW w:w="2250" w:type="dxa"/>
            <w:tcBorders>
              <w:top w:val="single" w:color="000000" w:sz="4" w:space="0"/>
              <w:left w:val="single" w:color="000000" w:sz="4" w:space="0"/>
              <w:bottom w:val="single" w:color="000000" w:sz="4" w:space="0"/>
              <w:right w:val="single" w:color="000000" w:sz="4" w:space="0"/>
            </w:tcBorders>
            <w:vAlign w:val="center"/>
          </w:tcPr>
          <w:p w14:paraId="2678B7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邓森文</w:t>
            </w:r>
          </w:p>
        </w:tc>
        <w:tc>
          <w:tcPr>
            <w:tcW w:w="1612" w:type="dxa"/>
            <w:tcBorders>
              <w:top w:val="single" w:color="000000" w:sz="4" w:space="0"/>
              <w:left w:val="single" w:color="000000" w:sz="4" w:space="0"/>
              <w:bottom w:val="single" w:color="000000" w:sz="4" w:space="0"/>
              <w:right w:val="single" w:color="000000" w:sz="4" w:space="0"/>
            </w:tcBorders>
            <w:vAlign w:val="center"/>
          </w:tcPr>
          <w:p w14:paraId="1790B8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林岭</w:t>
            </w:r>
          </w:p>
        </w:tc>
        <w:tc>
          <w:tcPr>
            <w:tcW w:w="1969" w:type="dxa"/>
            <w:tcBorders>
              <w:top w:val="single" w:color="000000" w:sz="4" w:space="0"/>
              <w:left w:val="single" w:color="000000" w:sz="4" w:space="0"/>
              <w:bottom w:val="single" w:color="000000" w:sz="4" w:space="0"/>
              <w:right w:val="single" w:color="000000" w:sz="4" w:space="0"/>
            </w:tcBorders>
            <w:vAlign w:val="center"/>
          </w:tcPr>
          <w:p w14:paraId="5EEC0B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F0330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C67DF90">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1BA1B5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4CFE84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414048</w:t>
            </w:r>
          </w:p>
        </w:tc>
        <w:tc>
          <w:tcPr>
            <w:tcW w:w="1744" w:type="dxa"/>
            <w:tcBorders>
              <w:top w:val="single" w:color="000000" w:sz="4" w:space="0"/>
              <w:left w:val="single" w:color="000000" w:sz="4" w:space="0"/>
              <w:bottom w:val="single" w:color="000000" w:sz="4" w:space="0"/>
              <w:right w:val="single" w:color="000000" w:sz="4" w:space="0"/>
            </w:tcBorders>
            <w:vAlign w:val="center"/>
          </w:tcPr>
          <w:p w14:paraId="43B8BF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5C803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闹市一隅</w:t>
            </w:r>
          </w:p>
        </w:tc>
        <w:tc>
          <w:tcPr>
            <w:tcW w:w="2250" w:type="dxa"/>
            <w:tcBorders>
              <w:top w:val="single" w:color="000000" w:sz="4" w:space="0"/>
              <w:left w:val="single" w:color="000000" w:sz="4" w:space="0"/>
              <w:bottom w:val="single" w:color="000000" w:sz="4" w:space="0"/>
              <w:right w:val="single" w:color="000000" w:sz="4" w:space="0"/>
            </w:tcBorders>
            <w:vAlign w:val="center"/>
          </w:tcPr>
          <w:p w14:paraId="6F0C16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高宛琳、唐彬彬、杜伟鹏</w:t>
            </w:r>
          </w:p>
        </w:tc>
        <w:tc>
          <w:tcPr>
            <w:tcW w:w="1612" w:type="dxa"/>
            <w:tcBorders>
              <w:top w:val="single" w:color="000000" w:sz="4" w:space="0"/>
              <w:left w:val="single" w:color="000000" w:sz="4" w:space="0"/>
              <w:bottom w:val="single" w:color="000000" w:sz="4" w:space="0"/>
              <w:right w:val="single" w:color="000000" w:sz="4" w:space="0"/>
            </w:tcBorders>
            <w:vAlign w:val="center"/>
          </w:tcPr>
          <w:p w14:paraId="4BF22A4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3517D3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7DE99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B24FC3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24775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4331D8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414066</w:t>
            </w:r>
          </w:p>
        </w:tc>
        <w:tc>
          <w:tcPr>
            <w:tcW w:w="1744" w:type="dxa"/>
            <w:tcBorders>
              <w:top w:val="single" w:color="000000" w:sz="4" w:space="0"/>
              <w:left w:val="single" w:color="000000" w:sz="4" w:space="0"/>
              <w:bottom w:val="single" w:color="000000" w:sz="4" w:space="0"/>
              <w:right w:val="single" w:color="000000" w:sz="4" w:space="0"/>
            </w:tcBorders>
            <w:vAlign w:val="center"/>
          </w:tcPr>
          <w:p w14:paraId="12B76D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BAA83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古风绘时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廿四节气植趣图</w:t>
            </w:r>
          </w:p>
        </w:tc>
        <w:tc>
          <w:tcPr>
            <w:tcW w:w="2250" w:type="dxa"/>
            <w:tcBorders>
              <w:top w:val="single" w:color="000000" w:sz="4" w:space="0"/>
              <w:left w:val="single" w:color="000000" w:sz="4" w:space="0"/>
              <w:bottom w:val="single" w:color="000000" w:sz="4" w:space="0"/>
              <w:right w:val="single" w:color="000000" w:sz="4" w:space="0"/>
            </w:tcBorders>
            <w:vAlign w:val="center"/>
          </w:tcPr>
          <w:p w14:paraId="6686E4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沈子为</w:t>
            </w:r>
          </w:p>
        </w:tc>
        <w:tc>
          <w:tcPr>
            <w:tcW w:w="1612" w:type="dxa"/>
            <w:tcBorders>
              <w:top w:val="single" w:color="000000" w:sz="4" w:space="0"/>
              <w:left w:val="single" w:color="000000" w:sz="4" w:space="0"/>
              <w:bottom w:val="single" w:color="000000" w:sz="4" w:space="0"/>
              <w:right w:val="single" w:color="000000" w:sz="4" w:space="0"/>
            </w:tcBorders>
            <w:vAlign w:val="center"/>
          </w:tcPr>
          <w:p w14:paraId="758667F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47C64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BD655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17BA59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813CF4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664476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415391</w:t>
            </w:r>
          </w:p>
        </w:tc>
        <w:tc>
          <w:tcPr>
            <w:tcW w:w="1744" w:type="dxa"/>
            <w:tcBorders>
              <w:top w:val="single" w:color="000000" w:sz="4" w:space="0"/>
              <w:left w:val="single" w:color="000000" w:sz="4" w:space="0"/>
              <w:bottom w:val="single" w:color="000000" w:sz="4" w:space="0"/>
              <w:right w:val="single" w:color="000000" w:sz="4" w:space="0"/>
            </w:tcBorders>
            <w:vAlign w:val="center"/>
          </w:tcPr>
          <w:p w14:paraId="1AFA7B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BDDD0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锔缮织光简</w:t>
            </w:r>
          </w:p>
        </w:tc>
        <w:tc>
          <w:tcPr>
            <w:tcW w:w="2250" w:type="dxa"/>
            <w:tcBorders>
              <w:top w:val="single" w:color="000000" w:sz="4" w:space="0"/>
              <w:left w:val="single" w:color="000000" w:sz="4" w:space="0"/>
              <w:bottom w:val="single" w:color="000000" w:sz="4" w:space="0"/>
              <w:right w:val="single" w:color="000000" w:sz="4" w:space="0"/>
            </w:tcBorders>
            <w:vAlign w:val="center"/>
          </w:tcPr>
          <w:p w14:paraId="65E5C3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张骏豪、刘容宾、刘蕊</w:t>
            </w:r>
          </w:p>
        </w:tc>
        <w:tc>
          <w:tcPr>
            <w:tcW w:w="1612" w:type="dxa"/>
            <w:tcBorders>
              <w:top w:val="single" w:color="000000" w:sz="4" w:space="0"/>
              <w:left w:val="single" w:color="000000" w:sz="4" w:space="0"/>
              <w:bottom w:val="single" w:color="000000" w:sz="4" w:space="0"/>
              <w:right w:val="single" w:color="000000" w:sz="4" w:space="0"/>
            </w:tcBorders>
            <w:vAlign w:val="center"/>
          </w:tcPr>
          <w:p w14:paraId="32A685D2">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0009A3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B0761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06E5E1D">
        <w:tblPrEx>
          <w:tblCellMar>
            <w:top w:w="0" w:type="dxa"/>
            <w:left w:w="108" w:type="dxa"/>
            <w:bottom w:w="0" w:type="dxa"/>
            <w:right w:w="108" w:type="dxa"/>
          </w:tblCellMar>
        </w:tblPrEx>
        <w:trPr>
          <w:trHeight w:val="8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BB540D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CB2E00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415436</w:t>
            </w:r>
          </w:p>
        </w:tc>
        <w:tc>
          <w:tcPr>
            <w:tcW w:w="1744" w:type="dxa"/>
            <w:tcBorders>
              <w:top w:val="single" w:color="000000" w:sz="4" w:space="0"/>
              <w:left w:val="single" w:color="000000" w:sz="4" w:space="0"/>
              <w:bottom w:val="single" w:color="000000" w:sz="4" w:space="0"/>
              <w:right w:val="single" w:color="000000" w:sz="4" w:space="0"/>
            </w:tcBorders>
            <w:vAlign w:val="center"/>
          </w:tcPr>
          <w:p w14:paraId="71A313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2D4A3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宋代滚灯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传承千年的花灯艺术</w:t>
            </w:r>
          </w:p>
        </w:tc>
        <w:tc>
          <w:tcPr>
            <w:tcW w:w="2250" w:type="dxa"/>
            <w:tcBorders>
              <w:top w:val="single" w:color="000000" w:sz="4" w:space="0"/>
              <w:left w:val="single" w:color="000000" w:sz="4" w:space="0"/>
              <w:bottom w:val="single" w:color="000000" w:sz="4" w:space="0"/>
              <w:right w:val="single" w:color="000000" w:sz="4" w:space="0"/>
            </w:tcBorders>
            <w:vAlign w:val="center"/>
          </w:tcPr>
          <w:p w14:paraId="017114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江炼</w:t>
            </w:r>
          </w:p>
        </w:tc>
        <w:tc>
          <w:tcPr>
            <w:tcW w:w="1612" w:type="dxa"/>
            <w:tcBorders>
              <w:top w:val="single" w:color="000000" w:sz="4" w:space="0"/>
              <w:left w:val="single" w:color="000000" w:sz="4" w:space="0"/>
              <w:bottom w:val="single" w:color="000000" w:sz="4" w:space="0"/>
              <w:right w:val="single" w:color="000000" w:sz="4" w:space="0"/>
            </w:tcBorders>
            <w:vAlign w:val="center"/>
          </w:tcPr>
          <w:p w14:paraId="35D69A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王婉</w:t>
            </w:r>
          </w:p>
        </w:tc>
        <w:tc>
          <w:tcPr>
            <w:tcW w:w="1969" w:type="dxa"/>
            <w:tcBorders>
              <w:top w:val="single" w:color="000000" w:sz="4" w:space="0"/>
              <w:left w:val="single" w:color="000000" w:sz="4" w:space="0"/>
              <w:bottom w:val="single" w:color="000000" w:sz="4" w:space="0"/>
              <w:right w:val="single" w:color="000000" w:sz="4" w:space="0"/>
            </w:tcBorders>
            <w:vAlign w:val="center"/>
          </w:tcPr>
          <w:p w14:paraId="0F45DE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DFCCA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AF804A4">
        <w:tblPrEx>
          <w:tblCellMar>
            <w:top w:w="0" w:type="dxa"/>
            <w:left w:w="108" w:type="dxa"/>
            <w:bottom w:w="0" w:type="dxa"/>
            <w:right w:w="108" w:type="dxa"/>
          </w:tblCellMar>
        </w:tblPrEx>
        <w:trPr>
          <w:trHeight w:val="7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F1930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30DBB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416130</w:t>
            </w:r>
          </w:p>
        </w:tc>
        <w:tc>
          <w:tcPr>
            <w:tcW w:w="1744" w:type="dxa"/>
            <w:tcBorders>
              <w:top w:val="single" w:color="000000" w:sz="4" w:space="0"/>
              <w:left w:val="single" w:color="000000" w:sz="4" w:space="0"/>
              <w:bottom w:val="single" w:color="000000" w:sz="4" w:space="0"/>
              <w:right w:val="single" w:color="000000" w:sz="4" w:space="0"/>
            </w:tcBorders>
            <w:vAlign w:val="center"/>
          </w:tcPr>
          <w:p w14:paraId="3287EA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0D983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织韵—蔺市地域文化环境优化</w:t>
            </w:r>
          </w:p>
        </w:tc>
        <w:tc>
          <w:tcPr>
            <w:tcW w:w="2250" w:type="dxa"/>
            <w:tcBorders>
              <w:top w:val="single" w:color="000000" w:sz="4" w:space="0"/>
              <w:left w:val="single" w:color="000000" w:sz="4" w:space="0"/>
              <w:bottom w:val="single" w:color="000000" w:sz="4" w:space="0"/>
              <w:right w:val="single" w:color="000000" w:sz="4" w:space="0"/>
            </w:tcBorders>
            <w:vAlign w:val="center"/>
          </w:tcPr>
          <w:p w14:paraId="37F7B6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孙祎彤、杨慧、魏子青</w:t>
            </w:r>
          </w:p>
        </w:tc>
        <w:tc>
          <w:tcPr>
            <w:tcW w:w="1612" w:type="dxa"/>
            <w:tcBorders>
              <w:top w:val="single" w:color="000000" w:sz="4" w:space="0"/>
              <w:left w:val="single" w:color="000000" w:sz="4" w:space="0"/>
              <w:bottom w:val="single" w:color="000000" w:sz="4" w:space="0"/>
              <w:right w:val="single" w:color="000000" w:sz="4" w:space="0"/>
            </w:tcBorders>
            <w:vAlign w:val="center"/>
          </w:tcPr>
          <w:p w14:paraId="34DAA3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曾艳</w:t>
            </w:r>
          </w:p>
        </w:tc>
        <w:tc>
          <w:tcPr>
            <w:tcW w:w="1969" w:type="dxa"/>
            <w:tcBorders>
              <w:top w:val="single" w:color="000000" w:sz="4" w:space="0"/>
              <w:left w:val="single" w:color="000000" w:sz="4" w:space="0"/>
              <w:bottom w:val="single" w:color="000000" w:sz="4" w:space="0"/>
              <w:right w:val="single" w:color="000000" w:sz="4" w:space="0"/>
            </w:tcBorders>
            <w:vAlign w:val="center"/>
          </w:tcPr>
          <w:p w14:paraId="01A018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ABCCB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A4D1D2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9B5F72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0F639F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416443</w:t>
            </w:r>
          </w:p>
        </w:tc>
        <w:tc>
          <w:tcPr>
            <w:tcW w:w="1744" w:type="dxa"/>
            <w:tcBorders>
              <w:top w:val="single" w:color="000000" w:sz="4" w:space="0"/>
              <w:left w:val="single" w:color="000000" w:sz="4" w:space="0"/>
              <w:bottom w:val="single" w:color="000000" w:sz="4" w:space="0"/>
              <w:right w:val="single" w:color="000000" w:sz="4" w:space="0"/>
            </w:tcBorders>
            <w:vAlign w:val="center"/>
          </w:tcPr>
          <w:p w14:paraId="3CCECF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61C21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王阳明系列</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81DA3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陈煜昕、刘煜然</w:t>
            </w:r>
          </w:p>
        </w:tc>
        <w:tc>
          <w:tcPr>
            <w:tcW w:w="1612" w:type="dxa"/>
            <w:tcBorders>
              <w:top w:val="single" w:color="000000" w:sz="4" w:space="0"/>
              <w:left w:val="single" w:color="000000" w:sz="4" w:space="0"/>
              <w:bottom w:val="single" w:color="000000" w:sz="4" w:space="0"/>
              <w:right w:val="single" w:color="000000" w:sz="4" w:space="0"/>
            </w:tcBorders>
            <w:vAlign w:val="center"/>
          </w:tcPr>
          <w:p w14:paraId="7B0BFE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刘燕</w:t>
            </w:r>
          </w:p>
        </w:tc>
        <w:tc>
          <w:tcPr>
            <w:tcW w:w="1969" w:type="dxa"/>
            <w:tcBorders>
              <w:top w:val="single" w:color="000000" w:sz="4" w:space="0"/>
              <w:left w:val="single" w:color="000000" w:sz="4" w:space="0"/>
              <w:bottom w:val="single" w:color="000000" w:sz="4" w:space="0"/>
              <w:right w:val="single" w:color="000000" w:sz="4" w:space="0"/>
            </w:tcBorders>
            <w:vAlign w:val="center"/>
          </w:tcPr>
          <w:p w14:paraId="4D2108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236CB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48C0AD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99DE1C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CC0F55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416798</w:t>
            </w:r>
          </w:p>
        </w:tc>
        <w:tc>
          <w:tcPr>
            <w:tcW w:w="1744" w:type="dxa"/>
            <w:tcBorders>
              <w:top w:val="single" w:color="000000" w:sz="4" w:space="0"/>
              <w:left w:val="single" w:color="000000" w:sz="4" w:space="0"/>
              <w:bottom w:val="single" w:color="000000" w:sz="4" w:space="0"/>
              <w:right w:val="single" w:color="000000" w:sz="4" w:space="0"/>
            </w:tcBorders>
            <w:vAlign w:val="center"/>
          </w:tcPr>
          <w:p w14:paraId="147688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A1C18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泊岸</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办公空间设计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44F72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叶子铭</w:t>
            </w:r>
          </w:p>
        </w:tc>
        <w:tc>
          <w:tcPr>
            <w:tcW w:w="1612" w:type="dxa"/>
            <w:tcBorders>
              <w:top w:val="single" w:color="000000" w:sz="4" w:space="0"/>
              <w:left w:val="single" w:color="000000" w:sz="4" w:space="0"/>
              <w:bottom w:val="single" w:color="000000" w:sz="4" w:space="0"/>
              <w:right w:val="single" w:color="000000" w:sz="4" w:space="0"/>
            </w:tcBorders>
            <w:vAlign w:val="center"/>
          </w:tcPr>
          <w:p w14:paraId="478BED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刘哲雅</w:t>
            </w:r>
          </w:p>
        </w:tc>
        <w:tc>
          <w:tcPr>
            <w:tcW w:w="1969" w:type="dxa"/>
            <w:tcBorders>
              <w:top w:val="single" w:color="000000" w:sz="4" w:space="0"/>
              <w:left w:val="single" w:color="000000" w:sz="4" w:space="0"/>
              <w:bottom w:val="single" w:color="000000" w:sz="4" w:space="0"/>
              <w:right w:val="single" w:color="000000" w:sz="4" w:space="0"/>
            </w:tcBorders>
            <w:vAlign w:val="center"/>
          </w:tcPr>
          <w:p w14:paraId="3370C5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91723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86D8829">
        <w:tblPrEx>
          <w:tblCellMar>
            <w:top w:w="0" w:type="dxa"/>
            <w:left w:w="108" w:type="dxa"/>
            <w:bottom w:w="0" w:type="dxa"/>
            <w:right w:w="108" w:type="dxa"/>
          </w:tblCellMar>
        </w:tblPrEx>
        <w:trPr>
          <w:trHeight w:val="34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52688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C427C5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419268</w:t>
            </w:r>
          </w:p>
        </w:tc>
        <w:tc>
          <w:tcPr>
            <w:tcW w:w="1744" w:type="dxa"/>
            <w:tcBorders>
              <w:top w:val="single" w:color="000000" w:sz="4" w:space="0"/>
              <w:left w:val="single" w:color="000000" w:sz="4" w:space="0"/>
              <w:bottom w:val="single" w:color="000000" w:sz="4" w:space="0"/>
              <w:right w:val="single" w:color="000000" w:sz="4" w:space="0"/>
            </w:tcBorders>
            <w:vAlign w:val="center"/>
          </w:tcPr>
          <w:p w14:paraId="7FC3AC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96E25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弘毅致远堂</w:t>
            </w:r>
          </w:p>
        </w:tc>
        <w:tc>
          <w:tcPr>
            <w:tcW w:w="2250" w:type="dxa"/>
            <w:tcBorders>
              <w:top w:val="single" w:color="000000" w:sz="4" w:space="0"/>
              <w:left w:val="single" w:color="000000" w:sz="4" w:space="0"/>
              <w:bottom w:val="single" w:color="000000" w:sz="4" w:space="0"/>
              <w:right w:val="single" w:color="000000" w:sz="4" w:space="0"/>
            </w:tcBorders>
            <w:vAlign w:val="center"/>
          </w:tcPr>
          <w:p w14:paraId="715FD1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曹艺严、王梦瑶</w:t>
            </w:r>
          </w:p>
        </w:tc>
        <w:tc>
          <w:tcPr>
            <w:tcW w:w="1612" w:type="dxa"/>
            <w:tcBorders>
              <w:top w:val="single" w:color="000000" w:sz="4" w:space="0"/>
              <w:left w:val="single" w:color="000000" w:sz="4" w:space="0"/>
              <w:bottom w:val="single" w:color="000000" w:sz="4" w:space="0"/>
              <w:right w:val="single" w:color="000000" w:sz="4" w:space="0"/>
            </w:tcBorders>
            <w:vAlign w:val="center"/>
          </w:tcPr>
          <w:p w14:paraId="31283F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夏远</w:t>
            </w:r>
          </w:p>
        </w:tc>
        <w:tc>
          <w:tcPr>
            <w:tcW w:w="1969" w:type="dxa"/>
            <w:tcBorders>
              <w:top w:val="single" w:color="000000" w:sz="4" w:space="0"/>
              <w:left w:val="single" w:color="000000" w:sz="4" w:space="0"/>
              <w:bottom w:val="single" w:color="000000" w:sz="4" w:space="0"/>
              <w:right w:val="single" w:color="000000" w:sz="4" w:space="0"/>
            </w:tcBorders>
            <w:vAlign w:val="center"/>
          </w:tcPr>
          <w:p w14:paraId="608C33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02348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0EFB0D3">
        <w:tblPrEx>
          <w:tblCellMar>
            <w:top w:w="0" w:type="dxa"/>
            <w:left w:w="108" w:type="dxa"/>
            <w:bottom w:w="0" w:type="dxa"/>
            <w:right w:w="108" w:type="dxa"/>
          </w:tblCellMar>
        </w:tblPrEx>
        <w:trPr>
          <w:trHeight w:val="81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DA4BC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C7C2B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419785</w:t>
            </w:r>
          </w:p>
        </w:tc>
        <w:tc>
          <w:tcPr>
            <w:tcW w:w="1744" w:type="dxa"/>
            <w:tcBorders>
              <w:top w:val="single" w:color="000000" w:sz="4" w:space="0"/>
              <w:left w:val="single" w:color="000000" w:sz="4" w:space="0"/>
              <w:bottom w:val="single" w:color="000000" w:sz="4" w:space="0"/>
              <w:right w:val="single" w:color="000000" w:sz="4" w:space="0"/>
            </w:tcBorders>
            <w:vAlign w:val="center"/>
          </w:tcPr>
          <w:p w14:paraId="7E072C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E006E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《好纳万象》—文化容器与创意生态的拓扑关系</w:t>
            </w:r>
          </w:p>
        </w:tc>
        <w:tc>
          <w:tcPr>
            <w:tcW w:w="2250" w:type="dxa"/>
            <w:tcBorders>
              <w:top w:val="single" w:color="000000" w:sz="4" w:space="0"/>
              <w:left w:val="single" w:color="000000" w:sz="4" w:space="0"/>
              <w:bottom w:val="single" w:color="000000" w:sz="4" w:space="0"/>
              <w:right w:val="single" w:color="000000" w:sz="4" w:space="0"/>
            </w:tcBorders>
            <w:vAlign w:val="center"/>
          </w:tcPr>
          <w:p w14:paraId="271BF2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邓志鹏、黄垲炜、林育鸿</w:t>
            </w:r>
          </w:p>
        </w:tc>
        <w:tc>
          <w:tcPr>
            <w:tcW w:w="1612" w:type="dxa"/>
            <w:tcBorders>
              <w:top w:val="single" w:color="000000" w:sz="4" w:space="0"/>
              <w:left w:val="single" w:color="000000" w:sz="4" w:space="0"/>
              <w:bottom w:val="single" w:color="000000" w:sz="4" w:space="0"/>
              <w:right w:val="single" w:color="000000" w:sz="4" w:space="0"/>
            </w:tcBorders>
            <w:vAlign w:val="center"/>
          </w:tcPr>
          <w:p w14:paraId="7983AB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熊璐</w:t>
            </w:r>
          </w:p>
        </w:tc>
        <w:tc>
          <w:tcPr>
            <w:tcW w:w="1969" w:type="dxa"/>
            <w:tcBorders>
              <w:top w:val="single" w:color="000000" w:sz="4" w:space="0"/>
              <w:left w:val="single" w:color="000000" w:sz="4" w:space="0"/>
              <w:bottom w:val="single" w:color="000000" w:sz="4" w:space="0"/>
              <w:right w:val="single" w:color="000000" w:sz="4" w:space="0"/>
            </w:tcBorders>
            <w:vAlign w:val="center"/>
          </w:tcPr>
          <w:p w14:paraId="16517C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D2713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8CAA56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1A6BE4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40E072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420323</w:t>
            </w:r>
          </w:p>
        </w:tc>
        <w:tc>
          <w:tcPr>
            <w:tcW w:w="1744" w:type="dxa"/>
            <w:tcBorders>
              <w:top w:val="single" w:color="000000" w:sz="4" w:space="0"/>
              <w:left w:val="single" w:color="000000" w:sz="4" w:space="0"/>
              <w:bottom w:val="single" w:color="000000" w:sz="4" w:space="0"/>
              <w:right w:val="single" w:color="000000" w:sz="4" w:space="0"/>
            </w:tcBorders>
            <w:vAlign w:val="center"/>
          </w:tcPr>
          <w:p w14:paraId="4B13A6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5F982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针对久坐办公群体的按摩仪设计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596A1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赖轩</w:t>
            </w:r>
          </w:p>
        </w:tc>
        <w:tc>
          <w:tcPr>
            <w:tcW w:w="1612" w:type="dxa"/>
            <w:tcBorders>
              <w:top w:val="single" w:color="000000" w:sz="4" w:space="0"/>
              <w:left w:val="single" w:color="000000" w:sz="4" w:space="0"/>
              <w:bottom w:val="single" w:color="000000" w:sz="4" w:space="0"/>
              <w:right w:val="single" w:color="000000" w:sz="4" w:space="0"/>
            </w:tcBorders>
            <w:vAlign w:val="center"/>
          </w:tcPr>
          <w:p w14:paraId="137F20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胡永攀</w:t>
            </w:r>
          </w:p>
        </w:tc>
        <w:tc>
          <w:tcPr>
            <w:tcW w:w="1969" w:type="dxa"/>
            <w:tcBorders>
              <w:top w:val="single" w:color="000000" w:sz="4" w:space="0"/>
              <w:left w:val="single" w:color="000000" w:sz="4" w:space="0"/>
              <w:bottom w:val="single" w:color="000000" w:sz="4" w:space="0"/>
              <w:right w:val="single" w:color="000000" w:sz="4" w:space="0"/>
            </w:tcBorders>
            <w:vAlign w:val="center"/>
          </w:tcPr>
          <w:p w14:paraId="293B13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117DA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E88EEA4">
        <w:tblPrEx>
          <w:tblCellMar>
            <w:top w:w="0" w:type="dxa"/>
            <w:left w:w="108" w:type="dxa"/>
            <w:bottom w:w="0" w:type="dxa"/>
            <w:right w:w="108" w:type="dxa"/>
          </w:tblCellMar>
        </w:tblPrEx>
        <w:trPr>
          <w:trHeight w:val="8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D71D8D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FE6DB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421450</w:t>
            </w:r>
          </w:p>
        </w:tc>
        <w:tc>
          <w:tcPr>
            <w:tcW w:w="1744" w:type="dxa"/>
            <w:tcBorders>
              <w:top w:val="single" w:color="000000" w:sz="4" w:space="0"/>
              <w:left w:val="single" w:color="000000" w:sz="4" w:space="0"/>
              <w:bottom w:val="single" w:color="000000" w:sz="4" w:space="0"/>
              <w:right w:val="single" w:color="000000" w:sz="4" w:space="0"/>
            </w:tcBorders>
            <w:vAlign w:val="center"/>
          </w:tcPr>
          <w:p w14:paraId="3AE945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A0857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记忆之线</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白象街城墙遗址公园设计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56095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张易、李琳依、郑琰</w:t>
            </w:r>
          </w:p>
        </w:tc>
        <w:tc>
          <w:tcPr>
            <w:tcW w:w="1612" w:type="dxa"/>
            <w:tcBorders>
              <w:top w:val="single" w:color="000000" w:sz="4" w:space="0"/>
              <w:left w:val="single" w:color="000000" w:sz="4" w:space="0"/>
              <w:bottom w:val="single" w:color="000000" w:sz="4" w:space="0"/>
              <w:right w:val="single" w:color="000000" w:sz="4" w:space="0"/>
            </w:tcBorders>
            <w:vAlign w:val="center"/>
          </w:tcPr>
          <w:p w14:paraId="73DBC7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胡兰、罗益</w:t>
            </w:r>
          </w:p>
        </w:tc>
        <w:tc>
          <w:tcPr>
            <w:tcW w:w="1969" w:type="dxa"/>
            <w:tcBorders>
              <w:top w:val="single" w:color="000000" w:sz="4" w:space="0"/>
              <w:left w:val="single" w:color="000000" w:sz="4" w:space="0"/>
              <w:bottom w:val="single" w:color="000000" w:sz="4" w:space="0"/>
              <w:right w:val="single" w:color="000000" w:sz="4" w:space="0"/>
            </w:tcBorders>
            <w:vAlign w:val="center"/>
          </w:tcPr>
          <w:p w14:paraId="2FD2E5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5F19A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9EAE10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25C1E7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2763B5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421594</w:t>
            </w:r>
          </w:p>
        </w:tc>
        <w:tc>
          <w:tcPr>
            <w:tcW w:w="1744" w:type="dxa"/>
            <w:tcBorders>
              <w:top w:val="single" w:color="000000" w:sz="4" w:space="0"/>
              <w:left w:val="single" w:color="000000" w:sz="4" w:space="0"/>
              <w:bottom w:val="single" w:color="000000" w:sz="4" w:space="0"/>
              <w:right w:val="single" w:color="000000" w:sz="4" w:space="0"/>
            </w:tcBorders>
            <w:vAlign w:val="center"/>
          </w:tcPr>
          <w:p w14:paraId="04D941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EE58B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遇见非遗文化传承指尖艺术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指尖花剪纸展示空间</w:t>
            </w:r>
          </w:p>
        </w:tc>
        <w:tc>
          <w:tcPr>
            <w:tcW w:w="2250" w:type="dxa"/>
            <w:tcBorders>
              <w:top w:val="single" w:color="000000" w:sz="4" w:space="0"/>
              <w:left w:val="single" w:color="000000" w:sz="4" w:space="0"/>
              <w:bottom w:val="single" w:color="000000" w:sz="4" w:space="0"/>
              <w:right w:val="single" w:color="000000" w:sz="4" w:space="0"/>
            </w:tcBorders>
            <w:vAlign w:val="center"/>
          </w:tcPr>
          <w:p w14:paraId="144552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刘丹、代天瑜、徐婉婷</w:t>
            </w:r>
          </w:p>
        </w:tc>
        <w:tc>
          <w:tcPr>
            <w:tcW w:w="1612" w:type="dxa"/>
            <w:tcBorders>
              <w:top w:val="single" w:color="000000" w:sz="4" w:space="0"/>
              <w:left w:val="single" w:color="000000" w:sz="4" w:space="0"/>
              <w:bottom w:val="single" w:color="000000" w:sz="4" w:space="0"/>
              <w:right w:val="single" w:color="000000" w:sz="4" w:space="0"/>
            </w:tcBorders>
            <w:vAlign w:val="center"/>
          </w:tcPr>
          <w:p w14:paraId="6D769F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罗益、李萍</w:t>
            </w:r>
          </w:p>
        </w:tc>
        <w:tc>
          <w:tcPr>
            <w:tcW w:w="1969" w:type="dxa"/>
            <w:tcBorders>
              <w:top w:val="single" w:color="000000" w:sz="4" w:space="0"/>
              <w:left w:val="single" w:color="000000" w:sz="4" w:space="0"/>
              <w:bottom w:val="single" w:color="000000" w:sz="4" w:space="0"/>
              <w:right w:val="single" w:color="000000" w:sz="4" w:space="0"/>
            </w:tcBorders>
            <w:vAlign w:val="center"/>
          </w:tcPr>
          <w:p w14:paraId="267681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D8848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4E82768">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71C01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7B5F98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422093</w:t>
            </w:r>
          </w:p>
        </w:tc>
        <w:tc>
          <w:tcPr>
            <w:tcW w:w="1744" w:type="dxa"/>
            <w:tcBorders>
              <w:top w:val="single" w:color="000000" w:sz="4" w:space="0"/>
              <w:left w:val="single" w:color="000000" w:sz="4" w:space="0"/>
              <w:bottom w:val="single" w:color="000000" w:sz="4" w:space="0"/>
              <w:right w:val="single" w:color="000000" w:sz="4" w:space="0"/>
            </w:tcBorders>
            <w:vAlign w:val="center"/>
          </w:tcPr>
          <w:p w14:paraId="13F8C4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2D5BA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大足石刻文化展馆—基于宣传大足石刻文化展览型空间设计研究</w:t>
            </w:r>
          </w:p>
        </w:tc>
        <w:tc>
          <w:tcPr>
            <w:tcW w:w="2250" w:type="dxa"/>
            <w:tcBorders>
              <w:top w:val="single" w:color="000000" w:sz="4" w:space="0"/>
              <w:left w:val="single" w:color="000000" w:sz="4" w:space="0"/>
              <w:bottom w:val="single" w:color="000000" w:sz="4" w:space="0"/>
              <w:right w:val="single" w:color="000000" w:sz="4" w:space="0"/>
            </w:tcBorders>
            <w:vAlign w:val="center"/>
          </w:tcPr>
          <w:p w14:paraId="511A0B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黄安琪、蒋燕、龙凤</w:t>
            </w:r>
          </w:p>
        </w:tc>
        <w:tc>
          <w:tcPr>
            <w:tcW w:w="1612" w:type="dxa"/>
            <w:tcBorders>
              <w:top w:val="single" w:color="000000" w:sz="4" w:space="0"/>
              <w:left w:val="single" w:color="000000" w:sz="4" w:space="0"/>
              <w:bottom w:val="single" w:color="000000" w:sz="4" w:space="0"/>
              <w:right w:val="single" w:color="000000" w:sz="4" w:space="0"/>
            </w:tcBorders>
            <w:vAlign w:val="center"/>
          </w:tcPr>
          <w:p w14:paraId="5B0942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罗益、胡兰</w:t>
            </w:r>
          </w:p>
        </w:tc>
        <w:tc>
          <w:tcPr>
            <w:tcW w:w="1969" w:type="dxa"/>
            <w:tcBorders>
              <w:top w:val="single" w:color="000000" w:sz="4" w:space="0"/>
              <w:left w:val="single" w:color="000000" w:sz="4" w:space="0"/>
              <w:bottom w:val="single" w:color="000000" w:sz="4" w:space="0"/>
              <w:right w:val="single" w:color="000000" w:sz="4" w:space="0"/>
            </w:tcBorders>
            <w:vAlign w:val="center"/>
          </w:tcPr>
          <w:p w14:paraId="2A7A3E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783C8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22A4BD5">
        <w:tblPrEx>
          <w:tblCellMar>
            <w:top w:w="0" w:type="dxa"/>
            <w:left w:w="108" w:type="dxa"/>
            <w:bottom w:w="0" w:type="dxa"/>
            <w:right w:w="108" w:type="dxa"/>
          </w:tblCellMar>
        </w:tblPrEx>
        <w:trPr>
          <w:trHeight w:val="11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B33260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6AEFDB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422766</w:t>
            </w:r>
          </w:p>
        </w:tc>
        <w:tc>
          <w:tcPr>
            <w:tcW w:w="1744" w:type="dxa"/>
            <w:tcBorders>
              <w:top w:val="single" w:color="000000" w:sz="4" w:space="0"/>
              <w:left w:val="single" w:color="000000" w:sz="4" w:space="0"/>
              <w:bottom w:val="single" w:color="000000" w:sz="4" w:space="0"/>
              <w:right w:val="single" w:color="000000" w:sz="4" w:space="0"/>
            </w:tcBorders>
            <w:vAlign w:val="center"/>
          </w:tcPr>
          <w:p w14:paraId="5B418F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9EE63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校城文枢</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基于共生理念的高中校园规划及重点单体设计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562D8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张颖、彭峰</w:t>
            </w:r>
          </w:p>
        </w:tc>
        <w:tc>
          <w:tcPr>
            <w:tcW w:w="1612" w:type="dxa"/>
            <w:tcBorders>
              <w:top w:val="single" w:color="000000" w:sz="4" w:space="0"/>
              <w:left w:val="single" w:color="000000" w:sz="4" w:space="0"/>
              <w:bottom w:val="single" w:color="000000" w:sz="4" w:space="0"/>
              <w:right w:val="single" w:color="000000" w:sz="4" w:space="0"/>
            </w:tcBorders>
            <w:vAlign w:val="center"/>
          </w:tcPr>
          <w:p w14:paraId="2838D7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林岭</w:t>
            </w:r>
          </w:p>
        </w:tc>
        <w:tc>
          <w:tcPr>
            <w:tcW w:w="1969" w:type="dxa"/>
            <w:tcBorders>
              <w:top w:val="single" w:color="000000" w:sz="4" w:space="0"/>
              <w:left w:val="single" w:color="000000" w:sz="4" w:space="0"/>
              <w:bottom w:val="single" w:color="000000" w:sz="4" w:space="0"/>
              <w:right w:val="single" w:color="000000" w:sz="4" w:space="0"/>
            </w:tcBorders>
            <w:vAlign w:val="center"/>
          </w:tcPr>
          <w:p w14:paraId="32F3B4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D2F63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3EE0F8">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0433F5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155FFA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423954</w:t>
            </w:r>
          </w:p>
        </w:tc>
        <w:tc>
          <w:tcPr>
            <w:tcW w:w="1744" w:type="dxa"/>
            <w:tcBorders>
              <w:top w:val="single" w:color="000000" w:sz="4" w:space="0"/>
              <w:left w:val="single" w:color="000000" w:sz="4" w:space="0"/>
              <w:bottom w:val="single" w:color="000000" w:sz="4" w:space="0"/>
              <w:right w:val="single" w:color="000000" w:sz="4" w:space="0"/>
            </w:tcBorders>
            <w:vAlign w:val="center"/>
          </w:tcPr>
          <w:p w14:paraId="0A797D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4F479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闽南古厝</w:t>
            </w:r>
          </w:p>
        </w:tc>
        <w:tc>
          <w:tcPr>
            <w:tcW w:w="2250" w:type="dxa"/>
            <w:tcBorders>
              <w:top w:val="single" w:color="000000" w:sz="4" w:space="0"/>
              <w:left w:val="single" w:color="000000" w:sz="4" w:space="0"/>
              <w:bottom w:val="single" w:color="000000" w:sz="4" w:space="0"/>
              <w:right w:val="single" w:color="000000" w:sz="4" w:space="0"/>
            </w:tcBorders>
            <w:vAlign w:val="center"/>
          </w:tcPr>
          <w:p w14:paraId="619364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李文洁、卢威、卢静</w:t>
            </w:r>
          </w:p>
        </w:tc>
        <w:tc>
          <w:tcPr>
            <w:tcW w:w="1612" w:type="dxa"/>
            <w:tcBorders>
              <w:top w:val="single" w:color="000000" w:sz="4" w:space="0"/>
              <w:left w:val="single" w:color="000000" w:sz="4" w:space="0"/>
              <w:bottom w:val="single" w:color="000000" w:sz="4" w:space="0"/>
              <w:right w:val="single" w:color="000000" w:sz="4" w:space="0"/>
            </w:tcBorders>
            <w:vAlign w:val="center"/>
          </w:tcPr>
          <w:p w14:paraId="402C99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w:t>
            </w:r>
          </w:p>
        </w:tc>
        <w:tc>
          <w:tcPr>
            <w:tcW w:w="1969" w:type="dxa"/>
            <w:tcBorders>
              <w:top w:val="single" w:color="000000" w:sz="4" w:space="0"/>
              <w:left w:val="single" w:color="000000" w:sz="4" w:space="0"/>
              <w:bottom w:val="single" w:color="000000" w:sz="4" w:space="0"/>
              <w:right w:val="single" w:color="000000" w:sz="4" w:space="0"/>
            </w:tcBorders>
            <w:vAlign w:val="center"/>
          </w:tcPr>
          <w:p w14:paraId="34E3E3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249B1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0F9DF5D">
        <w:tblPrEx>
          <w:tblCellMar>
            <w:top w:w="0" w:type="dxa"/>
            <w:left w:w="108" w:type="dxa"/>
            <w:bottom w:w="0" w:type="dxa"/>
            <w:right w:w="108" w:type="dxa"/>
          </w:tblCellMar>
        </w:tblPrEx>
        <w:trPr>
          <w:trHeight w:val="51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BC62E6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6B4CA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424412</w:t>
            </w:r>
          </w:p>
        </w:tc>
        <w:tc>
          <w:tcPr>
            <w:tcW w:w="1744" w:type="dxa"/>
            <w:tcBorders>
              <w:top w:val="single" w:color="000000" w:sz="4" w:space="0"/>
              <w:left w:val="single" w:color="000000" w:sz="4" w:space="0"/>
              <w:bottom w:val="single" w:color="000000" w:sz="4" w:space="0"/>
              <w:right w:val="single" w:color="000000" w:sz="4" w:space="0"/>
            </w:tcBorders>
            <w:vAlign w:val="center"/>
          </w:tcPr>
          <w:p w14:paraId="055469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7BC8F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溪青疗愈馆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针对解决青少年心理问题的疗愈馆</w:t>
            </w:r>
          </w:p>
        </w:tc>
        <w:tc>
          <w:tcPr>
            <w:tcW w:w="2250" w:type="dxa"/>
            <w:tcBorders>
              <w:top w:val="single" w:color="000000" w:sz="4" w:space="0"/>
              <w:left w:val="single" w:color="000000" w:sz="4" w:space="0"/>
              <w:bottom w:val="single" w:color="000000" w:sz="4" w:space="0"/>
              <w:right w:val="single" w:color="000000" w:sz="4" w:space="0"/>
            </w:tcBorders>
            <w:vAlign w:val="center"/>
          </w:tcPr>
          <w:p w14:paraId="0E8A4C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程思思、陈思雨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4C020D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赵宏伟、王婉</w:t>
            </w:r>
          </w:p>
        </w:tc>
        <w:tc>
          <w:tcPr>
            <w:tcW w:w="1969" w:type="dxa"/>
            <w:tcBorders>
              <w:top w:val="single" w:color="000000" w:sz="4" w:space="0"/>
              <w:left w:val="single" w:color="000000" w:sz="4" w:space="0"/>
              <w:bottom w:val="single" w:color="000000" w:sz="4" w:space="0"/>
              <w:right w:val="single" w:color="000000" w:sz="4" w:space="0"/>
            </w:tcBorders>
            <w:vAlign w:val="center"/>
          </w:tcPr>
          <w:p w14:paraId="769BFB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205A5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3DC1D6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3DBEC1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F0635D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425234</w:t>
            </w:r>
          </w:p>
        </w:tc>
        <w:tc>
          <w:tcPr>
            <w:tcW w:w="1744" w:type="dxa"/>
            <w:tcBorders>
              <w:top w:val="single" w:color="000000" w:sz="4" w:space="0"/>
              <w:left w:val="single" w:color="000000" w:sz="4" w:space="0"/>
              <w:bottom w:val="single" w:color="000000" w:sz="4" w:space="0"/>
              <w:right w:val="single" w:color="000000" w:sz="4" w:space="0"/>
            </w:tcBorders>
            <w:vAlign w:val="center"/>
          </w:tcPr>
          <w:p w14:paraId="4D5878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5F01E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竹语茶</w:t>
            </w:r>
          </w:p>
        </w:tc>
        <w:tc>
          <w:tcPr>
            <w:tcW w:w="2250" w:type="dxa"/>
            <w:tcBorders>
              <w:top w:val="single" w:color="000000" w:sz="4" w:space="0"/>
              <w:left w:val="single" w:color="000000" w:sz="4" w:space="0"/>
              <w:bottom w:val="single" w:color="000000" w:sz="4" w:space="0"/>
              <w:right w:val="single" w:color="000000" w:sz="4" w:space="0"/>
            </w:tcBorders>
            <w:vAlign w:val="center"/>
          </w:tcPr>
          <w:p w14:paraId="575F32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欧雄均</w:t>
            </w:r>
          </w:p>
        </w:tc>
        <w:tc>
          <w:tcPr>
            <w:tcW w:w="1612" w:type="dxa"/>
            <w:tcBorders>
              <w:top w:val="single" w:color="000000" w:sz="4" w:space="0"/>
              <w:left w:val="single" w:color="000000" w:sz="4" w:space="0"/>
              <w:bottom w:val="single" w:color="000000" w:sz="4" w:space="0"/>
              <w:right w:val="single" w:color="000000" w:sz="4" w:space="0"/>
            </w:tcBorders>
            <w:vAlign w:val="center"/>
          </w:tcPr>
          <w:p w14:paraId="512BF6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蒋贞瑶</w:t>
            </w:r>
          </w:p>
        </w:tc>
        <w:tc>
          <w:tcPr>
            <w:tcW w:w="1969" w:type="dxa"/>
            <w:tcBorders>
              <w:top w:val="single" w:color="000000" w:sz="4" w:space="0"/>
              <w:left w:val="single" w:color="000000" w:sz="4" w:space="0"/>
              <w:bottom w:val="single" w:color="000000" w:sz="4" w:space="0"/>
              <w:right w:val="single" w:color="000000" w:sz="4" w:space="0"/>
            </w:tcBorders>
            <w:vAlign w:val="center"/>
          </w:tcPr>
          <w:p w14:paraId="7C5016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6DB6B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631B4FF">
        <w:tblPrEx>
          <w:tblCellMar>
            <w:top w:w="0" w:type="dxa"/>
            <w:left w:w="108" w:type="dxa"/>
            <w:bottom w:w="0" w:type="dxa"/>
            <w:right w:w="108" w:type="dxa"/>
          </w:tblCellMar>
        </w:tblPrEx>
        <w:trPr>
          <w:trHeight w:val="8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5779B8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A099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426092</w:t>
            </w:r>
          </w:p>
        </w:tc>
        <w:tc>
          <w:tcPr>
            <w:tcW w:w="1744" w:type="dxa"/>
            <w:tcBorders>
              <w:top w:val="single" w:color="000000" w:sz="4" w:space="0"/>
              <w:left w:val="single" w:color="000000" w:sz="4" w:space="0"/>
              <w:bottom w:val="single" w:color="000000" w:sz="4" w:space="0"/>
              <w:right w:val="single" w:color="000000" w:sz="4" w:space="0"/>
            </w:tcBorders>
            <w:vAlign w:val="center"/>
          </w:tcPr>
          <w:p w14:paraId="13B1F4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98FB6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交织</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交于结织于丝社区景观小品设计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5EC10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朱艳彤、陈兴贵、兰海彤</w:t>
            </w:r>
          </w:p>
        </w:tc>
        <w:tc>
          <w:tcPr>
            <w:tcW w:w="1612" w:type="dxa"/>
            <w:tcBorders>
              <w:top w:val="single" w:color="000000" w:sz="4" w:space="0"/>
              <w:left w:val="single" w:color="000000" w:sz="4" w:space="0"/>
              <w:bottom w:val="single" w:color="000000" w:sz="4" w:space="0"/>
              <w:right w:val="single" w:color="000000" w:sz="4" w:space="0"/>
            </w:tcBorders>
            <w:vAlign w:val="center"/>
          </w:tcPr>
          <w:p w14:paraId="462E9A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俸语威</w:t>
            </w:r>
          </w:p>
        </w:tc>
        <w:tc>
          <w:tcPr>
            <w:tcW w:w="1969" w:type="dxa"/>
            <w:tcBorders>
              <w:top w:val="single" w:color="000000" w:sz="4" w:space="0"/>
              <w:left w:val="single" w:color="000000" w:sz="4" w:space="0"/>
              <w:bottom w:val="single" w:color="000000" w:sz="4" w:space="0"/>
              <w:right w:val="single" w:color="000000" w:sz="4" w:space="0"/>
            </w:tcBorders>
            <w:vAlign w:val="center"/>
          </w:tcPr>
          <w:p w14:paraId="5FB0DC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3675E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D13442">
        <w:tblPrEx>
          <w:tblCellMar>
            <w:top w:w="0" w:type="dxa"/>
            <w:left w:w="108" w:type="dxa"/>
            <w:bottom w:w="0" w:type="dxa"/>
            <w:right w:w="108" w:type="dxa"/>
          </w:tblCellMar>
        </w:tblPrEx>
        <w:trPr>
          <w:trHeight w:val="7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BDB5A9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8C59A4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426771</w:t>
            </w:r>
          </w:p>
        </w:tc>
        <w:tc>
          <w:tcPr>
            <w:tcW w:w="1744" w:type="dxa"/>
            <w:tcBorders>
              <w:top w:val="single" w:color="000000" w:sz="4" w:space="0"/>
              <w:left w:val="single" w:color="000000" w:sz="4" w:space="0"/>
              <w:bottom w:val="single" w:color="000000" w:sz="4" w:space="0"/>
              <w:right w:val="single" w:color="000000" w:sz="4" w:space="0"/>
            </w:tcBorders>
            <w:vAlign w:val="center"/>
          </w:tcPr>
          <w:p w14:paraId="3F5A71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CA7AA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国韵简境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极简国潮视角下的商业街改造设计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2EDDE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王新新、李燕清、李亚宏</w:t>
            </w:r>
          </w:p>
        </w:tc>
        <w:tc>
          <w:tcPr>
            <w:tcW w:w="1612" w:type="dxa"/>
            <w:tcBorders>
              <w:top w:val="single" w:color="000000" w:sz="4" w:space="0"/>
              <w:left w:val="single" w:color="000000" w:sz="4" w:space="0"/>
              <w:bottom w:val="single" w:color="000000" w:sz="4" w:space="0"/>
              <w:right w:val="single" w:color="000000" w:sz="4" w:space="0"/>
            </w:tcBorders>
            <w:vAlign w:val="center"/>
          </w:tcPr>
          <w:p w14:paraId="0D2EC0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李云鹏、张文骁</w:t>
            </w:r>
          </w:p>
        </w:tc>
        <w:tc>
          <w:tcPr>
            <w:tcW w:w="1969" w:type="dxa"/>
            <w:tcBorders>
              <w:top w:val="single" w:color="000000" w:sz="4" w:space="0"/>
              <w:left w:val="single" w:color="000000" w:sz="4" w:space="0"/>
              <w:bottom w:val="single" w:color="000000" w:sz="4" w:space="0"/>
              <w:right w:val="single" w:color="000000" w:sz="4" w:space="0"/>
            </w:tcBorders>
            <w:vAlign w:val="center"/>
          </w:tcPr>
          <w:p w14:paraId="1A2067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AC7A1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5C87870">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9A72EC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AFE316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427935</w:t>
            </w:r>
          </w:p>
        </w:tc>
        <w:tc>
          <w:tcPr>
            <w:tcW w:w="1744" w:type="dxa"/>
            <w:tcBorders>
              <w:top w:val="single" w:color="000000" w:sz="4" w:space="0"/>
              <w:left w:val="single" w:color="000000" w:sz="4" w:space="0"/>
              <w:bottom w:val="single" w:color="000000" w:sz="4" w:space="0"/>
              <w:right w:val="single" w:color="000000" w:sz="4" w:space="0"/>
            </w:tcBorders>
            <w:vAlign w:val="center"/>
          </w:tcPr>
          <w:p w14:paraId="7DEDF8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B5425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观影</w:t>
            </w:r>
          </w:p>
        </w:tc>
        <w:tc>
          <w:tcPr>
            <w:tcW w:w="2250" w:type="dxa"/>
            <w:tcBorders>
              <w:top w:val="single" w:color="000000" w:sz="4" w:space="0"/>
              <w:left w:val="single" w:color="000000" w:sz="4" w:space="0"/>
              <w:bottom w:val="single" w:color="000000" w:sz="4" w:space="0"/>
              <w:right w:val="single" w:color="000000" w:sz="4" w:space="0"/>
            </w:tcBorders>
            <w:vAlign w:val="center"/>
          </w:tcPr>
          <w:p w14:paraId="420429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冉熙茜</w:t>
            </w:r>
          </w:p>
        </w:tc>
        <w:tc>
          <w:tcPr>
            <w:tcW w:w="1612" w:type="dxa"/>
            <w:tcBorders>
              <w:top w:val="single" w:color="000000" w:sz="4" w:space="0"/>
              <w:left w:val="single" w:color="000000" w:sz="4" w:space="0"/>
              <w:bottom w:val="single" w:color="000000" w:sz="4" w:space="0"/>
              <w:right w:val="single" w:color="000000" w:sz="4" w:space="0"/>
            </w:tcBorders>
            <w:vAlign w:val="center"/>
          </w:tcPr>
          <w:p w14:paraId="10D253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蒋贞瑶</w:t>
            </w:r>
          </w:p>
        </w:tc>
        <w:tc>
          <w:tcPr>
            <w:tcW w:w="1969" w:type="dxa"/>
            <w:tcBorders>
              <w:top w:val="single" w:color="000000" w:sz="4" w:space="0"/>
              <w:left w:val="single" w:color="000000" w:sz="4" w:space="0"/>
              <w:bottom w:val="single" w:color="000000" w:sz="4" w:space="0"/>
              <w:right w:val="single" w:color="000000" w:sz="4" w:space="0"/>
            </w:tcBorders>
            <w:vAlign w:val="center"/>
          </w:tcPr>
          <w:p w14:paraId="0CDBF3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6070C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CE70DF">
        <w:tblPrEx>
          <w:tblCellMar>
            <w:top w:w="0" w:type="dxa"/>
            <w:left w:w="108" w:type="dxa"/>
            <w:bottom w:w="0" w:type="dxa"/>
            <w:right w:w="108" w:type="dxa"/>
          </w:tblCellMar>
        </w:tblPrEx>
        <w:trPr>
          <w:trHeight w:val="59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31F270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C68291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431330</w:t>
            </w:r>
          </w:p>
        </w:tc>
        <w:tc>
          <w:tcPr>
            <w:tcW w:w="1744" w:type="dxa"/>
            <w:tcBorders>
              <w:top w:val="single" w:color="000000" w:sz="4" w:space="0"/>
              <w:left w:val="single" w:color="000000" w:sz="4" w:space="0"/>
              <w:bottom w:val="single" w:color="000000" w:sz="4" w:space="0"/>
              <w:right w:val="single" w:color="000000" w:sz="4" w:space="0"/>
            </w:tcBorders>
            <w:vAlign w:val="center"/>
          </w:tcPr>
          <w:p w14:paraId="7AF359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6CEB8C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织新</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绣韵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3DE3E2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何佳芮</w:t>
            </w:r>
          </w:p>
        </w:tc>
        <w:tc>
          <w:tcPr>
            <w:tcW w:w="1612" w:type="dxa"/>
            <w:tcBorders>
              <w:top w:val="single" w:color="000000" w:sz="4" w:space="0"/>
              <w:left w:val="single" w:color="000000" w:sz="4" w:space="0"/>
              <w:bottom w:val="single" w:color="000000" w:sz="4" w:space="0"/>
              <w:right w:val="single" w:color="000000" w:sz="4" w:space="0"/>
            </w:tcBorders>
            <w:vAlign w:val="center"/>
          </w:tcPr>
          <w:p w14:paraId="14AEC3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苏琼英</w:t>
            </w:r>
          </w:p>
        </w:tc>
        <w:tc>
          <w:tcPr>
            <w:tcW w:w="1969" w:type="dxa"/>
            <w:tcBorders>
              <w:top w:val="single" w:color="000000" w:sz="4" w:space="0"/>
              <w:left w:val="single" w:color="000000" w:sz="4" w:space="0"/>
              <w:bottom w:val="single" w:color="000000" w:sz="4" w:space="0"/>
              <w:right w:val="single" w:color="000000" w:sz="4" w:space="0"/>
            </w:tcBorders>
            <w:vAlign w:val="center"/>
          </w:tcPr>
          <w:p w14:paraId="3DF575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重庆科技大学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A9505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00A37AC">
        <w:tblPrEx>
          <w:tblCellMar>
            <w:top w:w="0" w:type="dxa"/>
            <w:left w:w="108" w:type="dxa"/>
            <w:bottom w:w="0" w:type="dxa"/>
            <w:right w:w="108" w:type="dxa"/>
          </w:tblCellMar>
        </w:tblPrEx>
        <w:trPr>
          <w:trHeight w:val="59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44BE77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5DDEA9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433017</w:t>
            </w:r>
          </w:p>
        </w:tc>
        <w:tc>
          <w:tcPr>
            <w:tcW w:w="1744" w:type="dxa"/>
            <w:tcBorders>
              <w:top w:val="single" w:color="000000" w:sz="4" w:space="0"/>
              <w:left w:val="single" w:color="000000" w:sz="4" w:space="0"/>
              <w:bottom w:val="single" w:color="000000" w:sz="4" w:space="0"/>
              <w:right w:val="single" w:color="000000" w:sz="4" w:space="0"/>
            </w:tcBorders>
            <w:vAlign w:val="center"/>
          </w:tcPr>
          <w:p w14:paraId="504C77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EA873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便携式空气集水器</w:t>
            </w:r>
          </w:p>
        </w:tc>
        <w:tc>
          <w:tcPr>
            <w:tcW w:w="2250" w:type="dxa"/>
            <w:tcBorders>
              <w:top w:val="single" w:color="000000" w:sz="4" w:space="0"/>
              <w:left w:val="single" w:color="000000" w:sz="4" w:space="0"/>
              <w:bottom w:val="single" w:color="000000" w:sz="4" w:space="0"/>
              <w:right w:val="single" w:color="000000" w:sz="4" w:space="0"/>
            </w:tcBorders>
            <w:vAlign w:val="center"/>
          </w:tcPr>
          <w:p w14:paraId="6054BB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苟宸玮</w:t>
            </w:r>
          </w:p>
        </w:tc>
        <w:tc>
          <w:tcPr>
            <w:tcW w:w="1612" w:type="dxa"/>
            <w:tcBorders>
              <w:top w:val="single" w:color="000000" w:sz="4" w:space="0"/>
              <w:left w:val="single" w:color="000000" w:sz="4" w:space="0"/>
              <w:bottom w:val="single" w:color="000000" w:sz="4" w:space="0"/>
              <w:right w:val="single" w:color="000000" w:sz="4" w:space="0"/>
            </w:tcBorders>
            <w:vAlign w:val="center"/>
          </w:tcPr>
          <w:p w14:paraId="16DC3C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杨思凡</w:t>
            </w:r>
          </w:p>
        </w:tc>
        <w:tc>
          <w:tcPr>
            <w:tcW w:w="1969" w:type="dxa"/>
            <w:tcBorders>
              <w:top w:val="single" w:color="000000" w:sz="4" w:space="0"/>
              <w:left w:val="single" w:color="000000" w:sz="4" w:space="0"/>
              <w:bottom w:val="single" w:color="000000" w:sz="4" w:space="0"/>
              <w:right w:val="single" w:color="000000" w:sz="4" w:space="0"/>
            </w:tcBorders>
            <w:vAlign w:val="center"/>
          </w:tcPr>
          <w:p w14:paraId="6EC360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92EE1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F4240D7">
        <w:tblPrEx>
          <w:tblCellMar>
            <w:top w:w="0" w:type="dxa"/>
            <w:left w:w="108" w:type="dxa"/>
            <w:bottom w:w="0" w:type="dxa"/>
            <w:right w:w="108" w:type="dxa"/>
          </w:tblCellMar>
        </w:tblPrEx>
        <w:trPr>
          <w:trHeight w:val="88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F0CE9E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704EAF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433085</w:t>
            </w:r>
          </w:p>
        </w:tc>
        <w:tc>
          <w:tcPr>
            <w:tcW w:w="1744" w:type="dxa"/>
            <w:tcBorders>
              <w:top w:val="single" w:color="000000" w:sz="4" w:space="0"/>
              <w:left w:val="single" w:color="000000" w:sz="4" w:space="0"/>
              <w:bottom w:val="single" w:color="000000" w:sz="4" w:space="0"/>
              <w:right w:val="single" w:color="000000" w:sz="4" w:space="0"/>
            </w:tcBorders>
            <w:vAlign w:val="center"/>
          </w:tcPr>
          <w:p w14:paraId="0376B5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63CA8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CES E</w:t>
            </w:r>
            <w:r>
              <w:rPr>
                <w:rFonts w:hint="eastAsia" w:ascii="Times New Roman" w:hAnsi="Times New Roman" w:eastAsia="方正仿宋_GBK" w:cs="方正仿宋_GBK"/>
                <w:color w:val="000000"/>
                <w:kern w:val="0"/>
                <w:sz w:val="28"/>
                <w:szCs w:val="32"/>
                <w:lang w:eastAsia="zh-CN"/>
              </w:rPr>
              <w:t>老年人社区锻炼系统设计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E77D7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范学智</w:t>
            </w:r>
          </w:p>
        </w:tc>
        <w:tc>
          <w:tcPr>
            <w:tcW w:w="1612" w:type="dxa"/>
            <w:tcBorders>
              <w:top w:val="single" w:color="000000" w:sz="4" w:space="0"/>
              <w:left w:val="single" w:color="000000" w:sz="4" w:space="0"/>
              <w:bottom w:val="single" w:color="000000" w:sz="4" w:space="0"/>
              <w:right w:val="single" w:color="000000" w:sz="4" w:space="0"/>
            </w:tcBorders>
            <w:vAlign w:val="center"/>
          </w:tcPr>
          <w:p w14:paraId="4BE37A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323C02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21B25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D598D8C">
        <w:tblPrEx>
          <w:tblCellMar>
            <w:top w:w="0" w:type="dxa"/>
            <w:left w:w="108" w:type="dxa"/>
            <w:bottom w:w="0" w:type="dxa"/>
            <w:right w:w="108" w:type="dxa"/>
          </w:tblCellMar>
        </w:tblPrEx>
        <w:trPr>
          <w:trHeight w:val="93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588DE9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E4E78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434179</w:t>
            </w:r>
          </w:p>
        </w:tc>
        <w:tc>
          <w:tcPr>
            <w:tcW w:w="1744" w:type="dxa"/>
            <w:tcBorders>
              <w:top w:val="single" w:color="000000" w:sz="4" w:space="0"/>
              <w:left w:val="single" w:color="000000" w:sz="4" w:space="0"/>
              <w:bottom w:val="single" w:color="000000" w:sz="4" w:space="0"/>
              <w:right w:val="single" w:color="000000" w:sz="4" w:space="0"/>
            </w:tcBorders>
            <w:vAlign w:val="center"/>
          </w:tcPr>
          <w:p w14:paraId="2A6647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1FA49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可持续发展战略下</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城市节水数字空间设计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66382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代林鑫、彭红艳、孙正可欣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01336E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5CDEB5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9C1BB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86FCF5B">
        <w:tblPrEx>
          <w:tblCellMar>
            <w:top w:w="0" w:type="dxa"/>
            <w:left w:w="108" w:type="dxa"/>
            <w:bottom w:w="0" w:type="dxa"/>
            <w:right w:w="108" w:type="dxa"/>
          </w:tblCellMar>
        </w:tblPrEx>
        <w:trPr>
          <w:trHeight w:val="113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08F693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46F9B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434685</w:t>
            </w:r>
          </w:p>
        </w:tc>
        <w:tc>
          <w:tcPr>
            <w:tcW w:w="1744" w:type="dxa"/>
            <w:tcBorders>
              <w:top w:val="single" w:color="000000" w:sz="4" w:space="0"/>
              <w:left w:val="single" w:color="000000" w:sz="4" w:space="0"/>
              <w:bottom w:val="single" w:color="000000" w:sz="4" w:space="0"/>
              <w:right w:val="single" w:color="000000" w:sz="4" w:space="0"/>
            </w:tcBorders>
            <w:vAlign w:val="center"/>
          </w:tcPr>
          <w:p w14:paraId="779E49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BF29A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“忆水年华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逝水流金”重庆嘉陵江李子坝地块自然滨水景观设计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6C9E9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向忻、林悦、张鑫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718080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兰妮、毛云莹</w:t>
            </w:r>
          </w:p>
        </w:tc>
        <w:tc>
          <w:tcPr>
            <w:tcW w:w="1969" w:type="dxa"/>
            <w:tcBorders>
              <w:top w:val="single" w:color="000000" w:sz="4" w:space="0"/>
              <w:left w:val="single" w:color="000000" w:sz="4" w:space="0"/>
              <w:bottom w:val="single" w:color="000000" w:sz="4" w:space="0"/>
              <w:right w:val="single" w:color="000000" w:sz="4" w:space="0"/>
            </w:tcBorders>
            <w:vAlign w:val="center"/>
          </w:tcPr>
          <w:p w14:paraId="14258D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41530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83EF769">
        <w:tblPrEx>
          <w:tblCellMar>
            <w:top w:w="0" w:type="dxa"/>
            <w:left w:w="108" w:type="dxa"/>
            <w:bottom w:w="0" w:type="dxa"/>
            <w:right w:w="108" w:type="dxa"/>
          </w:tblCellMar>
        </w:tblPrEx>
        <w:trPr>
          <w:trHeight w:val="7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2AD3F3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0F902F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434802</w:t>
            </w:r>
          </w:p>
        </w:tc>
        <w:tc>
          <w:tcPr>
            <w:tcW w:w="1744" w:type="dxa"/>
            <w:tcBorders>
              <w:top w:val="single" w:color="000000" w:sz="4" w:space="0"/>
              <w:left w:val="single" w:color="000000" w:sz="4" w:space="0"/>
              <w:bottom w:val="single" w:color="000000" w:sz="4" w:space="0"/>
              <w:right w:val="single" w:color="000000" w:sz="4" w:space="0"/>
            </w:tcBorders>
            <w:vAlign w:val="center"/>
          </w:tcPr>
          <w:p w14:paraId="6F3D91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4B16F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《窗内窗外：心灵的对话》</w:t>
            </w:r>
          </w:p>
        </w:tc>
        <w:tc>
          <w:tcPr>
            <w:tcW w:w="2250" w:type="dxa"/>
            <w:tcBorders>
              <w:top w:val="single" w:color="000000" w:sz="4" w:space="0"/>
              <w:left w:val="single" w:color="000000" w:sz="4" w:space="0"/>
              <w:bottom w:val="single" w:color="000000" w:sz="4" w:space="0"/>
              <w:right w:val="single" w:color="000000" w:sz="4" w:space="0"/>
            </w:tcBorders>
            <w:vAlign w:val="center"/>
          </w:tcPr>
          <w:p w14:paraId="10C943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林育鸿、黄垲炜、黄莉榕</w:t>
            </w:r>
          </w:p>
        </w:tc>
        <w:tc>
          <w:tcPr>
            <w:tcW w:w="1612" w:type="dxa"/>
            <w:tcBorders>
              <w:top w:val="single" w:color="000000" w:sz="4" w:space="0"/>
              <w:left w:val="single" w:color="000000" w:sz="4" w:space="0"/>
              <w:bottom w:val="single" w:color="000000" w:sz="4" w:space="0"/>
              <w:right w:val="single" w:color="000000" w:sz="4" w:space="0"/>
            </w:tcBorders>
            <w:vAlign w:val="center"/>
          </w:tcPr>
          <w:p w14:paraId="0BAC61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熊璐</w:t>
            </w:r>
          </w:p>
        </w:tc>
        <w:tc>
          <w:tcPr>
            <w:tcW w:w="1969" w:type="dxa"/>
            <w:tcBorders>
              <w:top w:val="single" w:color="000000" w:sz="4" w:space="0"/>
              <w:left w:val="single" w:color="000000" w:sz="4" w:space="0"/>
              <w:bottom w:val="single" w:color="000000" w:sz="4" w:space="0"/>
              <w:right w:val="single" w:color="000000" w:sz="4" w:space="0"/>
            </w:tcBorders>
            <w:vAlign w:val="center"/>
          </w:tcPr>
          <w:p w14:paraId="1A72AC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6C7EC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43C44CA">
        <w:tblPrEx>
          <w:tblCellMar>
            <w:top w:w="0" w:type="dxa"/>
            <w:left w:w="108" w:type="dxa"/>
            <w:bottom w:w="0" w:type="dxa"/>
            <w:right w:w="108" w:type="dxa"/>
          </w:tblCellMar>
        </w:tblPrEx>
        <w:trPr>
          <w:trHeight w:val="52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205B1D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30053B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435603</w:t>
            </w:r>
          </w:p>
        </w:tc>
        <w:tc>
          <w:tcPr>
            <w:tcW w:w="1744" w:type="dxa"/>
            <w:tcBorders>
              <w:top w:val="single" w:color="000000" w:sz="4" w:space="0"/>
              <w:left w:val="single" w:color="000000" w:sz="4" w:space="0"/>
              <w:bottom w:val="single" w:color="000000" w:sz="4" w:space="0"/>
              <w:right w:val="single" w:color="000000" w:sz="4" w:space="0"/>
            </w:tcBorders>
            <w:vAlign w:val="center"/>
          </w:tcPr>
          <w:p w14:paraId="188BD4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36321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《凤凰古城》</w:t>
            </w:r>
          </w:p>
        </w:tc>
        <w:tc>
          <w:tcPr>
            <w:tcW w:w="2250" w:type="dxa"/>
            <w:tcBorders>
              <w:top w:val="single" w:color="000000" w:sz="4" w:space="0"/>
              <w:left w:val="single" w:color="000000" w:sz="4" w:space="0"/>
              <w:bottom w:val="single" w:color="000000" w:sz="4" w:space="0"/>
              <w:right w:val="single" w:color="000000" w:sz="4" w:space="0"/>
            </w:tcBorders>
            <w:vAlign w:val="center"/>
          </w:tcPr>
          <w:p w14:paraId="7145C0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尹懿</w:t>
            </w:r>
          </w:p>
        </w:tc>
        <w:tc>
          <w:tcPr>
            <w:tcW w:w="1612" w:type="dxa"/>
            <w:tcBorders>
              <w:top w:val="single" w:color="000000" w:sz="4" w:space="0"/>
              <w:left w:val="single" w:color="000000" w:sz="4" w:space="0"/>
              <w:bottom w:val="single" w:color="000000" w:sz="4" w:space="0"/>
              <w:right w:val="single" w:color="000000" w:sz="4" w:space="0"/>
            </w:tcBorders>
            <w:vAlign w:val="center"/>
          </w:tcPr>
          <w:p w14:paraId="0F7346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w:t>
            </w:r>
          </w:p>
        </w:tc>
        <w:tc>
          <w:tcPr>
            <w:tcW w:w="1969" w:type="dxa"/>
            <w:tcBorders>
              <w:top w:val="single" w:color="000000" w:sz="4" w:space="0"/>
              <w:left w:val="single" w:color="000000" w:sz="4" w:space="0"/>
              <w:bottom w:val="single" w:color="000000" w:sz="4" w:space="0"/>
              <w:right w:val="single" w:color="000000" w:sz="4" w:space="0"/>
            </w:tcBorders>
            <w:vAlign w:val="center"/>
          </w:tcPr>
          <w:p w14:paraId="0489B4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0448A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207EF78">
        <w:tblPrEx>
          <w:tblCellMar>
            <w:top w:w="0" w:type="dxa"/>
            <w:left w:w="108" w:type="dxa"/>
            <w:bottom w:w="0" w:type="dxa"/>
            <w:right w:w="108" w:type="dxa"/>
          </w:tblCellMar>
        </w:tblPrEx>
        <w:trPr>
          <w:trHeight w:val="4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14AD68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F31E5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435758</w:t>
            </w:r>
          </w:p>
        </w:tc>
        <w:tc>
          <w:tcPr>
            <w:tcW w:w="1744" w:type="dxa"/>
            <w:tcBorders>
              <w:top w:val="single" w:color="000000" w:sz="4" w:space="0"/>
              <w:left w:val="single" w:color="000000" w:sz="4" w:space="0"/>
              <w:bottom w:val="single" w:color="000000" w:sz="4" w:space="0"/>
              <w:right w:val="single" w:color="000000" w:sz="4" w:space="0"/>
            </w:tcBorders>
            <w:vAlign w:val="center"/>
          </w:tcPr>
          <w:p w14:paraId="66EBFB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2D1AF6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蚀</w:t>
            </w:r>
          </w:p>
        </w:tc>
        <w:tc>
          <w:tcPr>
            <w:tcW w:w="2250" w:type="dxa"/>
            <w:tcBorders>
              <w:top w:val="single" w:color="000000" w:sz="4" w:space="0"/>
              <w:left w:val="single" w:color="000000" w:sz="4" w:space="0"/>
              <w:bottom w:val="single" w:color="000000" w:sz="4" w:space="0"/>
              <w:right w:val="single" w:color="000000" w:sz="4" w:space="0"/>
            </w:tcBorders>
            <w:vAlign w:val="center"/>
          </w:tcPr>
          <w:p w14:paraId="2350B9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曾佳豪</w:t>
            </w:r>
          </w:p>
        </w:tc>
        <w:tc>
          <w:tcPr>
            <w:tcW w:w="1612" w:type="dxa"/>
            <w:tcBorders>
              <w:top w:val="single" w:color="000000" w:sz="4" w:space="0"/>
              <w:left w:val="single" w:color="000000" w:sz="4" w:space="0"/>
              <w:bottom w:val="single" w:color="000000" w:sz="4" w:space="0"/>
              <w:right w:val="single" w:color="000000" w:sz="4" w:space="0"/>
            </w:tcBorders>
            <w:vAlign w:val="center"/>
          </w:tcPr>
          <w:p w14:paraId="0FFA4A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梁洁</w:t>
            </w:r>
          </w:p>
        </w:tc>
        <w:tc>
          <w:tcPr>
            <w:tcW w:w="1969" w:type="dxa"/>
            <w:tcBorders>
              <w:top w:val="single" w:color="000000" w:sz="4" w:space="0"/>
              <w:left w:val="single" w:color="000000" w:sz="4" w:space="0"/>
              <w:bottom w:val="single" w:color="000000" w:sz="4" w:space="0"/>
              <w:right w:val="single" w:color="000000" w:sz="4" w:space="0"/>
            </w:tcBorders>
            <w:vAlign w:val="center"/>
          </w:tcPr>
          <w:p w14:paraId="255501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30AFB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16A05CA">
        <w:tblPrEx>
          <w:tblCellMar>
            <w:top w:w="0" w:type="dxa"/>
            <w:left w:w="108" w:type="dxa"/>
            <w:bottom w:w="0" w:type="dxa"/>
            <w:right w:w="108" w:type="dxa"/>
          </w:tblCellMar>
        </w:tblPrEx>
        <w:trPr>
          <w:trHeight w:val="61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246EE0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58D9D9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435783</w:t>
            </w:r>
          </w:p>
        </w:tc>
        <w:tc>
          <w:tcPr>
            <w:tcW w:w="1744" w:type="dxa"/>
            <w:tcBorders>
              <w:top w:val="single" w:color="000000" w:sz="4" w:space="0"/>
              <w:left w:val="single" w:color="000000" w:sz="4" w:space="0"/>
              <w:bottom w:val="single" w:color="000000" w:sz="4" w:space="0"/>
              <w:right w:val="single" w:color="000000" w:sz="4" w:space="0"/>
            </w:tcBorders>
            <w:vAlign w:val="center"/>
          </w:tcPr>
          <w:p w14:paraId="17B109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06B4E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《镇宅小“虎”卫》</w:t>
            </w:r>
          </w:p>
        </w:tc>
        <w:tc>
          <w:tcPr>
            <w:tcW w:w="2250" w:type="dxa"/>
            <w:tcBorders>
              <w:top w:val="single" w:color="000000" w:sz="4" w:space="0"/>
              <w:left w:val="single" w:color="000000" w:sz="4" w:space="0"/>
              <w:bottom w:val="single" w:color="000000" w:sz="4" w:space="0"/>
              <w:right w:val="single" w:color="000000" w:sz="4" w:space="0"/>
            </w:tcBorders>
            <w:vAlign w:val="center"/>
          </w:tcPr>
          <w:p w14:paraId="465D5F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谭慧</w:t>
            </w:r>
          </w:p>
        </w:tc>
        <w:tc>
          <w:tcPr>
            <w:tcW w:w="1612" w:type="dxa"/>
            <w:tcBorders>
              <w:top w:val="single" w:color="000000" w:sz="4" w:space="0"/>
              <w:left w:val="single" w:color="000000" w:sz="4" w:space="0"/>
              <w:bottom w:val="single" w:color="000000" w:sz="4" w:space="0"/>
              <w:right w:val="single" w:color="000000" w:sz="4" w:space="0"/>
            </w:tcBorders>
            <w:vAlign w:val="center"/>
          </w:tcPr>
          <w:p w14:paraId="56BC1F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w:t>
            </w:r>
          </w:p>
        </w:tc>
        <w:tc>
          <w:tcPr>
            <w:tcW w:w="1969" w:type="dxa"/>
            <w:tcBorders>
              <w:top w:val="single" w:color="000000" w:sz="4" w:space="0"/>
              <w:left w:val="single" w:color="000000" w:sz="4" w:space="0"/>
              <w:bottom w:val="single" w:color="000000" w:sz="4" w:space="0"/>
              <w:right w:val="single" w:color="000000" w:sz="4" w:space="0"/>
            </w:tcBorders>
            <w:vAlign w:val="center"/>
          </w:tcPr>
          <w:p w14:paraId="2E4F1A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1DE6A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DC4FF8A">
        <w:tblPrEx>
          <w:tblCellMar>
            <w:top w:w="0" w:type="dxa"/>
            <w:left w:w="108" w:type="dxa"/>
            <w:bottom w:w="0" w:type="dxa"/>
            <w:right w:w="108" w:type="dxa"/>
          </w:tblCellMar>
        </w:tblPrEx>
        <w:trPr>
          <w:trHeight w:val="58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6B3B11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17A773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435906</w:t>
            </w:r>
          </w:p>
        </w:tc>
        <w:tc>
          <w:tcPr>
            <w:tcW w:w="1744" w:type="dxa"/>
            <w:tcBorders>
              <w:top w:val="single" w:color="000000" w:sz="4" w:space="0"/>
              <w:left w:val="single" w:color="000000" w:sz="4" w:space="0"/>
              <w:bottom w:val="single" w:color="000000" w:sz="4" w:space="0"/>
              <w:right w:val="single" w:color="000000" w:sz="4" w:space="0"/>
            </w:tcBorders>
            <w:vAlign w:val="center"/>
          </w:tcPr>
          <w:p w14:paraId="0D2F6A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0DB44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仡佬“毛龙节”</w:t>
            </w:r>
          </w:p>
        </w:tc>
        <w:tc>
          <w:tcPr>
            <w:tcW w:w="2250" w:type="dxa"/>
            <w:tcBorders>
              <w:top w:val="single" w:color="000000" w:sz="4" w:space="0"/>
              <w:left w:val="single" w:color="000000" w:sz="4" w:space="0"/>
              <w:bottom w:val="single" w:color="000000" w:sz="4" w:space="0"/>
              <w:right w:val="single" w:color="000000" w:sz="4" w:space="0"/>
            </w:tcBorders>
            <w:vAlign w:val="center"/>
          </w:tcPr>
          <w:p w14:paraId="7E9C0E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陈媛媛</w:t>
            </w:r>
          </w:p>
        </w:tc>
        <w:tc>
          <w:tcPr>
            <w:tcW w:w="1612" w:type="dxa"/>
            <w:tcBorders>
              <w:top w:val="single" w:color="000000" w:sz="4" w:space="0"/>
              <w:left w:val="single" w:color="000000" w:sz="4" w:space="0"/>
              <w:bottom w:val="single" w:color="000000" w:sz="4" w:space="0"/>
              <w:right w:val="single" w:color="000000" w:sz="4" w:space="0"/>
            </w:tcBorders>
            <w:vAlign w:val="center"/>
          </w:tcPr>
          <w:p w14:paraId="7CD14C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w:t>
            </w:r>
          </w:p>
        </w:tc>
        <w:tc>
          <w:tcPr>
            <w:tcW w:w="1969" w:type="dxa"/>
            <w:tcBorders>
              <w:top w:val="single" w:color="000000" w:sz="4" w:space="0"/>
              <w:left w:val="single" w:color="000000" w:sz="4" w:space="0"/>
              <w:bottom w:val="single" w:color="000000" w:sz="4" w:space="0"/>
              <w:right w:val="single" w:color="000000" w:sz="4" w:space="0"/>
            </w:tcBorders>
            <w:vAlign w:val="center"/>
          </w:tcPr>
          <w:p w14:paraId="6CD626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D9D0A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2BA2B6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C9604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9F2F3C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436907</w:t>
            </w:r>
          </w:p>
        </w:tc>
        <w:tc>
          <w:tcPr>
            <w:tcW w:w="1744" w:type="dxa"/>
            <w:tcBorders>
              <w:top w:val="single" w:color="000000" w:sz="4" w:space="0"/>
              <w:left w:val="single" w:color="000000" w:sz="4" w:space="0"/>
              <w:bottom w:val="single" w:color="000000" w:sz="4" w:space="0"/>
              <w:right w:val="single" w:color="000000" w:sz="4" w:space="0"/>
            </w:tcBorders>
            <w:vAlign w:val="center"/>
          </w:tcPr>
          <w:p w14:paraId="6A76CF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36077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山水涵情，故园新生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文化场景理念下山地老厂公园景观更新设计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926F7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胡爱玲、高桠净、潘洁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377EE2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许芗斌、吴红娟</w:t>
            </w:r>
          </w:p>
        </w:tc>
        <w:tc>
          <w:tcPr>
            <w:tcW w:w="1969" w:type="dxa"/>
            <w:tcBorders>
              <w:top w:val="single" w:color="000000" w:sz="4" w:space="0"/>
              <w:left w:val="single" w:color="000000" w:sz="4" w:space="0"/>
              <w:bottom w:val="single" w:color="000000" w:sz="4" w:space="0"/>
              <w:right w:val="single" w:color="000000" w:sz="4" w:space="0"/>
            </w:tcBorders>
            <w:vAlign w:val="center"/>
          </w:tcPr>
          <w:p w14:paraId="5F5CAE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95EE3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61A7C5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7033C9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F306C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437073</w:t>
            </w:r>
          </w:p>
        </w:tc>
        <w:tc>
          <w:tcPr>
            <w:tcW w:w="1744" w:type="dxa"/>
            <w:tcBorders>
              <w:top w:val="single" w:color="000000" w:sz="4" w:space="0"/>
              <w:left w:val="single" w:color="000000" w:sz="4" w:space="0"/>
              <w:bottom w:val="single" w:color="000000" w:sz="4" w:space="0"/>
              <w:right w:val="single" w:color="000000" w:sz="4" w:space="0"/>
            </w:tcBorders>
            <w:vAlign w:val="center"/>
          </w:tcPr>
          <w:p w14:paraId="092CAE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9C9BF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人景织梦，文续华章</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基于模因论的挂傍山公园更新设计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5F48B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王小灿、钟雨婵、蔡雨佳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47398A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刘骏</w:t>
            </w:r>
          </w:p>
        </w:tc>
        <w:tc>
          <w:tcPr>
            <w:tcW w:w="1969" w:type="dxa"/>
            <w:tcBorders>
              <w:top w:val="single" w:color="000000" w:sz="4" w:space="0"/>
              <w:left w:val="single" w:color="000000" w:sz="4" w:space="0"/>
              <w:bottom w:val="single" w:color="000000" w:sz="4" w:space="0"/>
              <w:right w:val="single" w:color="000000" w:sz="4" w:space="0"/>
            </w:tcBorders>
            <w:vAlign w:val="center"/>
          </w:tcPr>
          <w:p w14:paraId="346C3A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C9FEB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962495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7D9B6C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E4A89C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437234</w:t>
            </w:r>
          </w:p>
        </w:tc>
        <w:tc>
          <w:tcPr>
            <w:tcW w:w="1744" w:type="dxa"/>
            <w:tcBorders>
              <w:top w:val="single" w:color="000000" w:sz="4" w:space="0"/>
              <w:left w:val="single" w:color="000000" w:sz="4" w:space="0"/>
              <w:bottom w:val="single" w:color="000000" w:sz="4" w:space="0"/>
              <w:right w:val="single" w:color="000000" w:sz="4" w:space="0"/>
            </w:tcBorders>
            <w:vAlign w:val="center"/>
          </w:tcPr>
          <w:p w14:paraId="681CC8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A5178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浮光</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溯影</w:t>
            </w:r>
          </w:p>
        </w:tc>
        <w:tc>
          <w:tcPr>
            <w:tcW w:w="2250" w:type="dxa"/>
            <w:tcBorders>
              <w:top w:val="single" w:color="000000" w:sz="4" w:space="0"/>
              <w:left w:val="single" w:color="000000" w:sz="4" w:space="0"/>
              <w:bottom w:val="single" w:color="000000" w:sz="4" w:space="0"/>
              <w:right w:val="single" w:color="000000" w:sz="4" w:space="0"/>
            </w:tcBorders>
            <w:vAlign w:val="center"/>
          </w:tcPr>
          <w:p w14:paraId="313419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张馨月</w:t>
            </w:r>
          </w:p>
        </w:tc>
        <w:tc>
          <w:tcPr>
            <w:tcW w:w="1612" w:type="dxa"/>
            <w:tcBorders>
              <w:top w:val="single" w:color="000000" w:sz="4" w:space="0"/>
              <w:left w:val="single" w:color="000000" w:sz="4" w:space="0"/>
              <w:bottom w:val="single" w:color="000000" w:sz="4" w:space="0"/>
              <w:right w:val="single" w:color="000000" w:sz="4" w:space="0"/>
            </w:tcBorders>
            <w:vAlign w:val="center"/>
          </w:tcPr>
          <w:p w14:paraId="4DDB96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卫春青</w:t>
            </w:r>
          </w:p>
        </w:tc>
        <w:tc>
          <w:tcPr>
            <w:tcW w:w="1969" w:type="dxa"/>
            <w:tcBorders>
              <w:top w:val="single" w:color="000000" w:sz="4" w:space="0"/>
              <w:left w:val="single" w:color="000000" w:sz="4" w:space="0"/>
              <w:bottom w:val="single" w:color="000000" w:sz="4" w:space="0"/>
              <w:right w:val="single" w:color="000000" w:sz="4" w:space="0"/>
            </w:tcBorders>
            <w:vAlign w:val="center"/>
          </w:tcPr>
          <w:p w14:paraId="430FFA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495C9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CE3D44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DFEB6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A133A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438478</w:t>
            </w:r>
          </w:p>
        </w:tc>
        <w:tc>
          <w:tcPr>
            <w:tcW w:w="1744" w:type="dxa"/>
            <w:tcBorders>
              <w:top w:val="single" w:color="000000" w:sz="4" w:space="0"/>
              <w:left w:val="single" w:color="000000" w:sz="4" w:space="0"/>
              <w:bottom w:val="single" w:color="000000" w:sz="4" w:space="0"/>
              <w:right w:val="single" w:color="000000" w:sz="4" w:space="0"/>
            </w:tcBorders>
            <w:vAlign w:val="center"/>
          </w:tcPr>
          <w:p w14:paraId="5E7A55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94" w:type="dxa"/>
            <w:tcBorders>
              <w:top w:val="single" w:color="000000" w:sz="4" w:space="0"/>
              <w:left w:val="single" w:color="000000" w:sz="4" w:space="0"/>
              <w:bottom w:val="single" w:color="000000" w:sz="4" w:space="0"/>
              <w:right w:val="single" w:color="000000" w:sz="4" w:space="0"/>
            </w:tcBorders>
            <w:vAlign w:val="center"/>
          </w:tcPr>
          <w:p w14:paraId="59AC3B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文化产业融合发展视角下的工业遗产活化</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以重棉四厂为例</w:t>
            </w:r>
          </w:p>
        </w:tc>
        <w:tc>
          <w:tcPr>
            <w:tcW w:w="2250" w:type="dxa"/>
            <w:tcBorders>
              <w:top w:val="single" w:color="000000" w:sz="4" w:space="0"/>
              <w:left w:val="single" w:color="000000" w:sz="4" w:space="0"/>
              <w:bottom w:val="single" w:color="000000" w:sz="4" w:space="0"/>
              <w:right w:val="single" w:color="000000" w:sz="4" w:space="0"/>
            </w:tcBorders>
            <w:vAlign w:val="center"/>
          </w:tcPr>
          <w:p w14:paraId="15C47B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赵康宏、包安琪、曲继萍</w:t>
            </w:r>
          </w:p>
        </w:tc>
        <w:tc>
          <w:tcPr>
            <w:tcW w:w="1612" w:type="dxa"/>
            <w:tcBorders>
              <w:top w:val="single" w:color="000000" w:sz="4" w:space="0"/>
              <w:left w:val="single" w:color="000000" w:sz="4" w:space="0"/>
              <w:bottom w:val="single" w:color="000000" w:sz="4" w:space="0"/>
              <w:right w:val="single" w:color="000000" w:sz="4" w:space="0"/>
            </w:tcBorders>
            <w:vAlign w:val="center"/>
          </w:tcPr>
          <w:p w14:paraId="1B3E3C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陈斌卿、张鸿</w:t>
            </w:r>
          </w:p>
        </w:tc>
        <w:tc>
          <w:tcPr>
            <w:tcW w:w="1969" w:type="dxa"/>
            <w:tcBorders>
              <w:top w:val="single" w:color="000000" w:sz="4" w:space="0"/>
              <w:left w:val="single" w:color="000000" w:sz="4" w:space="0"/>
              <w:bottom w:val="single" w:color="000000" w:sz="4" w:space="0"/>
              <w:right w:val="single" w:color="000000" w:sz="4" w:space="0"/>
            </w:tcBorders>
            <w:vAlign w:val="center"/>
          </w:tcPr>
          <w:p w14:paraId="6935DE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重庆人文科技学院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BD53D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332B9F">
        <w:tblPrEx>
          <w:tblCellMar>
            <w:top w:w="0" w:type="dxa"/>
            <w:left w:w="108" w:type="dxa"/>
            <w:bottom w:w="0" w:type="dxa"/>
            <w:right w:w="108" w:type="dxa"/>
          </w:tblCellMar>
        </w:tblPrEx>
        <w:trPr>
          <w:trHeight w:val="20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82043F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99FB5A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439865</w:t>
            </w:r>
          </w:p>
        </w:tc>
        <w:tc>
          <w:tcPr>
            <w:tcW w:w="1744" w:type="dxa"/>
            <w:tcBorders>
              <w:top w:val="single" w:color="000000" w:sz="4" w:space="0"/>
              <w:left w:val="single" w:color="000000" w:sz="4" w:space="0"/>
              <w:bottom w:val="single" w:color="000000" w:sz="4" w:space="0"/>
              <w:right w:val="single" w:color="000000" w:sz="4" w:space="0"/>
            </w:tcBorders>
            <w:vAlign w:val="center"/>
          </w:tcPr>
          <w:p w14:paraId="1F3637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E5669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重拾工业记忆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创新理念推遗址文化在创造与活化</w:t>
            </w:r>
          </w:p>
        </w:tc>
        <w:tc>
          <w:tcPr>
            <w:tcW w:w="2250" w:type="dxa"/>
            <w:tcBorders>
              <w:top w:val="single" w:color="000000" w:sz="4" w:space="0"/>
              <w:left w:val="single" w:color="000000" w:sz="4" w:space="0"/>
              <w:bottom w:val="single" w:color="000000" w:sz="4" w:space="0"/>
              <w:right w:val="single" w:color="000000" w:sz="4" w:space="0"/>
            </w:tcBorders>
            <w:vAlign w:val="center"/>
          </w:tcPr>
          <w:p w14:paraId="40E50C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冉锋</w:t>
            </w:r>
          </w:p>
        </w:tc>
        <w:tc>
          <w:tcPr>
            <w:tcW w:w="1612" w:type="dxa"/>
            <w:tcBorders>
              <w:top w:val="single" w:color="000000" w:sz="4" w:space="0"/>
              <w:left w:val="single" w:color="000000" w:sz="4" w:space="0"/>
              <w:bottom w:val="single" w:color="000000" w:sz="4" w:space="0"/>
              <w:right w:val="single" w:color="000000" w:sz="4" w:space="0"/>
            </w:tcBorders>
            <w:vAlign w:val="center"/>
          </w:tcPr>
          <w:p w14:paraId="4454A4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w:t>
            </w:r>
          </w:p>
        </w:tc>
        <w:tc>
          <w:tcPr>
            <w:tcW w:w="1969" w:type="dxa"/>
            <w:tcBorders>
              <w:top w:val="single" w:color="000000" w:sz="4" w:space="0"/>
              <w:left w:val="single" w:color="000000" w:sz="4" w:space="0"/>
              <w:bottom w:val="single" w:color="000000" w:sz="4" w:space="0"/>
              <w:right w:val="single" w:color="000000" w:sz="4" w:space="0"/>
            </w:tcBorders>
            <w:vAlign w:val="center"/>
          </w:tcPr>
          <w:p w14:paraId="2B4657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457C2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765FFD">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57E1B1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711A85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440068</w:t>
            </w:r>
          </w:p>
        </w:tc>
        <w:tc>
          <w:tcPr>
            <w:tcW w:w="1744" w:type="dxa"/>
            <w:tcBorders>
              <w:top w:val="single" w:color="000000" w:sz="4" w:space="0"/>
              <w:left w:val="single" w:color="000000" w:sz="4" w:space="0"/>
              <w:bottom w:val="single" w:color="000000" w:sz="4" w:space="0"/>
              <w:right w:val="single" w:color="000000" w:sz="4" w:space="0"/>
            </w:tcBorders>
            <w:vAlign w:val="center"/>
          </w:tcPr>
          <w:p w14:paraId="01BC09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DD522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“铜声绵延”基于儿童与多元文化交互发展下的渝中区东水门桥头公园景观设计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C3173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陈露、王娅、兰海彤</w:t>
            </w:r>
          </w:p>
        </w:tc>
        <w:tc>
          <w:tcPr>
            <w:tcW w:w="1612" w:type="dxa"/>
            <w:tcBorders>
              <w:top w:val="single" w:color="000000" w:sz="4" w:space="0"/>
              <w:left w:val="single" w:color="000000" w:sz="4" w:space="0"/>
              <w:bottom w:val="single" w:color="000000" w:sz="4" w:space="0"/>
              <w:right w:val="single" w:color="000000" w:sz="4" w:space="0"/>
            </w:tcBorders>
            <w:vAlign w:val="center"/>
          </w:tcPr>
          <w:p w14:paraId="5D5719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刘婧</w:t>
            </w:r>
          </w:p>
        </w:tc>
        <w:tc>
          <w:tcPr>
            <w:tcW w:w="1969" w:type="dxa"/>
            <w:tcBorders>
              <w:top w:val="single" w:color="000000" w:sz="4" w:space="0"/>
              <w:left w:val="single" w:color="000000" w:sz="4" w:space="0"/>
              <w:bottom w:val="single" w:color="000000" w:sz="4" w:space="0"/>
              <w:right w:val="single" w:color="000000" w:sz="4" w:space="0"/>
            </w:tcBorders>
            <w:vAlign w:val="center"/>
          </w:tcPr>
          <w:p w14:paraId="7BACF7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C4AC7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1844EE8">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FF21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B37A02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443130</w:t>
            </w:r>
          </w:p>
        </w:tc>
        <w:tc>
          <w:tcPr>
            <w:tcW w:w="1744" w:type="dxa"/>
            <w:tcBorders>
              <w:top w:val="single" w:color="000000" w:sz="4" w:space="0"/>
              <w:left w:val="single" w:color="000000" w:sz="4" w:space="0"/>
              <w:bottom w:val="single" w:color="000000" w:sz="4" w:space="0"/>
              <w:right w:val="single" w:color="000000" w:sz="4" w:space="0"/>
            </w:tcBorders>
            <w:vAlign w:val="center"/>
          </w:tcPr>
          <w:p w14:paraId="40B5E9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9F830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天衍全息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机器人品牌形象设计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E3064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黄垲炜、高卓雅、邓志鹏</w:t>
            </w:r>
          </w:p>
        </w:tc>
        <w:tc>
          <w:tcPr>
            <w:tcW w:w="1612" w:type="dxa"/>
            <w:tcBorders>
              <w:top w:val="single" w:color="000000" w:sz="4" w:space="0"/>
              <w:left w:val="single" w:color="000000" w:sz="4" w:space="0"/>
              <w:bottom w:val="single" w:color="000000" w:sz="4" w:space="0"/>
              <w:right w:val="single" w:color="000000" w:sz="4" w:space="0"/>
            </w:tcBorders>
            <w:vAlign w:val="center"/>
          </w:tcPr>
          <w:p w14:paraId="2DDF12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熊璐</w:t>
            </w:r>
          </w:p>
        </w:tc>
        <w:tc>
          <w:tcPr>
            <w:tcW w:w="1969" w:type="dxa"/>
            <w:tcBorders>
              <w:top w:val="single" w:color="000000" w:sz="4" w:space="0"/>
              <w:left w:val="single" w:color="000000" w:sz="4" w:space="0"/>
              <w:bottom w:val="single" w:color="000000" w:sz="4" w:space="0"/>
              <w:right w:val="single" w:color="000000" w:sz="4" w:space="0"/>
            </w:tcBorders>
            <w:vAlign w:val="center"/>
          </w:tcPr>
          <w:p w14:paraId="5704CC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F0FD0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395B36B">
        <w:tblPrEx>
          <w:tblCellMar>
            <w:top w:w="0" w:type="dxa"/>
            <w:left w:w="108" w:type="dxa"/>
            <w:bottom w:w="0" w:type="dxa"/>
            <w:right w:w="108" w:type="dxa"/>
          </w:tblCellMar>
        </w:tblPrEx>
        <w:trPr>
          <w:trHeight w:val="6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1F6913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684C93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445433</w:t>
            </w:r>
          </w:p>
        </w:tc>
        <w:tc>
          <w:tcPr>
            <w:tcW w:w="1744" w:type="dxa"/>
            <w:tcBorders>
              <w:top w:val="single" w:color="000000" w:sz="4" w:space="0"/>
              <w:left w:val="single" w:color="000000" w:sz="4" w:space="0"/>
              <w:bottom w:val="single" w:color="000000" w:sz="4" w:space="0"/>
              <w:right w:val="single" w:color="000000" w:sz="4" w:space="0"/>
            </w:tcBorders>
            <w:vAlign w:val="center"/>
          </w:tcPr>
          <w:p w14:paraId="50726F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7D5F5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波澜汇聚展示空间设计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485FA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张敏、鲜桓若</w:t>
            </w:r>
          </w:p>
        </w:tc>
        <w:tc>
          <w:tcPr>
            <w:tcW w:w="1612" w:type="dxa"/>
            <w:tcBorders>
              <w:top w:val="single" w:color="000000" w:sz="4" w:space="0"/>
              <w:left w:val="single" w:color="000000" w:sz="4" w:space="0"/>
              <w:bottom w:val="single" w:color="000000" w:sz="4" w:space="0"/>
              <w:right w:val="single" w:color="000000" w:sz="4" w:space="0"/>
            </w:tcBorders>
            <w:vAlign w:val="center"/>
          </w:tcPr>
          <w:p w14:paraId="0FD1D2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冯梅</w:t>
            </w:r>
          </w:p>
        </w:tc>
        <w:tc>
          <w:tcPr>
            <w:tcW w:w="1969" w:type="dxa"/>
            <w:tcBorders>
              <w:top w:val="single" w:color="000000" w:sz="4" w:space="0"/>
              <w:left w:val="single" w:color="000000" w:sz="4" w:space="0"/>
              <w:bottom w:val="single" w:color="000000" w:sz="4" w:space="0"/>
              <w:right w:val="single" w:color="000000" w:sz="4" w:space="0"/>
            </w:tcBorders>
            <w:vAlign w:val="center"/>
          </w:tcPr>
          <w:p w14:paraId="04D242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52488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695837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376008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BAA142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445544</w:t>
            </w:r>
          </w:p>
        </w:tc>
        <w:tc>
          <w:tcPr>
            <w:tcW w:w="1744" w:type="dxa"/>
            <w:tcBorders>
              <w:top w:val="single" w:color="000000" w:sz="4" w:space="0"/>
              <w:left w:val="single" w:color="000000" w:sz="4" w:space="0"/>
              <w:bottom w:val="single" w:color="000000" w:sz="4" w:space="0"/>
              <w:right w:val="single" w:color="000000" w:sz="4" w:space="0"/>
            </w:tcBorders>
            <w:vAlign w:val="center"/>
          </w:tcPr>
          <w:p w14:paraId="5FF1ED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A5DEC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智绘家——室内空间设计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784A2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罗蔓、张馨月、陈怡婷</w:t>
            </w:r>
          </w:p>
        </w:tc>
        <w:tc>
          <w:tcPr>
            <w:tcW w:w="1612" w:type="dxa"/>
            <w:tcBorders>
              <w:top w:val="single" w:color="000000" w:sz="4" w:space="0"/>
              <w:left w:val="single" w:color="000000" w:sz="4" w:space="0"/>
              <w:bottom w:val="single" w:color="000000" w:sz="4" w:space="0"/>
              <w:right w:val="single" w:color="000000" w:sz="4" w:space="0"/>
            </w:tcBorders>
            <w:vAlign w:val="center"/>
          </w:tcPr>
          <w:p w14:paraId="7662B2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于建辉</w:t>
            </w:r>
          </w:p>
        </w:tc>
        <w:tc>
          <w:tcPr>
            <w:tcW w:w="1969" w:type="dxa"/>
            <w:tcBorders>
              <w:top w:val="single" w:color="000000" w:sz="4" w:space="0"/>
              <w:left w:val="single" w:color="000000" w:sz="4" w:space="0"/>
              <w:bottom w:val="single" w:color="000000" w:sz="4" w:space="0"/>
              <w:right w:val="single" w:color="000000" w:sz="4" w:space="0"/>
            </w:tcBorders>
            <w:vAlign w:val="center"/>
          </w:tcPr>
          <w:p w14:paraId="450356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D5FE2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4B8FA3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D3EE78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FBA23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446089</w:t>
            </w:r>
          </w:p>
        </w:tc>
        <w:tc>
          <w:tcPr>
            <w:tcW w:w="1744" w:type="dxa"/>
            <w:tcBorders>
              <w:top w:val="single" w:color="000000" w:sz="4" w:space="0"/>
              <w:left w:val="single" w:color="000000" w:sz="4" w:space="0"/>
              <w:bottom w:val="single" w:color="000000" w:sz="4" w:space="0"/>
              <w:right w:val="single" w:color="000000" w:sz="4" w:space="0"/>
            </w:tcBorders>
            <w:vAlign w:val="center"/>
          </w:tcPr>
          <w:p w14:paraId="13CDB3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9A2F8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山城旧忆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都市游径</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艺术介入下的街巷空间更新设计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38C60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夏菲雪</w:t>
            </w:r>
          </w:p>
        </w:tc>
        <w:tc>
          <w:tcPr>
            <w:tcW w:w="1612" w:type="dxa"/>
            <w:tcBorders>
              <w:top w:val="single" w:color="000000" w:sz="4" w:space="0"/>
              <w:left w:val="single" w:color="000000" w:sz="4" w:space="0"/>
              <w:bottom w:val="single" w:color="000000" w:sz="4" w:space="0"/>
              <w:right w:val="single" w:color="000000" w:sz="4" w:space="0"/>
            </w:tcBorders>
            <w:vAlign w:val="center"/>
          </w:tcPr>
          <w:p w14:paraId="383F24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薛威</w:t>
            </w:r>
          </w:p>
        </w:tc>
        <w:tc>
          <w:tcPr>
            <w:tcW w:w="1969" w:type="dxa"/>
            <w:tcBorders>
              <w:top w:val="single" w:color="000000" w:sz="4" w:space="0"/>
              <w:left w:val="single" w:color="000000" w:sz="4" w:space="0"/>
              <w:bottom w:val="single" w:color="000000" w:sz="4" w:space="0"/>
              <w:right w:val="single" w:color="000000" w:sz="4" w:space="0"/>
            </w:tcBorders>
            <w:vAlign w:val="center"/>
          </w:tcPr>
          <w:p w14:paraId="3E914B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E785D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54C735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738A1A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F63445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446112</w:t>
            </w:r>
          </w:p>
        </w:tc>
        <w:tc>
          <w:tcPr>
            <w:tcW w:w="1744" w:type="dxa"/>
            <w:tcBorders>
              <w:top w:val="single" w:color="000000" w:sz="4" w:space="0"/>
              <w:left w:val="single" w:color="000000" w:sz="4" w:space="0"/>
              <w:bottom w:val="single" w:color="000000" w:sz="4" w:space="0"/>
              <w:right w:val="single" w:color="000000" w:sz="4" w:space="0"/>
            </w:tcBorders>
            <w:vAlign w:val="center"/>
          </w:tcPr>
          <w:p w14:paraId="66D01F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1F4A2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根系共生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叠境</w:t>
            </w:r>
          </w:p>
        </w:tc>
        <w:tc>
          <w:tcPr>
            <w:tcW w:w="2250" w:type="dxa"/>
            <w:tcBorders>
              <w:top w:val="single" w:color="000000" w:sz="4" w:space="0"/>
              <w:left w:val="single" w:color="000000" w:sz="4" w:space="0"/>
              <w:bottom w:val="single" w:color="000000" w:sz="4" w:space="0"/>
              <w:right w:val="single" w:color="000000" w:sz="4" w:space="0"/>
            </w:tcBorders>
            <w:vAlign w:val="center"/>
          </w:tcPr>
          <w:p w14:paraId="59E38F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余敏娜</w:t>
            </w:r>
          </w:p>
        </w:tc>
        <w:tc>
          <w:tcPr>
            <w:tcW w:w="1612" w:type="dxa"/>
            <w:tcBorders>
              <w:top w:val="single" w:color="000000" w:sz="4" w:space="0"/>
              <w:left w:val="single" w:color="000000" w:sz="4" w:space="0"/>
              <w:bottom w:val="single" w:color="000000" w:sz="4" w:space="0"/>
              <w:right w:val="single" w:color="000000" w:sz="4" w:space="0"/>
            </w:tcBorders>
            <w:vAlign w:val="center"/>
          </w:tcPr>
          <w:p w14:paraId="07E247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贵体进</w:t>
            </w:r>
          </w:p>
        </w:tc>
        <w:tc>
          <w:tcPr>
            <w:tcW w:w="1969" w:type="dxa"/>
            <w:tcBorders>
              <w:top w:val="single" w:color="000000" w:sz="4" w:space="0"/>
              <w:left w:val="single" w:color="000000" w:sz="4" w:space="0"/>
              <w:bottom w:val="single" w:color="000000" w:sz="4" w:space="0"/>
              <w:right w:val="single" w:color="000000" w:sz="4" w:space="0"/>
            </w:tcBorders>
            <w:vAlign w:val="center"/>
          </w:tcPr>
          <w:p w14:paraId="399284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797F3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E87CDF4">
        <w:tblPrEx>
          <w:tblCellMar>
            <w:top w:w="0" w:type="dxa"/>
            <w:left w:w="108" w:type="dxa"/>
            <w:bottom w:w="0" w:type="dxa"/>
            <w:right w:w="108" w:type="dxa"/>
          </w:tblCellMar>
        </w:tblPrEx>
        <w:trPr>
          <w:trHeight w:val="57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AD26B1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1145DB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446378</w:t>
            </w:r>
          </w:p>
        </w:tc>
        <w:tc>
          <w:tcPr>
            <w:tcW w:w="1744" w:type="dxa"/>
            <w:tcBorders>
              <w:top w:val="single" w:color="000000" w:sz="4" w:space="0"/>
              <w:left w:val="single" w:color="000000" w:sz="4" w:space="0"/>
              <w:bottom w:val="single" w:color="000000" w:sz="4" w:space="0"/>
              <w:right w:val="single" w:color="000000" w:sz="4" w:space="0"/>
            </w:tcBorders>
            <w:vAlign w:val="center"/>
          </w:tcPr>
          <w:p w14:paraId="5E6A35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452F7E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《嬉戏》</w:t>
            </w:r>
          </w:p>
        </w:tc>
        <w:tc>
          <w:tcPr>
            <w:tcW w:w="2250" w:type="dxa"/>
            <w:tcBorders>
              <w:top w:val="single" w:color="000000" w:sz="4" w:space="0"/>
              <w:left w:val="single" w:color="000000" w:sz="4" w:space="0"/>
              <w:bottom w:val="single" w:color="000000" w:sz="4" w:space="0"/>
              <w:right w:val="single" w:color="000000" w:sz="4" w:space="0"/>
            </w:tcBorders>
            <w:vAlign w:val="center"/>
          </w:tcPr>
          <w:p w14:paraId="1A03D5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梁耀方</w:t>
            </w:r>
          </w:p>
        </w:tc>
        <w:tc>
          <w:tcPr>
            <w:tcW w:w="1612" w:type="dxa"/>
            <w:tcBorders>
              <w:top w:val="single" w:color="000000" w:sz="4" w:space="0"/>
              <w:left w:val="single" w:color="000000" w:sz="4" w:space="0"/>
              <w:bottom w:val="single" w:color="000000" w:sz="4" w:space="0"/>
              <w:right w:val="single" w:color="000000" w:sz="4" w:space="0"/>
            </w:tcBorders>
            <w:vAlign w:val="center"/>
          </w:tcPr>
          <w:p w14:paraId="4B9743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李建卫</w:t>
            </w:r>
          </w:p>
        </w:tc>
        <w:tc>
          <w:tcPr>
            <w:tcW w:w="1969" w:type="dxa"/>
            <w:tcBorders>
              <w:top w:val="single" w:color="000000" w:sz="4" w:space="0"/>
              <w:left w:val="single" w:color="000000" w:sz="4" w:space="0"/>
              <w:bottom w:val="single" w:color="000000" w:sz="4" w:space="0"/>
              <w:right w:val="single" w:color="000000" w:sz="4" w:space="0"/>
            </w:tcBorders>
            <w:vAlign w:val="center"/>
          </w:tcPr>
          <w:p w14:paraId="0F2C77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A9EEE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8F137BD">
        <w:tblPrEx>
          <w:tblCellMar>
            <w:top w:w="0" w:type="dxa"/>
            <w:left w:w="108" w:type="dxa"/>
            <w:bottom w:w="0" w:type="dxa"/>
            <w:right w:w="108" w:type="dxa"/>
          </w:tblCellMar>
        </w:tblPrEx>
        <w:trPr>
          <w:trHeight w:val="7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1AB5C1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73AC73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446436</w:t>
            </w:r>
          </w:p>
        </w:tc>
        <w:tc>
          <w:tcPr>
            <w:tcW w:w="1744" w:type="dxa"/>
            <w:tcBorders>
              <w:top w:val="single" w:color="000000" w:sz="4" w:space="0"/>
              <w:left w:val="single" w:color="000000" w:sz="4" w:space="0"/>
              <w:bottom w:val="single" w:color="000000" w:sz="4" w:space="0"/>
              <w:right w:val="single" w:color="000000" w:sz="4" w:space="0"/>
            </w:tcBorders>
            <w:vAlign w:val="center"/>
          </w:tcPr>
          <w:p w14:paraId="71E452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027BDA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《写生习作</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女士肖像》</w:t>
            </w:r>
          </w:p>
        </w:tc>
        <w:tc>
          <w:tcPr>
            <w:tcW w:w="2250" w:type="dxa"/>
            <w:tcBorders>
              <w:top w:val="single" w:color="000000" w:sz="4" w:space="0"/>
              <w:left w:val="single" w:color="000000" w:sz="4" w:space="0"/>
              <w:bottom w:val="single" w:color="000000" w:sz="4" w:space="0"/>
              <w:right w:val="single" w:color="000000" w:sz="4" w:space="0"/>
            </w:tcBorders>
            <w:vAlign w:val="center"/>
          </w:tcPr>
          <w:p w14:paraId="5CE1DA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梁耀方</w:t>
            </w:r>
          </w:p>
        </w:tc>
        <w:tc>
          <w:tcPr>
            <w:tcW w:w="1612" w:type="dxa"/>
            <w:tcBorders>
              <w:top w:val="single" w:color="000000" w:sz="4" w:space="0"/>
              <w:left w:val="single" w:color="000000" w:sz="4" w:space="0"/>
              <w:bottom w:val="single" w:color="000000" w:sz="4" w:space="0"/>
              <w:right w:val="single" w:color="000000" w:sz="4" w:space="0"/>
            </w:tcBorders>
            <w:vAlign w:val="center"/>
          </w:tcPr>
          <w:p w14:paraId="6A660A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彭伟</w:t>
            </w:r>
          </w:p>
        </w:tc>
        <w:tc>
          <w:tcPr>
            <w:tcW w:w="1969" w:type="dxa"/>
            <w:tcBorders>
              <w:top w:val="single" w:color="000000" w:sz="4" w:space="0"/>
              <w:left w:val="single" w:color="000000" w:sz="4" w:space="0"/>
              <w:bottom w:val="single" w:color="000000" w:sz="4" w:space="0"/>
              <w:right w:val="single" w:color="000000" w:sz="4" w:space="0"/>
            </w:tcBorders>
            <w:vAlign w:val="center"/>
          </w:tcPr>
          <w:p w14:paraId="238C54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E66E0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CA5DA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36C306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72651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447098</w:t>
            </w:r>
          </w:p>
        </w:tc>
        <w:tc>
          <w:tcPr>
            <w:tcW w:w="1744" w:type="dxa"/>
            <w:tcBorders>
              <w:top w:val="single" w:color="000000" w:sz="4" w:space="0"/>
              <w:left w:val="single" w:color="000000" w:sz="4" w:space="0"/>
              <w:bottom w:val="single" w:color="000000" w:sz="4" w:space="0"/>
              <w:right w:val="single" w:color="000000" w:sz="4" w:space="0"/>
            </w:tcBorders>
            <w:vAlign w:val="center"/>
          </w:tcPr>
          <w:p w14:paraId="7D3BDE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FAE6B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“凝固的时光”展示空间设计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12486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龚欣愉、凌待雨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51BF1D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冯梅</w:t>
            </w:r>
          </w:p>
        </w:tc>
        <w:tc>
          <w:tcPr>
            <w:tcW w:w="1969" w:type="dxa"/>
            <w:tcBorders>
              <w:top w:val="single" w:color="000000" w:sz="4" w:space="0"/>
              <w:left w:val="single" w:color="000000" w:sz="4" w:space="0"/>
              <w:bottom w:val="single" w:color="000000" w:sz="4" w:space="0"/>
              <w:right w:val="single" w:color="000000" w:sz="4" w:space="0"/>
            </w:tcBorders>
            <w:vAlign w:val="center"/>
          </w:tcPr>
          <w:p w14:paraId="37660C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80C82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91BDF00">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1DB338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C8206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447531</w:t>
            </w:r>
          </w:p>
        </w:tc>
        <w:tc>
          <w:tcPr>
            <w:tcW w:w="1744" w:type="dxa"/>
            <w:tcBorders>
              <w:top w:val="single" w:color="000000" w:sz="4" w:space="0"/>
              <w:left w:val="single" w:color="000000" w:sz="4" w:space="0"/>
              <w:bottom w:val="single" w:color="000000" w:sz="4" w:space="0"/>
              <w:right w:val="single" w:color="000000" w:sz="4" w:space="0"/>
            </w:tcBorders>
            <w:vAlign w:val="center"/>
          </w:tcPr>
          <w:p w14:paraId="115274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7D093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木下闲息</w:t>
            </w:r>
          </w:p>
        </w:tc>
        <w:tc>
          <w:tcPr>
            <w:tcW w:w="2250" w:type="dxa"/>
            <w:tcBorders>
              <w:top w:val="single" w:color="000000" w:sz="4" w:space="0"/>
              <w:left w:val="single" w:color="000000" w:sz="4" w:space="0"/>
              <w:bottom w:val="single" w:color="000000" w:sz="4" w:space="0"/>
              <w:right w:val="single" w:color="000000" w:sz="4" w:space="0"/>
            </w:tcBorders>
            <w:vAlign w:val="center"/>
          </w:tcPr>
          <w:p w14:paraId="7FC09F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谈洁、谢文雯、陈潇</w:t>
            </w:r>
          </w:p>
        </w:tc>
        <w:tc>
          <w:tcPr>
            <w:tcW w:w="1612" w:type="dxa"/>
            <w:tcBorders>
              <w:top w:val="single" w:color="000000" w:sz="4" w:space="0"/>
              <w:left w:val="single" w:color="000000" w:sz="4" w:space="0"/>
              <w:bottom w:val="single" w:color="000000" w:sz="4" w:space="0"/>
              <w:right w:val="single" w:color="000000" w:sz="4" w:space="0"/>
            </w:tcBorders>
            <w:vAlign w:val="center"/>
          </w:tcPr>
          <w:p w14:paraId="4CA846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甘雄文</w:t>
            </w:r>
          </w:p>
        </w:tc>
        <w:tc>
          <w:tcPr>
            <w:tcW w:w="1969" w:type="dxa"/>
            <w:tcBorders>
              <w:top w:val="single" w:color="000000" w:sz="4" w:space="0"/>
              <w:left w:val="single" w:color="000000" w:sz="4" w:space="0"/>
              <w:bottom w:val="single" w:color="000000" w:sz="4" w:space="0"/>
              <w:right w:val="single" w:color="000000" w:sz="4" w:space="0"/>
            </w:tcBorders>
            <w:vAlign w:val="center"/>
          </w:tcPr>
          <w:p w14:paraId="0FB6AB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289AA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36CF442">
        <w:tblPrEx>
          <w:tblCellMar>
            <w:top w:w="0" w:type="dxa"/>
            <w:left w:w="108" w:type="dxa"/>
            <w:bottom w:w="0" w:type="dxa"/>
            <w:right w:w="108" w:type="dxa"/>
          </w:tblCellMar>
        </w:tblPrEx>
        <w:trPr>
          <w:trHeight w:val="7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46110E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BC3FCF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448665</w:t>
            </w:r>
          </w:p>
        </w:tc>
        <w:tc>
          <w:tcPr>
            <w:tcW w:w="1744" w:type="dxa"/>
            <w:tcBorders>
              <w:top w:val="single" w:color="000000" w:sz="4" w:space="0"/>
              <w:left w:val="single" w:color="000000" w:sz="4" w:space="0"/>
              <w:bottom w:val="single" w:color="000000" w:sz="4" w:space="0"/>
              <w:right w:val="single" w:color="000000" w:sz="4" w:space="0"/>
            </w:tcBorders>
            <w:vAlign w:val="center"/>
          </w:tcPr>
          <w:p w14:paraId="1C7508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BDA4D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三线遗韵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红岩机器厂云创体验中心</w:t>
            </w:r>
          </w:p>
        </w:tc>
        <w:tc>
          <w:tcPr>
            <w:tcW w:w="2250" w:type="dxa"/>
            <w:tcBorders>
              <w:top w:val="single" w:color="000000" w:sz="4" w:space="0"/>
              <w:left w:val="single" w:color="000000" w:sz="4" w:space="0"/>
              <w:bottom w:val="single" w:color="000000" w:sz="4" w:space="0"/>
              <w:right w:val="single" w:color="000000" w:sz="4" w:space="0"/>
            </w:tcBorders>
            <w:vAlign w:val="center"/>
          </w:tcPr>
          <w:p w14:paraId="49307C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胡新康</w:t>
            </w:r>
          </w:p>
        </w:tc>
        <w:tc>
          <w:tcPr>
            <w:tcW w:w="1612" w:type="dxa"/>
            <w:tcBorders>
              <w:top w:val="single" w:color="000000" w:sz="4" w:space="0"/>
              <w:left w:val="single" w:color="000000" w:sz="4" w:space="0"/>
              <w:bottom w:val="single" w:color="000000" w:sz="4" w:space="0"/>
              <w:right w:val="single" w:color="000000" w:sz="4" w:space="0"/>
            </w:tcBorders>
            <w:vAlign w:val="center"/>
          </w:tcPr>
          <w:p w14:paraId="1A7300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杨玲、孙俊桥</w:t>
            </w:r>
          </w:p>
        </w:tc>
        <w:tc>
          <w:tcPr>
            <w:tcW w:w="1969" w:type="dxa"/>
            <w:tcBorders>
              <w:top w:val="single" w:color="000000" w:sz="4" w:space="0"/>
              <w:left w:val="single" w:color="000000" w:sz="4" w:space="0"/>
              <w:bottom w:val="single" w:color="000000" w:sz="4" w:space="0"/>
              <w:right w:val="single" w:color="000000" w:sz="4" w:space="0"/>
            </w:tcBorders>
            <w:vAlign w:val="center"/>
          </w:tcPr>
          <w:p w14:paraId="5044A7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387F9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B792BE">
        <w:tblPrEx>
          <w:tblCellMar>
            <w:top w:w="0" w:type="dxa"/>
            <w:left w:w="108" w:type="dxa"/>
            <w:bottom w:w="0" w:type="dxa"/>
            <w:right w:w="108" w:type="dxa"/>
          </w:tblCellMar>
        </w:tblPrEx>
        <w:trPr>
          <w:trHeight w:val="7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17F0CA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88530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450758</w:t>
            </w:r>
          </w:p>
        </w:tc>
        <w:tc>
          <w:tcPr>
            <w:tcW w:w="1744" w:type="dxa"/>
            <w:tcBorders>
              <w:top w:val="single" w:color="000000" w:sz="4" w:space="0"/>
              <w:left w:val="single" w:color="000000" w:sz="4" w:space="0"/>
              <w:bottom w:val="single" w:color="000000" w:sz="4" w:space="0"/>
              <w:right w:val="single" w:color="000000" w:sz="4" w:space="0"/>
            </w:tcBorders>
            <w:vAlign w:val="center"/>
          </w:tcPr>
          <w:p w14:paraId="286179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B59A4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奥黛丽服装办公空间室内设计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FFAA9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文锦洪、李发美、李雪丹</w:t>
            </w:r>
          </w:p>
        </w:tc>
        <w:tc>
          <w:tcPr>
            <w:tcW w:w="1612" w:type="dxa"/>
            <w:tcBorders>
              <w:top w:val="single" w:color="000000" w:sz="4" w:space="0"/>
              <w:left w:val="single" w:color="000000" w:sz="4" w:space="0"/>
              <w:bottom w:val="single" w:color="000000" w:sz="4" w:space="0"/>
              <w:right w:val="single" w:color="000000" w:sz="4" w:space="0"/>
            </w:tcBorders>
            <w:vAlign w:val="center"/>
          </w:tcPr>
          <w:p w14:paraId="2F5D6F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杨逸舟</w:t>
            </w:r>
          </w:p>
        </w:tc>
        <w:tc>
          <w:tcPr>
            <w:tcW w:w="1969" w:type="dxa"/>
            <w:tcBorders>
              <w:top w:val="single" w:color="000000" w:sz="4" w:space="0"/>
              <w:left w:val="single" w:color="000000" w:sz="4" w:space="0"/>
              <w:bottom w:val="single" w:color="000000" w:sz="4" w:space="0"/>
              <w:right w:val="single" w:color="000000" w:sz="4" w:space="0"/>
            </w:tcBorders>
            <w:vAlign w:val="center"/>
          </w:tcPr>
          <w:p w14:paraId="51D4BF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54998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8B484D">
        <w:tblPrEx>
          <w:tblCellMar>
            <w:top w:w="0" w:type="dxa"/>
            <w:left w:w="108" w:type="dxa"/>
            <w:bottom w:w="0" w:type="dxa"/>
            <w:right w:w="108" w:type="dxa"/>
          </w:tblCellMar>
        </w:tblPrEx>
        <w:trPr>
          <w:trHeight w:val="111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DE7CAC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3FA6C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450944</w:t>
            </w:r>
          </w:p>
        </w:tc>
        <w:tc>
          <w:tcPr>
            <w:tcW w:w="1744" w:type="dxa"/>
            <w:tcBorders>
              <w:top w:val="single" w:color="000000" w:sz="4" w:space="0"/>
              <w:left w:val="single" w:color="000000" w:sz="4" w:space="0"/>
              <w:bottom w:val="single" w:color="000000" w:sz="4" w:space="0"/>
              <w:right w:val="single" w:color="000000" w:sz="4" w:space="0"/>
            </w:tcBorders>
            <w:vAlign w:val="center"/>
          </w:tcPr>
          <w:p w14:paraId="2CFF56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CFB8D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古卷新呈</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织梦旧庄</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重塑庄园魅力，唤醒乡村庄园文化空间记忆</w:t>
            </w:r>
          </w:p>
        </w:tc>
        <w:tc>
          <w:tcPr>
            <w:tcW w:w="2250" w:type="dxa"/>
            <w:tcBorders>
              <w:top w:val="single" w:color="000000" w:sz="4" w:space="0"/>
              <w:left w:val="single" w:color="000000" w:sz="4" w:space="0"/>
              <w:bottom w:val="single" w:color="000000" w:sz="4" w:space="0"/>
              <w:right w:val="single" w:color="000000" w:sz="4" w:space="0"/>
            </w:tcBorders>
            <w:vAlign w:val="center"/>
          </w:tcPr>
          <w:p w14:paraId="72992C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冉锋、骆宇辉、于茜</w:t>
            </w:r>
          </w:p>
        </w:tc>
        <w:tc>
          <w:tcPr>
            <w:tcW w:w="1612" w:type="dxa"/>
            <w:tcBorders>
              <w:top w:val="single" w:color="000000" w:sz="4" w:space="0"/>
              <w:left w:val="single" w:color="000000" w:sz="4" w:space="0"/>
              <w:bottom w:val="single" w:color="000000" w:sz="4" w:space="0"/>
              <w:right w:val="single" w:color="000000" w:sz="4" w:space="0"/>
            </w:tcBorders>
            <w:vAlign w:val="center"/>
          </w:tcPr>
          <w:p w14:paraId="099876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w:t>
            </w:r>
          </w:p>
        </w:tc>
        <w:tc>
          <w:tcPr>
            <w:tcW w:w="1969" w:type="dxa"/>
            <w:tcBorders>
              <w:top w:val="single" w:color="000000" w:sz="4" w:space="0"/>
              <w:left w:val="single" w:color="000000" w:sz="4" w:space="0"/>
              <w:bottom w:val="single" w:color="000000" w:sz="4" w:space="0"/>
              <w:right w:val="single" w:color="000000" w:sz="4" w:space="0"/>
            </w:tcBorders>
            <w:vAlign w:val="center"/>
          </w:tcPr>
          <w:p w14:paraId="5CDE9E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7BF68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3C5B202">
        <w:tblPrEx>
          <w:tblCellMar>
            <w:top w:w="0" w:type="dxa"/>
            <w:left w:w="108" w:type="dxa"/>
            <w:bottom w:w="0" w:type="dxa"/>
            <w:right w:w="108" w:type="dxa"/>
          </w:tblCellMar>
        </w:tblPrEx>
        <w:trPr>
          <w:trHeight w:val="10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DE42C8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D91B98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451539</w:t>
            </w:r>
          </w:p>
        </w:tc>
        <w:tc>
          <w:tcPr>
            <w:tcW w:w="1744" w:type="dxa"/>
            <w:tcBorders>
              <w:top w:val="single" w:color="000000" w:sz="4" w:space="0"/>
              <w:left w:val="single" w:color="000000" w:sz="4" w:space="0"/>
              <w:bottom w:val="single" w:color="000000" w:sz="4" w:space="0"/>
              <w:right w:val="single" w:color="000000" w:sz="4" w:space="0"/>
            </w:tcBorders>
            <w:vAlign w:val="center"/>
          </w:tcPr>
          <w:p w14:paraId="0A9799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13676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闲看儿童捉灯花大田湾社区公共空间微更新景观设计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F78C8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朱献清、贺昆钰、陈露</w:t>
            </w:r>
          </w:p>
        </w:tc>
        <w:tc>
          <w:tcPr>
            <w:tcW w:w="1612" w:type="dxa"/>
            <w:tcBorders>
              <w:top w:val="single" w:color="000000" w:sz="4" w:space="0"/>
              <w:left w:val="single" w:color="000000" w:sz="4" w:space="0"/>
              <w:bottom w:val="single" w:color="000000" w:sz="4" w:space="0"/>
              <w:right w:val="single" w:color="000000" w:sz="4" w:space="0"/>
            </w:tcBorders>
            <w:vAlign w:val="center"/>
          </w:tcPr>
          <w:p w14:paraId="19C021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唐海艳</w:t>
            </w:r>
          </w:p>
        </w:tc>
        <w:tc>
          <w:tcPr>
            <w:tcW w:w="1969" w:type="dxa"/>
            <w:tcBorders>
              <w:top w:val="single" w:color="000000" w:sz="4" w:space="0"/>
              <w:left w:val="single" w:color="000000" w:sz="4" w:space="0"/>
              <w:bottom w:val="single" w:color="000000" w:sz="4" w:space="0"/>
              <w:right w:val="single" w:color="000000" w:sz="4" w:space="0"/>
            </w:tcBorders>
            <w:vAlign w:val="center"/>
          </w:tcPr>
          <w:p w14:paraId="15A0C9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4AA54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2CAC2CF">
        <w:tblPrEx>
          <w:tblCellMar>
            <w:top w:w="0" w:type="dxa"/>
            <w:left w:w="108" w:type="dxa"/>
            <w:bottom w:w="0" w:type="dxa"/>
            <w:right w:w="108" w:type="dxa"/>
          </w:tblCellMar>
        </w:tblPrEx>
        <w:trPr>
          <w:trHeight w:val="7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80070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DD46A1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452118</w:t>
            </w:r>
          </w:p>
        </w:tc>
        <w:tc>
          <w:tcPr>
            <w:tcW w:w="1744" w:type="dxa"/>
            <w:tcBorders>
              <w:top w:val="single" w:color="000000" w:sz="4" w:space="0"/>
              <w:left w:val="single" w:color="000000" w:sz="4" w:space="0"/>
              <w:bottom w:val="single" w:color="000000" w:sz="4" w:space="0"/>
              <w:right w:val="single" w:color="000000" w:sz="4" w:space="0"/>
            </w:tcBorders>
            <w:vAlign w:val="center"/>
          </w:tcPr>
          <w:p w14:paraId="645A39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7F1F9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悠古合韵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合川记忆博物馆</w:t>
            </w:r>
          </w:p>
        </w:tc>
        <w:tc>
          <w:tcPr>
            <w:tcW w:w="2250" w:type="dxa"/>
            <w:tcBorders>
              <w:top w:val="single" w:color="000000" w:sz="4" w:space="0"/>
              <w:left w:val="single" w:color="000000" w:sz="4" w:space="0"/>
              <w:bottom w:val="single" w:color="000000" w:sz="4" w:space="0"/>
              <w:right w:val="single" w:color="000000" w:sz="4" w:space="0"/>
            </w:tcBorders>
            <w:vAlign w:val="center"/>
          </w:tcPr>
          <w:p w14:paraId="330280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石欣懿、蒋冬梅、冉华杰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1837ED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w:t>
            </w:r>
          </w:p>
        </w:tc>
        <w:tc>
          <w:tcPr>
            <w:tcW w:w="1969" w:type="dxa"/>
            <w:tcBorders>
              <w:top w:val="single" w:color="000000" w:sz="4" w:space="0"/>
              <w:left w:val="single" w:color="000000" w:sz="4" w:space="0"/>
              <w:bottom w:val="single" w:color="000000" w:sz="4" w:space="0"/>
              <w:right w:val="single" w:color="000000" w:sz="4" w:space="0"/>
            </w:tcBorders>
            <w:vAlign w:val="center"/>
          </w:tcPr>
          <w:p w14:paraId="0A2512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5B0FA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A5575B">
        <w:tblPrEx>
          <w:tblCellMar>
            <w:top w:w="0" w:type="dxa"/>
            <w:left w:w="108" w:type="dxa"/>
            <w:bottom w:w="0" w:type="dxa"/>
            <w:right w:w="108" w:type="dxa"/>
          </w:tblCellMar>
        </w:tblPrEx>
        <w:trPr>
          <w:trHeight w:val="115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49936C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17368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453821</w:t>
            </w:r>
          </w:p>
        </w:tc>
        <w:tc>
          <w:tcPr>
            <w:tcW w:w="1744" w:type="dxa"/>
            <w:tcBorders>
              <w:top w:val="single" w:color="000000" w:sz="4" w:space="0"/>
              <w:left w:val="single" w:color="000000" w:sz="4" w:space="0"/>
              <w:bottom w:val="single" w:color="000000" w:sz="4" w:space="0"/>
              <w:right w:val="single" w:color="000000" w:sz="4" w:space="0"/>
            </w:tcBorders>
            <w:vAlign w:val="center"/>
          </w:tcPr>
          <w:p w14:paraId="59B4C7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F4352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城乡智链</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绿野乡栖</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城乡融合背景下的乡村未来社区概念规划</w:t>
            </w:r>
          </w:p>
        </w:tc>
        <w:tc>
          <w:tcPr>
            <w:tcW w:w="2250" w:type="dxa"/>
            <w:tcBorders>
              <w:top w:val="single" w:color="000000" w:sz="4" w:space="0"/>
              <w:left w:val="single" w:color="000000" w:sz="4" w:space="0"/>
              <w:bottom w:val="single" w:color="000000" w:sz="4" w:space="0"/>
              <w:right w:val="single" w:color="000000" w:sz="4" w:space="0"/>
            </w:tcBorders>
            <w:vAlign w:val="center"/>
          </w:tcPr>
          <w:p w14:paraId="110CFB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黄净泉、李恬甜、谢从迈</w:t>
            </w:r>
          </w:p>
        </w:tc>
        <w:tc>
          <w:tcPr>
            <w:tcW w:w="1612" w:type="dxa"/>
            <w:tcBorders>
              <w:top w:val="single" w:color="000000" w:sz="4" w:space="0"/>
              <w:left w:val="single" w:color="000000" w:sz="4" w:space="0"/>
              <w:bottom w:val="single" w:color="000000" w:sz="4" w:space="0"/>
              <w:right w:val="single" w:color="000000" w:sz="4" w:space="0"/>
            </w:tcBorders>
            <w:vAlign w:val="center"/>
          </w:tcPr>
          <w:p w14:paraId="2EF8FB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许芗斌、吴红娟</w:t>
            </w:r>
          </w:p>
        </w:tc>
        <w:tc>
          <w:tcPr>
            <w:tcW w:w="1969" w:type="dxa"/>
            <w:tcBorders>
              <w:top w:val="single" w:color="000000" w:sz="4" w:space="0"/>
              <w:left w:val="single" w:color="000000" w:sz="4" w:space="0"/>
              <w:bottom w:val="single" w:color="000000" w:sz="4" w:space="0"/>
              <w:right w:val="single" w:color="000000" w:sz="4" w:space="0"/>
            </w:tcBorders>
            <w:vAlign w:val="center"/>
          </w:tcPr>
          <w:p w14:paraId="17B163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28B84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A3E5C19">
        <w:tblPrEx>
          <w:tblCellMar>
            <w:top w:w="0" w:type="dxa"/>
            <w:left w:w="108" w:type="dxa"/>
            <w:bottom w:w="0" w:type="dxa"/>
            <w:right w:w="108" w:type="dxa"/>
          </w:tblCellMar>
        </w:tblPrEx>
        <w:trPr>
          <w:trHeight w:val="88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73BF9A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FB514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454081</w:t>
            </w:r>
          </w:p>
        </w:tc>
        <w:tc>
          <w:tcPr>
            <w:tcW w:w="1744" w:type="dxa"/>
            <w:tcBorders>
              <w:top w:val="single" w:color="000000" w:sz="4" w:space="0"/>
              <w:left w:val="single" w:color="000000" w:sz="4" w:space="0"/>
              <w:bottom w:val="single" w:color="000000" w:sz="4" w:space="0"/>
              <w:right w:val="single" w:color="000000" w:sz="4" w:space="0"/>
            </w:tcBorders>
            <w:vAlign w:val="center"/>
          </w:tcPr>
          <w:p w14:paraId="1F6986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2435A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新生旧梦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基于巫溪传统文化展销设计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81B3E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何静怡</w:t>
            </w:r>
          </w:p>
        </w:tc>
        <w:tc>
          <w:tcPr>
            <w:tcW w:w="1612" w:type="dxa"/>
            <w:tcBorders>
              <w:top w:val="single" w:color="000000" w:sz="4" w:space="0"/>
              <w:left w:val="single" w:color="000000" w:sz="4" w:space="0"/>
              <w:bottom w:val="single" w:color="000000" w:sz="4" w:space="0"/>
              <w:right w:val="single" w:color="000000" w:sz="4" w:space="0"/>
            </w:tcBorders>
            <w:vAlign w:val="center"/>
          </w:tcPr>
          <w:p w14:paraId="71798D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王钢</w:t>
            </w:r>
          </w:p>
        </w:tc>
        <w:tc>
          <w:tcPr>
            <w:tcW w:w="1969" w:type="dxa"/>
            <w:tcBorders>
              <w:top w:val="single" w:color="000000" w:sz="4" w:space="0"/>
              <w:left w:val="single" w:color="000000" w:sz="4" w:space="0"/>
              <w:bottom w:val="single" w:color="000000" w:sz="4" w:space="0"/>
              <w:right w:val="single" w:color="000000" w:sz="4" w:space="0"/>
            </w:tcBorders>
            <w:vAlign w:val="center"/>
          </w:tcPr>
          <w:p w14:paraId="02F446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B963B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8CDF6C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3A0EF6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054F12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454602</w:t>
            </w:r>
          </w:p>
        </w:tc>
        <w:tc>
          <w:tcPr>
            <w:tcW w:w="1744" w:type="dxa"/>
            <w:tcBorders>
              <w:top w:val="single" w:color="000000" w:sz="4" w:space="0"/>
              <w:left w:val="single" w:color="000000" w:sz="4" w:space="0"/>
              <w:bottom w:val="single" w:color="000000" w:sz="4" w:space="0"/>
              <w:right w:val="single" w:color="000000" w:sz="4" w:space="0"/>
            </w:tcBorders>
            <w:vAlign w:val="center"/>
          </w:tcPr>
          <w:p w14:paraId="791847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8A82E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“夜照幽篁”重庆市三河村艺术介入乡村振兴景观设计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EA758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王晓涛、张顺平、欧阳吉翔</w:t>
            </w:r>
          </w:p>
        </w:tc>
        <w:tc>
          <w:tcPr>
            <w:tcW w:w="1612" w:type="dxa"/>
            <w:tcBorders>
              <w:top w:val="single" w:color="000000" w:sz="4" w:space="0"/>
              <w:left w:val="single" w:color="000000" w:sz="4" w:space="0"/>
              <w:bottom w:val="single" w:color="000000" w:sz="4" w:space="0"/>
              <w:right w:val="single" w:color="000000" w:sz="4" w:space="0"/>
            </w:tcBorders>
            <w:vAlign w:val="center"/>
          </w:tcPr>
          <w:p w14:paraId="74F684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唐嘉蔓、刘丽娟</w:t>
            </w:r>
          </w:p>
        </w:tc>
        <w:tc>
          <w:tcPr>
            <w:tcW w:w="1969" w:type="dxa"/>
            <w:tcBorders>
              <w:top w:val="single" w:color="000000" w:sz="4" w:space="0"/>
              <w:left w:val="single" w:color="000000" w:sz="4" w:space="0"/>
              <w:bottom w:val="single" w:color="000000" w:sz="4" w:space="0"/>
              <w:right w:val="single" w:color="000000" w:sz="4" w:space="0"/>
            </w:tcBorders>
            <w:vAlign w:val="center"/>
          </w:tcPr>
          <w:p w14:paraId="3FA2DF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EF0F0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9B9390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D256F3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D21FB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454669</w:t>
            </w:r>
          </w:p>
        </w:tc>
        <w:tc>
          <w:tcPr>
            <w:tcW w:w="1744" w:type="dxa"/>
            <w:tcBorders>
              <w:top w:val="single" w:color="000000" w:sz="4" w:space="0"/>
              <w:left w:val="single" w:color="000000" w:sz="4" w:space="0"/>
              <w:bottom w:val="single" w:color="000000" w:sz="4" w:space="0"/>
              <w:right w:val="single" w:color="000000" w:sz="4" w:space="0"/>
            </w:tcBorders>
            <w:vAlign w:val="center"/>
          </w:tcPr>
          <w:p w14:paraId="19C3D9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681B7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贝斯特猫神纹样周边设计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41B71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宋采奕、张凤、金佳颜</w:t>
            </w:r>
          </w:p>
        </w:tc>
        <w:tc>
          <w:tcPr>
            <w:tcW w:w="1612" w:type="dxa"/>
            <w:tcBorders>
              <w:top w:val="single" w:color="000000" w:sz="4" w:space="0"/>
              <w:left w:val="single" w:color="000000" w:sz="4" w:space="0"/>
              <w:bottom w:val="single" w:color="000000" w:sz="4" w:space="0"/>
              <w:right w:val="single" w:color="000000" w:sz="4" w:space="0"/>
            </w:tcBorders>
            <w:vAlign w:val="center"/>
          </w:tcPr>
          <w:p w14:paraId="4CC0AD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彭凌燕</w:t>
            </w:r>
          </w:p>
        </w:tc>
        <w:tc>
          <w:tcPr>
            <w:tcW w:w="1969" w:type="dxa"/>
            <w:tcBorders>
              <w:top w:val="single" w:color="000000" w:sz="4" w:space="0"/>
              <w:left w:val="single" w:color="000000" w:sz="4" w:space="0"/>
              <w:bottom w:val="single" w:color="000000" w:sz="4" w:space="0"/>
              <w:right w:val="single" w:color="000000" w:sz="4" w:space="0"/>
            </w:tcBorders>
            <w:vAlign w:val="center"/>
          </w:tcPr>
          <w:p w14:paraId="21B63C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4E46D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B847172">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DDB781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450F7B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454867</w:t>
            </w:r>
          </w:p>
        </w:tc>
        <w:tc>
          <w:tcPr>
            <w:tcW w:w="1744" w:type="dxa"/>
            <w:tcBorders>
              <w:top w:val="single" w:color="000000" w:sz="4" w:space="0"/>
              <w:left w:val="single" w:color="000000" w:sz="4" w:space="0"/>
              <w:bottom w:val="single" w:color="000000" w:sz="4" w:space="0"/>
              <w:right w:val="single" w:color="000000" w:sz="4" w:space="0"/>
            </w:tcBorders>
            <w:vAlign w:val="center"/>
          </w:tcPr>
          <w:p w14:paraId="39D5BC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81D50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“渔趣稻田间，梦回水乡境”巴南区合路村河道景观设计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67351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王晓涛、江澜、陈俊杰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1F934D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刘婧</w:t>
            </w:r>
          </w:p>
        </w:tc>
        <w:tc>
          <w:tcPr>
            <w:tcW w:w="1969" w:type="dxa"/>
            <w:tcBorders>
              <w:top w:val="single" w:color="000000" w:sz="4" w:space="0"/>
              <w:left w:val="single" w:color="000000" w:sz="4" w:space="0"/>
              <w:bottom w:val="single" w:color="000000" w:sz="4" w:space="0"/>
              <w:right w:val="single" w:color="000000" w:sz="4" w:space="0"/>
            </w:tcBorders>
            <w:vAlign w:val="center"/>
          </w:tcPr>
          <w:p w14:paraId="204CDD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93D6A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8E61CA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1F502A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507222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454875</w:t>
            </w:r>
          </w:p>
        </w:tc>
        <w:tc>
          <w:tcPr>
            <w:tcW w:w="1744" w:type="dxa"/>
            <w:tcBorders>
              <w:top w:val="single" w:color="000000" w:sz="4" w:space="0"/>
              <w:left w:val="single" w:color="000000" w:sz="4" w:space="0"/>
              <w:bottom w:val="single" w:color="000000" w:sz="4" w:space="0"/>
              <w:right w:val="single" w:color="000000" w:sz="4" w:space="0"/>
            </w:tcBorders>
            <w:vAlign w:val="center"/>
          </w:tcPr>
          <w:p w14:paraId="234929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66909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“锦幽”扎染主题庭院设计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FFEF9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蒋均、万宇灵</w:t>
            </w:r>
          </w:p>
        </w:tc>
        <w:tc>
          <w:tcPr>
            <w:tcW w:w="1612" w:type="dxa"/>
            <w:tcBorders>
              <w:top w:val="single" w:color="000000" w:sz="4" w:space="0"/>
              <w:left w:val="single" w:color="000000" w:sz="4" w:space="0"/>
              <w:bottom w:val="single" w:color="000000" w:sz="4" w:space="0"/>
              <w:right w:val="single" w:color="000000" w:sz="4" w:space="0"/>
            </w:tcBorders>
            <w:vAlign w:val="center"/>
          </w:tcPr>
          <w:p w14:paraId="077863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唐嘉蔓、毛云莹</w:t>
            </w:r>
          </w:p>
        </w:tc>
        <w:tc>
          <w:tcPr>
            <w:tcW w:w="1969" w:type="dxa"/>
            <w:tcBorders>
              <w:top w:val="single" w:color="000000" w:sz="4" w:space="0"/>
              <w:left w:val="single" w:color="000000" w:sz="4" w:space="0"/>
              <w:bottom w:val="single" w:color="000000" w:sz="4" w:space="0"/>
              <w:right w:val="single" w:color="000000" w:sz="4" w:space="0"/>
            </w:tcBorders>
            <w:vAlign w:val="center"/>
          </w:tcPr>
          <w:p w14:paraId="33C683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A1C9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D83B72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4E30D7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E7EE37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457836</w:t>
            </w:r>
          </w:p>
        </w:tc>
        <w:tc>
          <w:tcPr>
            <w:tcW w:w="1744" w:type="dxa"/>
            <w:tcBorders>
              <w:top w:val="single" w:color="000000" w:sz="4" w:space="0"/>
              <w:left w:val="single" w:color="000000" w:sz="4" w:space="0"/>
              <w:bottom w:val="single" w:color="000000" w:sz="4" w:space="0"/>
              <w:right w:val="single" w:color="000000" w:sz="4" w:space="0"/>
            </w:tcBorders>
            <w:vAlign w:val="center"/>
          </w:tcPr>
          <w:p w14:paraId="75DA60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6E678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焕彩杨湖文化村——传统农耕文化点亮以爱筑乡的乡村多功能共享空间</w:t>
            </w:r>
          </w:p>
        </w:tc>
        <w:tc>
          <w:tcPr>
            <w:tcW w:w="2250" w:type="dxa"/>
            <w:tcBorders>
              <w:top w:val="single" w:color="000000" w:sz="4" w:space="0"/>
              <w:left w:val="single" w:color="000000" w:sz="4" w:space="0"/>
              <w:bottom w:val="single" w:color="000000" w:sz="4" w:space="0"/>
              <w:right w:val="single" w:color="000000" w:sz="4" w:space="0"/>
            </w:tcBorders>
            <w:vAlign w:val="center"/>
          </w:tcPr>
          <w:p w14:paraId="299409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李雨情、杨璐、刘炫麟</w:t>
            </w:r>
          </w:p>
        </w:tc>
        <w:tc>
          <w:tcPr>
            <w:tcW w:w="1612" w:type="dxa"/>
            <w:tcBorders>
              <w:top w:val="single" w:color="000000" w:sz="4" w:space="0"/>
              <w:left w:val="single" w:color="000000" w:sz="4" w:space="0"/>
              <w:bottom w:val="single" w:color="000000" w:sz="4" w:space="0"/>
              <w:right w:val="single" w:color="000000" w:sz="4" w:space="0"/>
            </w:tcBorders>
            <w:vAlign w:val="center"/>
          </w:tcPr>
          <w:p w14:paraId="24A74C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饶坤普</w:t>
            </w:r>
          </w:p>
        </w:tc>
        <w:tc>
          <w:tcPr>
            <w:tcW w:w="1969" w:type="dxa"/>
            <w:tcBorders>
              <w:top w:val="single" w:color="000000" w:sz="4" w:space="0"/>
              <w:left w:val="single" w:color="000000" w:sz="4" w:space="0"/>
              <w:bottom w:val="single" w:color="000000" w:sz="4" w:space="0"/>
              <w:right w:val="single" w:color="000000" w:sz="4" w:space="0"/>
            </w:tcBorders>
            <w:vAlign w:val="center"/>
          </w:tcPr>
          <w:p w14:paraId="7CA720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EF5C5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93EAA22">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C5927B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CDF094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457942</w:t>
            </w:r>
          </w:p>
        </w:tc>
        <w:tc>
          <w:tcPr>
            <w:tcW w:w="1744" w:type="dxa"/>
            <w:tcBorders>
              <w:top w:val="single" w:color="000000" w:sz="4" w:space="0"/>
              <w:left w:val="single" w:color="000000" w:sz="4" w:space="0"/>
              <w:bottom w:val="single" w:color="000000" w:sz="4" w:space="0"/>
              <w:right w:val="single" w:color="000000" w:sz="4" w:space="0"/>
            </w:tcBorders>
            <w:vAlign w:val="center"/>
          </w:tcPr>
          <w:p w14:paraId="1114BD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EF99B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逸光传媒有限公司</w:t>
            </w:r>
          </w:p>
        </w:tc>
        <w:tc>
          <w:tcPr>
            <w:tcW w:w="2250" w:type="dxa"/>
            <w:tcBorders>
              <w:top w:val="single" w:color="000000" w:sz="4" w:space="0"/>
              <w:left w:val="single" w:color="000000" w:sz="4" w:space="0"/>
              <w:bottom w:val="single" w:color="000000" w:sz="4" w:space="0"/>
              <w:right w:val="single" w:color="000000" w:sz="4" w:space="0"/>
            </w:tcBorders>
            <w:vAlign w:val="center"/>
          </w:tcPr>
          <w:p w14:paraId="143596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杜婷婷、陈静、刘芯瑞</w:t>
            </w:r>
          </w:p>
        </w:tc>
        <w:tc>
          <w:tcPr>
            <w:tcW w:w="1612" w:type="dxa"/>
            <w:tcBorders>
              <w:top w:val="single" w:color="000000" w:sz="4" w:space="0"/>
              <w:left w:val="single" w:color="000000" w:sz="4" w:space="0"/>
              <w:bottom w:val="single" w:color="000000" w:sz="4" w:space="0"/>
              <w:right w:val="single" w:color="000000" w:sz="4" w:space="0"/>
            </w:tcBorders>
            <w:vAlign w:val="center"/>
          </w:tcPr>
          <w:p w14:paraId="19500C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于建辉</w:t>
            </w:r>
          </w:p>
        </w:tc>
        <w:tc>
          <w:tcPr>
            <w:tcW w:w="1969" w:type="dxa"/>
            <w:tcBorders>
              <w:top w:val="single" w:color="000000" w:sz="4" w:space="0"/>
              <w:left w:val="single" w:color="000000" w:sz="4" w:space="0"/>
              <w:bottom w:val="single" w:color="000000" w:sz="4" w:space="0"/>
              <w:right w:val="single" w:color="000000" w:sz="4" w:space="0"/>
            </w:tcBorders>
            <w:vAlign w:val="center"/>
          </w:tcPr>
          <w:p w14:paraId="30C2FB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183FC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148804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389C78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DF85A0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458148</w:t>
            </w:r>
          </w:p>
        </w:tc>
        <w:tc>
          <w:tcPr>
            <w:tcW w:w="1744" w:type="dxa"/>
            <w:tcBorders>
              <w:top w:val="single" w:color="000000" w:sz="4" w:space="0"/>
              <w:left w:val="single" w:color="000000" w:sz="4" w:space="0"/>
              <w:bottom w:val="single" w:color="000000" w:sz="4" w:space="0"/>
              <w:right w:val="single" w:color="000000" w:sz="4" w:space="0"/>
            </w:tcBorders>
            <w:vAlign w:val="center"/>
          </w:tcPr>
          <w:p w14:paraId="15B8B3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38B39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“黛君坊”服装</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办公空间设计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265D5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蒋均、李代怡、龙文琳</w:t>
            </w:r>
          </w:p>
        </w:tc>
        <w:tc>
          <w:tcPr>
            <w:tcW w:w="1612" w:type="dxa"/>
            <w:tcBorders>
              <w:top w:val="single" w:color="000000" w:sz="4" w:space="0"/>
              <w:left w:val="single" w:color="000000" w:sz="4" w:space="0"/>
              <w:bottom w:val="single" w:color="000000" w:sz="4" w:space="0"/>
              <w:right w:val="single" w:color="000000" w:sz="4" w:space="0"/>
            </w:tcBorders>
            <w:vAlign w:val="center"/>
          </w:tcPr>
          <w:p w14:paraId="4C957B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杨逸舟</w:t>
            </w:r>
          </w:p>
        </w:tc>
        <w:tc>
          <w:tcPr>
            <w:tcW w:w="1969" w:type="dxa"/>
            <w:tcBorders>
              <w:top w:val="single" w:color="000000" w:sz="4" w:space="0"/>
              <w:left w:val="single" w:color="000000" w:sz="4" w:space="0"/>
              <w:bottom w:val="single" w:color="000000" w:sz="4" w:space="0"/>
              <w:right w:val="single" w:color="000000" w:sz="4" w:space="0"/>
            </w:tcBorders>
            <w:vAlign w:val="center"/>
          </w:tcPr>
          <w:p w14:paraId="288AEB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5BAC3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E35CDC7">
        <w:tblPrEx>
          <w:tblCellMar>
            <w:top w:w="0" w:type="dxa"/>
            <w:left w:w="108" w:type="dxa"/>
            <w:bottom w:w="0" w:type="dxa"/>
            <w:right w:w="108" w:type="dxa"/>
          </w:tblCellMar>
        </w:tblPrEx>
        <w:trPr>
          <w:trHeight w:val="7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8EFB08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27C79A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458929</w:t>
            </w:r>
          </w:p>
        </w:tc>
        <w:tc>
          <w:tcPr>
            <w:tcW w:w="1744" w:type="dxa"/>
            <w:tcBorders>
              <w:top w:val="single" w:color="000000" w:sz="4" w:space="0"/>
              <w:left w:val="single" w:color="000000" w:sz="4" w:space="0"/>
              <w:bottom w:val="single" w:color="000000" w:sz="4" w:space="0"/>
              <w:right w:val="single" w:color="000000" w:sz="4" w:space="0"/>
            </w:tcBorders>
            <w:vAlign w:val="center"/>
          </w:tcPr>
          <w:p w14:paraId="0DA0AB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25CE7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隧火长明</w:t>
            </w:r>
          </w:p>
        </w:tc>
        <w:tc>
          <w:tcPr>
            <w:tcW w:w="2250" w:type="dxa"/>
            <w:tcBorders>
              <w:top w:val="single" w:color="000000" w:sz="4" w:space="0"/>
              <w:left w:val="single" w:color="000000" w:sz="4" w:space="0"/>
              <w:bottom w:val="single" w:color="000000" w:sz="4" w:space="0"/>
              <w:right w:val="single" w:color="000000" w:sz="4" w:space="0"/>
            </w:tcBorders>
            <w:vAlign w:val="center"/>
          </w:tcPr>
          <w:p w14:paraId="079747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张鑫、赵露、张鑫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149D19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贵体进</w:t>
            </w:r>
          </w:p>
        </w:tc>
        <w:tc>
          <w:tcPr>
            <w:tcW w:w="1969" w:type="dxa"/>
            <w:tcBorders>
              <w:top w:val="single" w:color="000000" w:sz="4" w:space="0"/>
              <w:left w:val="single" w:color="000000" w:sz="4" w:space="0"/>
              <w:bottom w:val="single" w:color="000000" w:sz="4" w:space="0"/>
              <w:right w:val="single" w:color="000000" w:sz="4" w:space="0"/>
            </w:tcBorders>
            <w:vAlign w:val="center"/>
          </w:tcPr>
          <w:p w14:paraId="7D5B7B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B9E79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4F7C51E">
        <w:tblPrEx>
          <w:tblCellMar>
            <w:top w:w="0" w:type="dxa"/>
            <w:left w:w="108" w:type="dxa"/>
            <w:bottom w:w="0" w:type="dxa"/>
            <w:right w:w="108" w:type="dxa"/>
          </w:tblCellMar>
        </w:tblPrEx>
        <w:trPr>
          <w:trHeight w:val="92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B93844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1CAB85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459319</w:t>
            </w:r>
          </w:p>
        </w:tc>
        <w:tc>
          <w:tcPr>
            <w:tcW w:w="1744" w:type="dxa"/>
            <w:tcBorders>
              <w:top w:val="single" w:color="000000" w:sz="4" w:space="0"/>
              <w:left w:val="single" w:color="000000" w:sz="4" w:space="0"/>
              <w:bottom w:val="single" w:color="000000" w:sz="4" w:space="0"/>
              <w:right w:val="single" w:color="000000" w:sz="4" w:space="0"/>
            </w:tcBorders>
            <w:vAlign w:val="center"/>
          </w:tcPr>
          <w:p w14:paraId="3CD2BF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CF300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“市”外桃源重庆合川太和镇研学基地景观设计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AEA5D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杨丹、张阅、胡道鑫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7DA24E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谭晓艳</w:t>
            </w:r>
          </w:p>
        </w:tc>
        <w:tc>
          <w:tcPr>
            <w:tcW w:w="1969" w:type="dxa"/>
            <w:tcBorders>
              <w:top w:val="single" w:color="000000" w:sz="4" w:space="0"/>
              <w:left w:val="single" w:color="000000" w:sz="4" w:space="0"/>
              <w:bottom w:val="single" w:color="000000" w:sz="4" w:space="0"/>
              <w:right w:val="single" w:color="000000" w:sz="4" w:space="0"/>
            </w:tcBorders>
            <w:vAlign w:val="center"/>
          </w:tcPr>
          <w:p w14:paraId="2671A3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47EB0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2320C3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8C7C72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9B2D5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459499</w:t>
            </w:r>
          </w:p>
        </w:tc>
        <w:tc>
          <w:tcPr>
            <w:tcW w:w="1744" w:type="dxa"/>
            <w:tcBorders>
              <w:top w:val="single" w:color="000000" w:sz="4" w:space="0"/>
              <w:left w:val="single" w:color="000000" w:sz="4" w:space="0"/>
              <w:bottom w:val="single" w:color="000000" w:sz="4" w:space="0"/>
              <w:right w:val="single" w:color="000000" w:sz="4" w:space="0"/>
            </w:tcBorders>
            <w:vAlign w:val="center"/>
          </w:tcPr>
          <w:p w14:paraId="6DC297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BE5F0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掇菁民宿酒店室内设计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1A36D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舒悦、向婧妍、夏莹</w:t>
            </w:r>
          </w:p>
        </w:tc>
        <w:tc>
          <w:tcPr>
            <w:tcW w:w="1612" w:type="dxa"/>
            <w:tcBorders>
              <w:top w:val="single" w:color="000000" w:sz="4" w:space="0"/>
              <w:left w:val="single" w:color="000000" w:sz="4" w:space="0"/>
              <w:bottom w:val="single" w:color="000000" w:sz="4" w:space="0"/>
              <w:right w:val="single" w:color="000000" w:sz="4" w:space="0"/>
            </w:tcBorders>
            <w:vAlign w:val="center"/>
          </w:tcPr>
          <w:p w14:paraId="615FD6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谭晓艳</w:t>
            </w:r>
          </w:p>
        </w:tc>
        <w:tc>
          <w:tcPr>
            <w:tcW w:w="1969" w:type="dxa"/>
            <w:tcBorders>
              <w:top w:val="single" w:color="000000" w:sz="4" w:space="0"/>
              <w:left w:val="single" w:color="000000" w:sz="4" w:space="0"/>
              <w:bottom w:val="single" w:color="000000" w:sz="4" w:space="0"/>
              <w:right w:val="single" w:color="000000" w:sz="4" w:space="0"/>
            </w:tcBorders>
            <w:vAlign w:val="center"/>
          </w:tcPr>
          <w:p w14:paraId="45ABDE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9A1FD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92275C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9D6420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3DD186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460240</w:t>
            </w:r>
          </w:p>
        </w:tc>
        <w:tc>
          <w:tcPr>
            <w:tcW w:w="1744" w:type="dxa"/>
            <w:tcBorders>
              <w:top w:val="single" w:color="000000" w:sz="4" w:space="0"/>
              <w:left w:val="single" w:color="000000" w:sz="4" w:space="0"/>
              <w:bottom w:val="single" w:color="000000" w:sz="4" w:space="0"/>
              <w:right w:val="single" w:color="000000" w:sz="4" w:space="0"/>
            </w:tcBorders>
            <w:vAlign w:val="center"/>
          </w:tcPr>
          <w:p w14:paraId="3C2A4A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817AF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溪梦鲤</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童鱼乐</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儿童友好视角下的雄安儿童文化公园创意设计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79D83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李恬甜、王一婷、何田田</w:t>
            </w:r>
          </w:p>
        </w:tc>
        <w:tc>
          <w:tcPr>
            <w:tcW w:w="1612" w:type="dxa"/>
            <w:tcBorders>
              <w:top w:val="single" w:color="000000" w:sz="4" w:space="0"/>
              <w:left w:val="single" w:color="000000" w:sz="4" w:space="0"/>
              <w:bottom w:val="single" w:color="000000" w:sz="4" w:space="0"/>
              <w:right w:val="single" w:color="000000" w:sz="4" w:space="0"/>
            </w:tcBorders>
            <w:vAlign w:val="center"/>
          </w:tcPr>
          <w:p w14:paraId="4DC52E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55BF5B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9C1B5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E6F04DD">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20DA8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2A003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461018</w:t>
            </w:r>
          </w:p>
        </w:tc>
        <w:tc>
          <w:tcPr>
            <w:tcW w:w="1744" w:type="dxa"/>
            <w:tcBorders>
              <w:top w:val="single" w:color="000000" w:sz="4" w:space="0"/>
              <w:left w:val="single" w:color="000000" w:sz="4" w:space="0"/>
              <w:bottom w:val="single" w:color="000000" w:sz="4" w:space="0"/>
              <w:right w:val="single" w:color="000000" w:sz="4" w:space="0"/>
            </w:tcBorders>
            <w:vAlign w:val="center"/>
          </w:tcPr>
          <w:p w14:paraId="04AD87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49617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橙载山海行包装设计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C33E7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赵婧男、付慧莲</w:t>
            </w:r>
          </w:p>
        </w:tc>
        <w:tc>
          <w:tcPr>
            <w:tcW w:w="1612" w:type="dxa"/>
            <w:tcBorders>
              <w:top w:val="single" w:color="000000" w:sz="4" w:space="0"/>
              <w:left w:val="single" w:color="000000" w:sz="4" w:space="0"/>
              <w:bottom w:val="single" w:color="000000" w:sz="4" w:space="0"/>
              <w:right w:val="single" w:color="000000" w:sz="4" w:space="0"/>
            </w:tcBorders>
            <w:vAlign w:val="center"/>
          </w:tcPr>
          <w:p w14:paraId="23EE29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熊璐</w:t>
            </w:r>
          </w:p>
        </w:tc>
        <w:tc>
          <w:tcPr>
            <w:tcW w:w="1969" w:type="dxa"/>
            <w:tcBorders>
              <w:top w:val="single" w:color="000000" w:sz="4" w:space="0"/>
              <w:left w:val="single" w:color="000000" w:sz="4" w:space="0"/>
              <w:bottom w:val="single" w:color="000000" w:sz="4" w:space="0"/>
              <w:right w:val="single" w:color="000000" w:sz="4" w:space="0"/>
            </w:tcBorders>
            <w:vAlign w:val="center"/>
          </w:tcPr>
          <w:p w14:paraId="1A3E60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8DB80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94E903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FE02F7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9FFA29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461694</w:t>
            </w:r>
          </w:p>
        </w:tc>
        <w:tc>
          <w:tcPr>
            <w:tcW w:w="1744" w:type="dxa"/>
            <w:tcBorders>
              <w:top w:val="single" w:color="000000" w:sz="4" w:space="0"/>
              <w:left w:val="single" w:color="000000" w:sz="4" w:space="0"/>
              <w:bottom w:val="single" w:color="000000" w:sz="4" w:space="0"/>
              <w:right w:val="single" w:color="000000" w:sz="4" w:space="0"/>
            </w:tcBorders>
            <w:vAlign w:val="center"/>
          </w:tcPr>
          <w:p w14:paraId="3F5F8B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4376E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怡康口腔服务设计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BF53F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赵萱萱、甘涌洁、朱云恺</w:t>
            </w:r>
          </w:p>
        </w:tc>
        <w:tc>
          <w:tcPr>
            <w:tcW w:w="1612" w:type="dxa"/>
            <w:tcBorders>
              <w:top w:val="single" w:color="000000" w:sz="4" w:space="0"/>
              <w:left w:val="single" w:color="000000" w:sz="4" w:space="0"/>
              <w:bottom w:val="single" w:color="000000" w:sz="4" w:space="0"/>
              <w:right w:val="single" w:color="000000" w:sz="4" w:space="0"/>
            </w:tcBorders>
            <w:vAlign w:val="center"/>
          </w:tcPr>
          <w:p w14:paraId="6707F5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陈昊、胡果</w:t>
            </w:r>
          </w:p>
        </w:tc>
        <w:tc>
          <w:tcPr>
            <w:tcW w:w="1969" w:type="dxa"/>
            <w:tcBorders>
              <w:top w:val="single" w:color="000000" w:sz="4" w:space="0"/>
              <w:left w:val="single" w:color="000000" w:sz="4" w:space="0"/>
              <w:bottom w:val="single" w:color="000000" w:sz="4" w:space="0"/>
              <w:right w:val="single" w:color="000000" w:sz="4" w:space="0"/>
            </w:tcBorders>
            <w:vAlign w:val="center"/>
          </w:tcPr>
          <w:p w14:paraId="4CDB7E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A420D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57E83F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1D4CBE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FFCF17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462388</w:t>
            </w:r>
          </w:p>
        </w:tc>
        <w:tc>
          <w:tcPr>
            <w:tcW w:w="1744" w:type="dxa"/>
            <w:tcBorders>
              <w:top w:val="single" w:color="000000" w:sz="4" w:space="0"/>
              <w:left w:val="single" w:color="000000" w:sz="4" w:space="0"/>
              <w:bottom w:val="single" w:color="000000" w:sz="4" w:space="0"/>
              <w:right w:val="single" w:color="000000" w:sz="4" w:space="0"/>
            </w:tcBorders>
            <w:vAlign w:val="center"/>
          </w:tcPr>
          <w:p w14:paraId="6B6624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C8BB2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石柱好礼</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辣椒礼盒包装设计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A634E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张涵怡、李欣原、王奕兮</w:t>
            </w:r>
          </w:p>
        </w:tc>
        <w:tc>
          <w:tcPr>
            <w:tcW w:w="1612" w:type="dxa"/>
            <w:tcBorders>
              <w:top w:val="single" w:color="000000" w:sz="4" w:space="0"/>
              <w:left w:val="single" w:color="000000" w:sz="4" w:space="0"/>
              <w:bottom w:val="single" w:color="000000" w:sz="4" w:space="0"/>
              <w:right w:val="single" w:color="000000" w:sz="4" w:space="0"/>
            </w:tcBorders>
            <w:vAlign w:val="center"/>
          </w:tcPr>
          <w:p w14:paraId="691400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李晓勇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641863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F4700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AB03093">
        <w:tblPrEx>
          <w:tblCellMar>
            <w:top w:w="0" w:type="dxa"/>
            <w:left w:w="108" w:type="dxa"/>
            <w:bottom w:w="0" w:type="dxa"/>
            <w:right w:w="108" w:type="dxa"/>
          </w:tblCellMar>
        </w:tblPrEx>
        <w:trPr>
          <w:trHeight w:val="7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3658A0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2B3DBA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462886</w:t>
            </w:r>
          </w:p>
        </w:tc>
        <w:tc>
          <w:tcPr>
            <w:tcW w:w="1744" w:type="dxa"/>
            <w:tcBorders>
              <w:top w:val="single" w:color="000000" w:sz="4" w:space="0"/>
              <w:left w:val="single" w:color="000000" w:sz="4" w:space="0"/>
              <w:bottom w:val="single" w:color="000000" w:sz="4" w:space="0"/>
              <w:right w:val="single" w:color="000000" w:sz="4" w:space="0"/>
            </w:tcBorders>
            <w:vAlign w:val="center"/>
          </w:tcPr>
          <w:p w14:paraId="3C5CDE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11EF4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“游意书廊”公园景观艺术小品设计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30452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王娅、兰海彤、彭渤皓</w:t>
            </w:r>
          </w:p>
        </w:tc>
        <w:tc>
          <w:tcPr>
            <w:tcW w:w="1612" w:type="dxa"/>
            <w:tcBorders>
              <w:top w:val="single" w:color="000000" w:sz="4" w:space="0"/>
              <w:left w:val="single" w:color="000000" w:sz="4" w:space="0"/>
              <w:bottom w:val="single" w:color="000000" w:sz="4" w:space="0"/>
              <w:right w:val="single" w:color="000000" w:sz="4" w:space="0"/>
            </w:tcBorders>
            <w:vAlign w:val="center"/>
          </w:tcPr>
          <w:p w14:paraId="4FB987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俸语威</w:t>
            </w:r>
          </w:p>
        </w:tc>
        <w:tc>
          <w:tcPr>
            <w:tcW w:w="1969" w:type="dxa"/>
            <w:tcBorders>
              <w:top w:val="single" w:color="000000" w:sz="4" w:space="0"/>
              <w:left w:val="single" w:color="000000" w:sz="4" w:space="0"/>
              <w:bottom w:val="single" w:color="000000" w:sz="4" w:space="0"/>
              <w:right w:val="single" w:color="000000" w:sz="4" w:space="0"/>
            </w:tcBorders>
            <w:vAlign w:val="center"/>
          </w:tcPr>
          <w:p w14:paraId="76F80D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B0A58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1BD224E">
        <w:tblPrEx>
          <w:tblCellMar>
            <w:top w:w="0" w:type="dxa"/>
            <w:left w:w="108" w:type="dxa"/>
            <w:bottom w:w="0" w:type="dxa"/>
            <w:right w:w="108" w:type="dxa"/>
          </w:tblCellMar>
        </w:tblPrEx>
        <w:trPr>
          <w:trHeight w:val="64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3E93ED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12EE4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463852</w:t>
            </w:r>
          </w:p>
        </w:tc>
        <w:tc>
          <w:tcPr>
            <w:tcW w:w="1744" w:type="dxa"/>
            <w:tcBorders>
              <w:top w:val="single" w:color="000000" w:sz="4" w:space="0"/>
              <w:left w:val="single" w:color="000000" w:sz="4" w:space="0"/>
              <w:bottom w:val="single" w:color="000000" w:sz="4" w:space="0"/>
              <w:right w:val="single" w:color="000000" w:sz="4" w:space="0"/>
            </w:tcBorders>
            <w:vAlign w:val="center"/>
          </w:tcPr>
          <w:p w14:paraId="7CEA5A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B1CD1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书店守望者</w:t>
            </w:r>
          </w:p>
        </w:tc>
        <w:tc>
          <w:tcPr>
            <w:tcW w:w="2250" w:type="dxa"/>
            <w:tcBorders>
              <w:top w:val="single" w:color="000000" w:sz="4" w:space="0"/>
              <w:left w:val="single" w:color="000000" w:sz="4" w:space="0"/>
              <w:bottom w:val="single" w:color="000000" w:sz="4" w:space="0"/>
              <w:right w:val="single" w:color="000000" w:sz="4" w:space="0"/>
            </w:tcBorders>
            <w:vAlign w:val="center"/>
          </w:tcPr>
          <w:p w14:paraId="1EB0CC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兰宇茜、姚苗苗、蔡沁娟、尤家茗</w:t>
            </w:r>
          </w:p>
        </w:tc>
        <w:tc>
          <w:tcPr>
            <w:tcW w:w="1612" w:type="dxa"/>
            <w:tcBorders>
              <w:top w:val="single" w:color="000000" w:sz="4" w:space="0"/>
              <w:left w:val="single" w:color="000000" w:sz="4" w:space="0"/>
              <w:bottom w:val="single" w:color="000000" w:sz="4" w:space="0"/>
              <w:right w:val="single" w:color="000000" w:sz="4" w:space="0"/>
            </w:tcBorders>
            <w:vAlign w:val="center"/>
          </w:tcPr>
          <w:p w14:paraId="04D2AA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汪志平</w:t>
            </w:r>
          </w:p>
        </w:tc>
        <w:tc>
          <w:tcPr>
            <w:tcW w:w="1969" w:type="dxa"/>
            <w:tcBorders>
              <w:top w:val="single" w:color="000000" w:sz="4" w:space="0"/>
              <w:left w:val="single" w:color="000000" w:sz="4" w:space="0"/>
              <w:bottom w:val="single" w:color="000000" w:sz="4" w:space="0"/>
              <w:right w:val="single" w:color="000000" w:sz="4" w:space="0"/>
            </w:tcBorders>
            <w:vAlign w:val="center"/>
          </w:tcPr>
          <w:p w14:paraId="274079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69860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B89FE5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33201A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98D48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465658</w:t>
            </w:r>
          </w:p>
        </w:tc>
        <w:tc>
          <w:tcPr>
            <w:tcW w:w="1744" w:type="dxa"/>
            <w:tcBorders>
              <w:top w:val="single" w:color="000000" w:sz="4" w:space="0"/>
              <w:left w:val="single" w:color="000000" w:sz="4" w:space="0"/>
              <w:bottom w:val="single" w:color="000000" w:sz="4" w:space="0"/>
              <w:right w:val="single" w:color="000000" w:sz="4" w:space="0"/>
            </w:tcBorders>
            <w:vAlign w:val="center"/>
          </w:tcPr>
          <w:p w14:paraId="231C8A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D99E6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智绘蔚来</w:t>
            </w:r>
          </w:p>
        </w:tc>
        <w:tc>
          <w:tcPr>
            <w:tcW w:w="2250" w:type="dxa"/>
            <w:tcBorders>
              <w:top w:val="single" w:color="000000" w:sz="4" w:space="0"/>
              <w:left w:val="single" w:color="000000" w:sz="4" w:space="0"/>
              <w:bottom w:val="single" w:color="000000" w:sz="4" w:space="0"/>
              <w:right w:val="single" w:color="000000" w:sz="4" w:space="0"/>
            </w:tcBorders>
            <w:vAlign w:val="center"/>
          </w:tcPr>
          <w:p w14:paraId="018DC5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张凤、陈若巧、朱圣辉</w:t>
            </w:r>
          </w:p>
        </w:tc>
        <w:tc>
          <w:tcPr>
            <w:tcW w:w="1612" w:type="dxa"/>
            <w:tcBorders>
              <w:top w:val="single" w:color="000000" w:sz="4" w:space="0"/>
              <w:left w:val="single" w:color="000000" w:sz="4" w:space="0"/>
              <w:bottom w:val="single" w:color="000000" w:sz="4" w:space="0"/>
              <w:right w:val="single" w:color="000000" w:sz="4" w:space="0"/>
            </w:tcBorders>
            <w:vAlign w:val="center"/>
          </w:tcPr>
          <w:p w14:paraId="32BDC2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高麟腋、谢秋帆</w:t>
            </w:r>
          </w:p>
        </w:tc>
        <w:tc>
          <w:tcPr>
            <w:tcW w:w="1969" w:type="dxa"/>
            <w:tcBorders>
              <w:top w:val="single" w:color="000000" w:sz="4" w:space="0"/>
              <w:left w:val="single" w:color="000000" w:sz="4" w:space="0"/>
              <w:bottom w:val="single" w:color="000000" w:sz="4" w:space="0"/>
              <w:right w:val="single" w:color="000000" w:sz="4" w:space="0"/>
            </w:tcBorders>
            <w:vAlign w:val="center"/>
          </w:tcPr>
          <w:p w14:paraId="1C480F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93021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B6D0530">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E1D3C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578F3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467175</w:t>
            </w:r>
          </w:p>
        </w:tc>
        <w:tc>
          <w:tcPr>
            <w:tcW w:w="1744" w:type="dxa"/>
            <w:tcBorders>
              <w:top w:val="single" w:color="000000" w:sz="4" w:space="0"/>
              <w:left w:val="single" w:color="000000" w:sz="4" w:space="0"/>
              <w:bottom w:val="single" w:color="000000" w:sz="4" w:space="0"/>
              <w:right w:val="single" w:color="000000" w:sz="4" w:space="0"/>
            </w:tcBorders>
            <w:vAlign w:val="center"/>
          </w:tcPr>
          <w:p w14:paraId="6C265B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61E16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时光回廊爱之城枢</w:t>
            </w:r>
          </w:p>
        </w:tc>
        <w:tc>
          <w:tcPr>
            <w:tcW w:w="2250" w:type="dxa"/>
            <w:tcBorders>
              <w:top w:val="single" w:color="000000" w:sz="4" w:space="0"/>
              <w:left w:val="single" w:color="000000" w:sz="4" w:space="0"/>
              <w:bottom w:val="single" w:color="000000" w:sz="4" w:space="0"/>
              <w:right w:val="single" w:color="000000" w:sz="4" w:space="0"/>
            </w:tcBorders>
            <w:vAlign w:val="center"/>
          </w:tcPr>
          <w:p w14:paraId="7BF5E9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钟翠玲、何亚君</w:t>
            </w:r>
          </w:p>
        </w:tc>
        <w:tc>
          <w:tcPr>
            <w:tcW w:w="1612" w:type="dxa"/>
            <w:tcBorders>
              <w:top w:val="single" w:color="000000" w:sz="4" w:space="0"/>
              <w:left w:val="single" w:color="000000" w:sz="4" w:space="0"/>
              <w:bottom w:val="single" w:color="000000" w:sz="4" w:space="0"/>
              <w:right w:val="single" w:color="000000" w:sz="4" w:space="0"/>
            </w:tcBorders>
            <w:vAlign w:val="center"/>
          </w:tcPr>
          <w:p w14:paraId="42EA6B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王雅馨</w:t>
            </w:r>
          </w:p>
        </w:tc>
        <w:tc>
          <w:tcPr>
            <w:tcW w:w="1969" w:type="dxa"/>
            <w:tcBorders>
              <w:top w:val="single" w:color="000000" w:sz="4" w:space="0"/>
              <w:left w:val="single" w:color="000000" w:sz="4" w:space="0"/>
              <w:bottom w:val="single" w:color="000000" w:sz="4" w:space="0"/>
              <w:right w:val="single" w:color="000000" w:sz="4" w:space="0"/>
            </w:tcBorders>
            <w:vAlign w:val="center"/>
          </w:tcPr>
          <w:p w14:paraId="4F4E89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EB42B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A5620F5">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F69ACE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20DB9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467313</w:t>
            </w:r>
          </w:p>
        </w:tc>
        <w:tc>
          <w:tcPr>
            <w:tcW w:w="1744" w:type="dxa"/>
            <w:tcBorders>
              <w:top w:val="single" w:color="000000" w:sz="4" w:space="0"/>
              <w:left w:val="single" w:color="000000" w:sz="4" w:space="0"/>
              <w:bottom w:val="single" w:color="000000" w:sz="4" w:space="0"/>
              <w:right w:val="single" w:color="000000" w:sz="4" w:space="0"/>
            </w:tcBorders>
            <w:vAlign w:val="center"/>
          </w:tcPr>
          <w:p w14:paraId="78ED55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26F5F7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盼</w:t>
            </w:r>
          </w:p>
        </w:tc>
        <w:tc>
          <w:tcPr>
            <w:tcW w:w="2250" w:type="dxa"/>
            <w:tcBorders>
              <w:top w:val="single" w:color="000000" w:sz="4" w:space="0"/>
              <w:left w:val="single" w:color="000000" w:sz="4" w:space="0"/>
              <w:bottom w:val="single" w:color="000000" w:sz="4" w:space="0"/>
              <w:right w:val="single" w:color="000000" w:sz="4" w:space="0"/>
            </w:tcBorders>
            <w:vAlign w:val="center"/>
          </w:tcPr>
          <w:p w14:paraId="1F6E2E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熊诗雨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53ECC6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刘媛、闫翀</w:t>
            </w:r>
          </w:p>
        </w:tc>
        <w:tc>
          <w:tcPr>
            <w:tcW w:w="1969" w:type="dxa"/>
            <w:tcBorders>
              <w:top w:val="single" w:color="000000" w:sz="4" w:space="0"/>
              <w:left w:val="single" w:color="000000" w:sz="4" w:space="0"/>
              <w:bottom w:val="single" w:color="000000" w:sz="4" w:space="0"/>
              <w:right w:val="single" w:color="000000" w:sz="4" w:space="0"/>
            </w:tcBorders>
            <w:vAlign w:val="center"/>
          </w:tcPr>
          <w:p w14:paraId="4BB6A9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23B6B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8DB488">
        <w:tblPrEx>
          <w:tblCellMar>
            <w:top w:w="0" w:type="dxa"/>
            <w:left w:w="108" w:type="dxa"/>
            <w:bottom w:w="0" w:type="dxa"/>
            <w:right w:w="108" w:type="dxa"/>
          </w:tblCellMar>
        </w:tblPrEx>
        <w:trPr>
          <w:trHeight w:val="8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8A7634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1202D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468696</w:t>
            </w:r>
          </w:p>
        </w:tc>
        <w:tc>
          <w:tcPr>
            <w:tcW w:w="1744" w:type="dxa"/>
            <w:tcBorders>
              <w:top w:val="single" w:color="000000" w:sz="4" w:space="0"/>
              <w:left w:val="single" w:color="000000" w:sz="4" w:space="0"/>
              <w:bottom w:val="single" w:color="000000" w:sz="4" w:space="0"/>
              <w:right w:val="single" w:color="000000" w:sz="4" w:space="0"/>
            </w:tcBorders>
            <w:vAlign w:val="center"/>
          </w:tcPr>
          <w:p w14:paraId="0F6DF2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34E13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《兔个啥》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“大白兔”品牌年轻化包装设计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BCAAF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李向宇、张芸梦</w:t>
            </w:r>
          </w:p>
        </w:tc>
        <w:tc>
          <w:tcPr>
            <w:tcW w:w="1612" w:type="dxa"/>
            <w:tcBorders>
              <w:top w:val="single" w:color="000000" w:sz="4" w:space="0"/>
              <w:left w:val="single" w:color="000000" w:sz="4" w:space="0"/>
              <w:bottom w:val="single" w:color="000000" w:sz="4" w:space="0"/>
              <w:right w:val="single" w:color="000000" w:sz="4" w:space="0"/>
            </w:tcBorders>
            <w:vAlign w:val="center"/>
          </w:tcPr>
          <w:p w14:paraId="5A225B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晏莉</w:t>
            </w:r>
          </w:p>
        </w:tc>
        <w:tc>
          <w:tcPr>
            <w:tcW w:w="1969" w:type="dxa"/>
            <w:tcBorders>
              <w:top w:val="single" w:color="000000" w:sz="4" w:space="0"/>
              <w:left w:val="single" w:color="000000" w:sz="4" w:space="0"/>
              <w:bottom w:val="single" w:color="000000" w:sz="4" w:space="0"/>
              <w:right w:val="single" w:color="000000" w:sz="4" w:space="0"/>
            </w:tcBorders>
            <w:vAlign w:val="center"/>
          </w:tcPr>
          <w:p w14:paraId="77BE74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4532B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FF97F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05282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D39DA8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468720</w:t>
            </w:r>
          </w:p>
        </w:tc>
        <w:tc>
          <w:tcPr>
            <w:tcW w:w="1744" w:type="dxa"/>
            <w:tcBorders>
              <w:top w:val="single" w:color="000000" w:sz="4" w:space="0"/>
              <w:left w:val="single" w:color="000000" w:sz="4" w:space="0"/>
              <w:bottom w:val="single" w:color="000000" w:sz="4" w:space="0"/>
              <w:right w:val="single" w:color="000000" w:sz="4" w:space="0"/>
            </w:tcBorders>
            <w:vAlign w:val="center"/>
          </w:tcPr>
          <w:p w14:paraId="188453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3D1BE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风景</w:t>
            </w:r>
          </w:p>
        </w:tc>
        <w:tc>
          <w:tcPr>
            <w:tcW w:w="2250" w:type="dxa"/>
            <w:tcBorders>
              <w:top w:val="single" w:color="000000" w:sz="4" w:space="0"/>
              <w:left w:val="single" w:color="000000" w:sz="4" w:space="0"/>
              <w:bottom w:val="single" w:color="000000" w:sz="4" w:space="0"/>
              <w:right w:val="single" w:color="000000" w:sz="4" w:space="0"/>
            </w:tcBorders>
            <w:vAlign w:val="center"/>
          </w:tcPr>
          <w:p w14:paraId="229485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田东旺</w:t>
            </w:r>
          </w:p>
        </w:tc>
        <w:tc>
          <w:tcPr>
            <w:tcW w:w="1612" w:type="dxa"/>
            <w:tcBorders>
              <w:top w:val="single" w:color="000000" w:sz="4" w:space="0"/>
              <w:left w:val="single" w:color="000000" w:sz="4" w:space="0"/>
              <w:bottom w:val="single" w:color="000000" w:sz="4" w:space="0"/>
              <w:right w:val="single" w:color="000000" w:sz="4" w:space="0"/>
            </w:tcBorders>
            <w:vAlign w:val="center"/>
          </w:tcPr>
          <w:p w14:paraId="2A3BA0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刘媛</w:t>
            </w:r>
          </w:p>
        </w:tc>
        <w:tc>
          <w:tcPr>
            <w:tcW w:w="1969" w:type="dxa"/>
            <w:tcBorders>
              <w:top w:val="single" w:color="000000" w:sz="4" w:space="0"/>
              <w:left w:val="single" w:color="000000" w:sz="4" w:space="0"/>
              <w:bottom w:val="single" w:color="000000" w:sz="4" w:space="0"/>
              <w:right w:val="single" w:color="000000" w:sz="4" w:space="0"/>
            </w:tcBorders>
            <w:vAlign w:val="center"/>
          </w:tcPr>
          <w:p w14:paraId="443EE9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2A7DF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DB2802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DED47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2105B9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468731</w:t>
            </w:r>
          </w:p>
        </w:tc>
        <w:tc>
          <w:tcPr>
            <w:tcW w:w="1744" w:type="dxa"/>
            <w:tcBorders>
              <w:top w:val="single" w:color="000000" w:sz="4" w:space="0"/>
              <w:left w:val="single" w:color="000000" w:sz="4" w:space="0"/>
              <w:bottom w:val="single" w:color="000000" w:sz="4" w:space="0"/>
              <w:right w:val="single" w:color="000000" w:sz="4" w:space="0"/>
            </w:tcBorders>
            <w:vAlign w:val="center"/>
          </w:tcPr>
          <w:p w14:paraId="185624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C9977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春风不老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悠悠同行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基于适老性研究的重庆市高密度城区社区公园更新设计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9EC82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白婕妤、李恬甜、何田田</w:t>
            </w:r>
          </w:p>
        </w:tc>
        <w:tc>
          <w:tcPr>
            <w:tcW w:w="1612" w:type="dxa"/>
            <w:tcBorders>
              <w:top w:val="single" w:color="000000" w:sz="4" w:space="0"/>
              <w:left w:val="single" w:color="000000" w:sz="4" w:space="0"/>
              <w:bottom w:val="single" w:color="000000" w:sz="4" w:space="0"/>
              <w:right w:val="single" w:color="000000" w:sz="4" w:space="0"/>
            </w:tcBorders>
            <w:vAlign w:val="center"/>
          </w:tcPr>
          <w:p w14:paraId="54D462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刘骏</w:t>
            </w:r>
          </w:p>
        </w:tc>
        <w:tc>
          <w:tcPr>
            <w:tcW w:w="1969" w:type="dxa"/>
            <w:tcBorders>
              <w:top w:val="single" w:color="000000" w:sz="4" w:space="0"/>
              <w:left w:val="single" w:color="000000" w:sz="4" w:space="0"/>
              <w:bottom w:val="single" w:color="000000" w:sz="4" w:space="0"/>
              <w:right w:val="single" w:color="000000" w:sz="4" w:space="0"/>
            </w:tcBorders>
            <w:vAlign w:val="center"/>
          </w:tcPr>
          <w:p w14:paraId="16EEBF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0FC19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804EF2C">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5EF123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E7C64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470385</w:t>
            </w:r>
          </w:p>
        </w:tc>
        <w:tc>
          <w:tcPr>
            <w:tcW w:w="1744" w:type="dxa"/>
            <w:tcBorders>
              <w:top w:val="single" w:color="000000" w:sz="4" w:space="0"/>
              <w:left w:val="single" w:color="000000" w:sz="4" w:space="0"/>
              <w:bottom w:val="single" w:color="000000" w:sz="4" w:space="0"/>
              <w:right w:val="single" w:color="000000" w:sz="4" w:space="0"/>
            </w:tcBorders>
            <w:vAlign w:val="center"/>
          </w:tcPr>
          <w:p w14:paraId="66D221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DE0E6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《螺钿花韵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古艺新彩》</w:t>
            </w:r>
          </w:p>
        </w:tc>
        <w:tc>
          <w:tcPr>
            <w:tcW w:w="2250" w:type="dxa"/>
            <w:tcBorders>
              <w:top w:val="single" w:color="000000" w:sz="4" w:space="0"/>
              <w:left w:val="single" w:color="000000" w:sz="4" w:space="0"/>
              <w:bottom w:val="single" w:color="000000" w:sz="4" w:space="0"/>
              <w:right w:val="single" w:color="000000" w:sz="4" w:space="0"/>
            </w:tcBorders>
            <w:vAlign w:val="center"/>
          </w:tcPr>
          <w:p w14:paraId="442C30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谢雨芯、何尹漫</w:t>
            </w:r>
          </w:p>
        </w:tc>
        <w:tc>
          <w:tcPr>
            <w:tcW w:w="1612" w:type="dxa"/>
            <w:tcBorders>
              <w:top w:val="single" w:color="000000" w:sz="4" w:space="0"/>
              <w:left w:val="single" w:color="000000" w:sz="4" w:space="0"/>
              <w:bottom w:val="single" w:color="000000" w:sz="4" w:space="0"/>
              <w:right w:val="single" w:color="000000" w:sz="4" w:space="0"/>
            </w:tcBorders>
            <w:vAlign w:val="center"/>
          </w:tcPr>
          <w:p w14:paraId="3E2F7D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夏青、邹建</w:t>
            </w:r>
          </w:p>
        </w:tc>
        <w:tc>
          <w:tcPr>
            <w:tcW w:w="1969" w:type="dxa"/>
            <w:tcBorders>
              <w:top w:val="single" w:color="000000" w:sz="4" w:space="0"/>
              <w:left w:val="single" w:color="000000" w:sz="4" w:space="0"/>
              <w:bottom w:val="single" w:color="000000" w:sz="4" w:space="0"/>
              <w:right w:val="single" w:color="000000" w:sz="4" w:space="0"/>
            </w:tcBorders>
            <w:vAlign w:val="center"/>
          </w:tcPr>
          <w:p w14:paraId="3EE521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BBAA6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EDE36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2989A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336AA0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470840</w:t>
            </w:r>
          </w:p>
        </w:tc>
        <w:tc>
          <w:tcPr>
            <w:tcW w:w="1744" w:type="dxa"/>
            <w:tcBorders>
              <w:top w:val="single" w:color="000000" w:sz="4" w:space="0"/>
              <w:left w:val="single" w:color="000000" w:sz="4" w:space="0"/>
              <w:bottom w:val="single" w:color="000000" w:sz="4" w:space="0"/>
              <w:right w:val="single" w:color="000000" w:sz="4" w:space="0"/>
            </w:tcBorders>
            <w:vAlign w:val="center"/>
          </w:tcPr>
          <w:p w14:paraId="6D4B18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6D3808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ProtocolΩ</w:t>
            </w:r>
            <w:r>
              <w:rPr>
                <w:rFonts w:hint="eastAsia" w:ascii="Times New Roman" w:hAnsi="Times New Roman" w:eastAsia="方正仿宋_GBK" w:cs="方正仿宋_GBK"/>
                <w:color w:val="000000"/>
                <w:kern w:val="0"/>
                <w:sz w:val="28"/>
                <w:szCs w:val="32"/>
                <w:lang w:eastAsia="zh-CN"/>
              </w:rPr>
              <w:t>（未终止协议）</w:t>
            </w:r>
          </w:p>
        </w:tc>
        <w:tc>
          <w:tcPr>
            <w:tcW w:w="2250" w:type="dxa"/>
            <w:tcBorders>
              <w:top w:val="single" w:color="000000" w:sz="4" w:space="0"/>
              <w:left w:val="single" w:color="000000" w:sz="4" w:space="0"/>
              <w:bottom w:val="single" w:color="000000" w:sz="4" w:space="0"/>
              <w:right w:val="single" w:color="000000" w:sz="4" w:space="0"/>
            </w:tcBorders>
            <w:vAlign w:val="center"/>
          </w:tcPr>
          <w:p w14:paraId="29DF39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祝婷媛、郭佳敏</w:t>
            </w:r>
          </w:p>
        </w:tc>
        <w:tc>
          <w:tcPr>
            <w:tcW w:w="1612" w:type="dxa"/>
            <w:tcBorders>
              <w:top w:val="single" w:color="000000" w:sz="4" w:space="0"/>
              <w:left w:val="single" w:color="000000" w:sz="4" w:space="0"/>
              <w:bottom w:val="single" w:color="000000" w:sz="4" w:space="0"/>
              <w:right w:val="single" w:color="000000" w:sz="4" w:space="0"/>
            </w:tcBorders>
            <w:vAlign w:val="center"/>
          </w:tcPr>
          <w:p w14:paraId="34F4E8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胡永攀</w:t>
            </w:r>
          </w:p>
        </w:tc>
        <w:tc>
          <w:tcPr>
            <w:tcW w:w="1969" w:type="dxa"/>
            <w:tcBorders>
              <w:top w:val="single" w:color="000000" w:sz="4" w:space="0"/>
              <w:left w:val="single" w:color="000000" w:sz="4" w:space="0"/>
              <w:bottom w:val="single" w:color="000000" w:sz="4" w:space="0"/>
              <w:right w:val="single" w:color="000000" w:sz="4" w:space="0"/>
            </w:tcBorders>
            <w:vAlign w:val="center"/>
          </w:tcPr>
          <w:p w14:paraId="21B6A5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810F8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EDE078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0F906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B5288D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471304</w:t>
            </w:r>
          </w:p>
        </w:tc>
        <w:tc>
          <w:tcPr>
            <w:tcW w:w="1744" w:type="dxa"/>
            <w:tcBorders>
              <w:top w:val="single" w:color="000000" w:sz="4" w:space="0"/>
              <w:left w:val="single" w:color="000000" w:sz="4" w:space="0"/>
              <w:bottom w:val="single" w:color="000000" w:sz="4" w:space="0"/>
              <w:right w:val="single" w:color="000000" w:sz="4" w:space="0"/>
            </w:tcBorders>
            <w:vAlign w:val="center"/>
          </w:tcPr>
          <w:p w14:paraId="0709C6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F4A5A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亭夏盛景映斜阳</w:t>
            </w:r>
          </w:p>
        </w:tc>
        <w:tc>
          <w:tcPr>
            <w:tcW w:w="2250" w:type="dxa"/>
            <w:tcBorders>
              <w:top w:val="single" w:color="000000" w:sz="4" w:space="0"/>
              <w:left w:val="single" w:color="000000" w:sz="4" w:space="0"/>
              <w:bottom w:val="single" w:color="000000" w:sz="4" w:space="0"/>
              <w:right w:val="single" w:color="000000" w:sz="4" w:space="0"/>
            </w:tcBorders>
            <w:vAlign w:val="center"/>
          </w:tcPr>
          <w:p w14:paraId="11F47C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周志明</w:t>
            </w:r>
          </w:p>
        </w:tc>
        <w:tc>
          <w:tcPr>
            <w:tcW w:w="1612" w:type="dxa"/>
            <w:tcBorders>
              <w:top w:val="single" w:color="000000" w:sz="4" w:space="0"/>
              <w:left w:val="single" w:color="000000" w:sz="4" w:space="0"/>
              <w:bottom w:val="single" w:color="000000" w:sz="4" w:space="0"/>
              <w:right w:val="single" w:color="000000" w:sz="4" w:space="0"/>
            </w:tcBorders>
            <w:vAlign w:val="center"/>
          </w:tcPr>
          <w:p w14:paraId="0E6FE0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曾静</w:t>
            </w:r>
          </w:p>
        </w:tc>
        <w:tc>
          <w:tcPr>
            <w:tcW w:w="1969" w:type="dxa"/>
            <w:tcBorders>
              <w:top w:val="single" w:color="000000" w:sz="4" w:space="0"/>
              <w:left w:val="single" w:color="000000" w:sz="4" w:space="0"/>
              <w:bottom w:val="single" w:color="000000" w:sz="4" w:space="0"/>
              <w:right w:val="single" w:color="000000" w:sz="4" w:space="0"/>
            </w:tcBorders>
            <w:vAlign w:val="center"/>
          </w:tcPr>
          <w:p w14:paraId="41A8B9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79373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955D73">
        <w:tblPrEx>
          <w:tblCellMar>
            <w:top w:w="0" w:type="dxa"/>
            <w:left w:w="108" w:type="dxa"/>
            <w:bottom w:w="0" w:type="dxa"/>
            <w:right w:w="108" w:type="dxa"/>
          </w:tblCellMar>
        </w:tblPrEx>
        <w:trPr>
          <w:trHeight w:val="10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4AC57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74826A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473774</w:t>
            </w:r>
          </w:p>
        </w:tc>
        <w:tc>
          <w:tcPr>
            <w:tcW w:w="1744" w:type="dxa"/>
            <w:tcBorders>
              <w:top w:val="single" w:color="000000" w:sz="4" w:space="0"/>
              <w:left w:val="single" w:color="000000" w:sz="4" w:space="0"/>
              <w:bottom w:val="single" w:color="000000" w:sz="4" w:space="0"/>
              <w:right w:val="single" w:color="000000" w:sz="4" w:space="0"/>
            </w:tcBorders>
            <w:vAlign w:val="center"/>
          </w:tcPr>
          <w:p w14:paraId="725EF6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D47DB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糖心蛋</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唐氏综合征及自闭症等心智障碍儿童公益品牌系列插画</w:t>
            </w:r>
          </w:p>
        </w:tc>
        <w:tc>
          <w:tcPr>
            <w:tcW w:w="2250" w:type="dxa"/>
            <w:tcBorders>
              <w:top w:val="single" w:color="000000" w:sz="4" w:space="0"/>
              <w:left w:val="single" w:color="000000" w:sz="4" w:space="0"/>
              <w:bottom w:val="single" w:color="000000" w:sz="4" w:space="0"/>
              <w:right w:val="single" w:color="000000" w:sz="4" w:space="0"/>
            </w:tcBorders>
            <w:vAlign w:val="center"/>
          </w:tcPr>
          <w:p w14:paraId="25A8FC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郭雨欣、罗梦婷、蓝小红</w:t>
            </w:r>
          </w:p>
        </w:tc>
        <w:tc>
          <w:tcPr>
            <w:tcW w:w="1612" w:type="dxa"/>
            <w:tcBorders>
              <w:top w:val="single" w:color="000000" w:sz="4" w:space="0"/>
              <w:left w:val="single" w:color="000000" w:sz="4" w:space="0"/>
              <w:bottom w:val="single" w:color="000000" w:sz="4" w:space="0"/>
              <w:right w:val="single" w:color="000000" w:sz="4" w:space="0"/>
            </w:tcBorders>
            <w:vAlign w:val="center"/>
          </w:tcPr>
          <w:p w14:paraId="0E11E8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袁曼玲</w:t>
            </w:r>
          </w:p>
        </w:tc>
        <w:tc>
          <w:tcPr>
            <w:tcW w:w="1969" w:type="dxa"/>
            <w:tcBorders>
              <w:top w:val="single" w:color="000000" w:sz="4" w:space="0"/>
              <w:left w:val="single" w:color="000000" w:sz="4" w:space="0"/>
              <w:bottom w:val="single" w:color="000000" w:sz="4" w:space="0"/>
              <w:right w:val="single" w:color="000000" w:sz="4" w:space="0"/>
            </w:tcBorders>
            <w:vAlign w:val="center"/>
          </w:tcPr>
          <w:p w14:paraId="0A18F9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6F550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DCBEDE4">
        <w:tblPrEx>
          <w:tblCellMar>
            <w:top w:w="0" w:type="dxa"/>
            <w:left w:w="108" w:type="dxa"/>
            <w:bottom w:w="0" w:type="dxa"/>
            <w:right w:w="108" w:type="dxa"/>
          </w:tblCellMar>
        </w:tblPrEx>
        <w:trPr>
          <w:trHeight w:val="10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04BAF8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0355A0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474494</w:t>
            </w:r>
          </w:p>
        </w:tc>
        <w:tc>
          <w:tcPr>
            <w:tcW w:w="1744" w:type="dxa"/>
            <w:tcBorders>
              <w:top w:val="single" w:color="000000" w:sz="4" w:space="0"/>
              <w:left w:val="single" w:color="000000" w:sz="4" w:space="0"/>
              <w:bottom w:val="single" w:color="000000" w:sz="4" w:space="0"/>
              <w:right w:val="single" w:color="000000" w:sz="4" w:space="0"/>
            </w:tcBorders>
            <w:vAlign w:val="center"/>
          </w:tcPr>
          <w:p w14:paraId="4166D9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F8B1E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海风绿意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城市之滨</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以自然力量滋养身心的城市海岸健康景观</w:t>
            </w:r>
          </w:p>
        </w:tc>
        <w:tc>
          <w:tcPr>
            <w:tcW w:w="2250" w:type="dxa"/>
            <w:tcBorders>
              <w:top w:val="single" w:color="000000" w:sz="4" w:space="0"/>
              <w:left w:val="single" w:color="000000" w:sz="4" w:space="0"/>
              <w:bottom w:val="single" w:color="000000" w:sz="4" w:space="0"/>
              <w:right w:val="single" w:color="000000" w:sz="4" w:space="0"/>
            </w:tcBorders>
            <w:vAlign w:val="center"/>
          </w:tcPr>
          <w:p w14:paraId="632C82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白佳弋、林钰博、王羽</w:t>
            </w:r>
          </w:p>
        </w:tc>
        <w:tc>
          <w:tcPr>
            <w:tcW w:w="1612" w:type="dxa"/>
            <w:tcBorders>
              <w:top w:val="single" w:color="000000" w:sz="4" w:space="0"/>
              <w:left w:val="single" w:color="000000" w:sz="4" w:space="0"/>
              <w:bottom w:val="single" w:color="000000" w:sz="4" w:space="0"/>
              <w:right w:val="single" w:color="000000" w:sz="4" w:space="0"/>
            </w:tcBorders>
            <w:vAlign w:val="center"/>
          </w:tcPr>
          <w:p w14:paraId="2CACD6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郭龙、胡翠微</w:t>
            </w:r>
          </w:p>
        </w:tc>
        <w:tc>
          <w:tcPr>
            <w:tcW w:w="1969" w:type="dxa"/>
            <w:tcBorders>
              <w:top w:val="single" w:color="000000" w:sz="4" w:space="0"/>
              <w:left w:val="single" w:color="000000" w:sz="4" w:space="0"/>
              <w:bottom w:val="single" w:color="000000" w:sz="4" w:space="0"/>
              <w:right w:val="single" w:color="000000" w:sz="4" w:space="0"/>
            </w:tcBorders>
            <w:vAlign w:val="center"/>
          </w:tcPr>
          <w:p w14:paraId="52C275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409FF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B8CC59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F27EB3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FA64A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475214</w:t>
            </w:r>
          </w:p>
        </w:tc>
        <w:tc>
          <w:tcPr>
            <w:tcW w:w="1744" w:type="dxa"/>
            <w:tcBorders>
              <w:top w:val="single" w:color="000000" w:sz="4" w:space="0"/>
              <w:left w:val="single" w:color="000000" w:sz="4" w:space="0"/>
              <w:bottom w:val="single" w:color="000000" w:sz="4" w:space="0"/>
              <w:right w:val="single" w:color="000000" w:sz="4" w:space="0"/>
            </w:tcBorders>
            <w:vAlign w:val="center"/>
          </w:tcPr>
          <w:p w14:paraId="0A79E3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FA7E8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“山路住食”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火锅系列周边文创</w:t>
            </w:r>
          </w:p>
        </w:tc>
        <w:tc>
          <w:tcPr>
            <w:tcW w:w="2250" w:type="dxa"/>
            <w:tcBorders>
              <w:top w:val="single" w:color="000000" w:sz="4" w:space="0"/>
              <w:left w:val="single" w:color="000000" w:sz="4" w:space="0"/>
              <w:bottom w:val="single" w:color="000000" w:sz="4" w:space="0"/>
              <w:right w:val="single" w:color="000000" w:sz="4" w:space="0"/>
            </w:tcBorders>
            <w:vAlign w:val="center"/>
          </w:tcPr>
          <w:p w14:paraId="5A5814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胡琳、罗馨</w:t>
            </w:r>
          </w:p>
        </w:tc>
        <w:tc>
          <w:tcPr>
            <w:tcW w:w="1612" w:type="dxa"/>
            <w:tcBorders>
              <w:top w:val="single" w:color="000000" w:sz="4" w:space="0"/>
              <w:left w:val="single" w:color="000000" w:sz="4" w:space="0"/>
              <w:bottom w:val="single" w:color="000000" w:sz="4" w:space="0"/>
              <w:right w:val="single" w:color="000000" w:sz="4" w:space="0"/>
            </w:tcBorders>
            <w:vAlign w:val="center"/>
          </w:tcPr>
          <w:p w14:paraId="30BE58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吴迪、易欣</w:t>
            </w:r>
          </w:p>
        </w:tc>
        <w:tc>
          <w:tcPr>
            <w:tcW w:w="1969" w:type="dxa"/>
            <w:tcBorders>
              <w:top w:val="single" w:color="000000" w:sz="4" w:space="0"/>
              <w:left w:val="single" w:color="000000" w:sz="4" w:space="0"/>
              <w:bottom w:val="single" w:color="000000" w:sz="4" w:space="0"/>
              <w:right w:val="single" w:color="000000" w:sz="4" w:space="0"/>
            </w:tcBorders>
            <w:vAlign w:val="center"/>
          </w:tcPr>
          <w:p w14:paraId="4FA840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8AE0E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0C2D744">
        <w:tblPrEx>
          <w:tblCellMar>
            <w:top w:w="0" w:type="dxa"/>
            <w:left w:w="108" w:type="dxa"/>
            <w:bottom w:w="0" w:type="dxa"/>
            <w:right w:w="108" w:type="dxa"/>
          </w:tblCellMar>
        </w:tblPrEx>
        <w:trPr>
          <w:trHeight w:val="49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B2968E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20492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475655</w:t>
            </w:r>
          </w:p>
        </w:tc>
        <w:tc>
          <w:tcPr>
            <w:tcW w:w="1744" w:type="dxa"/>
            <w:tcBorders>
              <w:top w:val="single" w:color="000000" w:sz="4" w:space="0"/>
              <w:left w:val="single" w:color="000000" w:sz="4" w:space="0"/>
              <w:bottom w:val="single" w:color="000000" w:sz="4" w:space="0"/>
              <w:right w:val="single" w:color="000000" w:sz="4" w:space="0"/>
            </w:tcBorders>
            <w:vAlign w:val="center"/>
          </w:tcPr>
          <w:p w14:paraId="0A4339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4C9D64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《花自在》</w:t>
            </w:r>
          </w:p>
        </w:tc>
        <w:tc>
          <w:tcPr>
            <w:tcW w:w="2250" w:type="dxa"/>
            <w:tcBorders>
              <w:top w:val="single" w:color="000000" w:sz="4" w:space="0"/>
              <w:left w:val="single" w:color="000000" w:sz="4" w:space="0"/>
              <w:bottom w:val="single" w:color="000000" w:sz="4" w:space="0"/>
              <w:right w:val="single" w:color="000000" w:sz="4" w:space="0"/>
            </w:tcBorders>
            <w:vAlign w:val="center"/>
          </w:tcPr>
          <w:p w14:paraId="3E8ACE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魏诗雨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7C2AC1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白雪勇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49C02D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AB96E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BD3AE2C">
        <w:tblPrEx>
          <w:tblCellMar>
            <w:top w:w="0" w:type="dxa"/>
            <w:left w:w="108" w:type="dxa"/>
            <w:bottom w:w="0" w:type="dxa"/>
            <w:right w:w="108" w:type="dxa"/>
          </w:tblCellMar>
        </w:tblPrEx>
        <w:trPr>
          <w:trHeight w:val="5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8A126F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075EB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475970</w:t>
            </w:r>
          </w:p>
        </w:tc>
        <w:tc>
          <w:tcPr>
            <w:tcW w:w="1744" w:type="dxa"/>
            <w:tcBorders>
              <w:top w:val="single" w:color="000000" w:sz="4" w:space="0"/>
              <w:left w:val="single" w:color="000000" w:sz="4" w:space="0"/>
              <w:bottom w:val="single" w:color="000000" w:sz="4" w:space="0"/>
              <w:right w:val="single" w:color="000000" w:sz="4" w:space="0"/>
            </w:tcBorders>
            <w:vAlign w:val="center"/>
          </w:tcPr>
          <w:p w14:paraId="3A4DE6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46B0B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绘</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藏彩</w:t>
            </w:r>
          </w:p>
        </w:tc>
        <w:tc>
          <w:tcPr>
            <w:tcW w:w="2250" w:type="dxa"/>
            <w:tcBorders>
              <w:top w:val="single" w:color="000000" w:sz="4" w:space="0"/>
              <w:left w:val="single" w:color="000000" w:sz="4" w:space="0"/>
              <w:bottom w:val="single" w:color="000000" w:sz="4" w:space="0"/>
              <w:right w:val="single" w:color="000000" w:sz="4" w:space="0"/>
            </w:tcBorders>
            <w:vAlign w:val="center"/>
          </w:tcPr>
          <w:p w14:paraId="57743D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王艾佳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7A0336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曹文译</w:t>
            </w:r>
          </w:p>
        </w:tc>
        <w:tc>
          <w:tcPr>
            <w:tcW w:w="1969" w:type="dxa"/>
            <w:tcBorders>
              <w:top w:val="single" w:color="000000" w:sz="4" w:space="0"/>
              <w:left w:val="single" w:color="000000" w:sz="4" w:space="0"/>
              <w:bottom w:val="single" w:color="000000" w:sz="4" w:space="0"/>
              <w:right w:val="single" w:color="000000" w:sz="4" w:space="0"/>
            </w:tcBorders>
            <w:vAlign w:val="center"/>
          </w:tcPr>
          <w:p w14:paraId="6FF833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8648C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05EBB6B">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477EC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63074F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476715</w:t>
            </w:r>
          </w:p>
        </w:tc>
        <w:tc>
          <w:tcPr>
            <w:tcW w:w="1744" w:type="dxa"/>
            <w:tcBorders>
              <w:top w:val="single" w:color="000000" w:sz="4" w:space="0"/>
              <w:left w:val="single" w:color="000000" w:sz="4" w:space="0"/>
              <w:bottom w:val="single" w:color="000000" w:sz="4" w:space="0"/>
              <w:right w:val="single" w:color="000000" w:sz="4" w:space="0"/>
            </w:tcBorders>
            <w:vAlign w:val="center"/>
          </w:tcPr>
          <w:p w14:paraId="3F3341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1A8BD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洛阳宫灯信息可视化图表</w:t>
            </w:r>
          </w:p>
        </w:tc>
        <w:tc>
          <w:tcPr>
            <w:tcW w:w="2250" w:type="dxa"/>
            <w:tcBorders>
              <w:top w:val="single" w:color="000000" w:sz="4" w:space="0"/>
              <w:left w:val="single" w:color="000000" w:sz="4" w:space="0"/>
              <w:bottom w:val="single" w:color="000000" w:sz="4" w:space="0"/>
              <w:right w:val="single" w:color="000000" w:sz="4" w:space="0"/>
            </w:tcBorders>
            <w:vAlign w:val="center"/>
          </w:tcPr>
          <w:p w14:paraId="4D22B4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祖琳靖</w:t>
            </w:r>
          </w:p>
        </w:tc>
        <w:tc>
          <w:tcPr>
            <w:tcW w:w="1612" w:type="dxa"/>
            <w:tcBorders>
              <w:top w:val="single" w:color="000000" w:sz="4" w:space="0"/>
              <w:left w:val="single" w:color="000000" w:sz="4" w:space="0"/>
              <w:bottom w:val="single" w:color="000000" w:sz="4" w:space="0"/>
              <w:right w:val="single" w:color="000000" w:sz="4" w:space="0"/>
            </w:tcBorders>
            <w:vAlign w:val="center"/>
          </w:tcPr>
          <w:p w14:paraId="2695A1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严睿</w:t>
            </w:r>
          </w:p>
        </w:tc>
        <w:tc>
          <w:tcPr>
            <w:tcW w:w="1969" w:type="dxa"/>
            <w:tcBorders>
              <w:top w:val="single" w:color="000000" w:sz="4" w:space="0"/>
              <w:left w:val="single" w:color="000000" w:sz="4" w:space="0"/>
              <w:bottom w:val="single" w:color="000000" w:sz="4" w:space="0"/>
              <w:right w:val="single" w:color="000000" w:sz="4" w:space="0"/>
            </w:tcBorders>
            <w:vAlign w:val="center"/>
          </w:tcPr>
          <w:p w14:paraId="17E2ED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C0FEA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FA9A67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B3F73C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F63F78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476756</w:t>
            </w:r>
          </w:p>
        </w:tc>
        <w:tc>
          <w:tcPr>
            <w:tcW w:w="1744" w:type="dxa"/>
            <w:tcBorders>
              <w:top w:val="single" w:color="000000" w:sz="4" w:space="0"/>
              <w:left w:val="single" w:color="000000" w:sz="4" w:space="0"/>
              <w:bottom w:val="single" w:color="000000" w:sz="4" w:space="0"/>
              <w:right w:val="single" w:color="000000" w:sz="4" w:space="0"/>
            </w:tcBorders>
            <w:vAlign w:val="center"/>
          </w:tcPr>
          <w:p w14:paraId="0FEEC6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8AA53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道明竹编信息可视化设计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5E1E2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任思莹</w:t>
            </w:r>
          </w:p>
        </w:tc>
        <w:tc>
          <w:tcPr>
            <w:tcW w:w="1612" w:type="dxa"/>
            <w:tcBorders>
              <w:top w:val="single" w:color="000000" w:sz="4" w:space="0"/>
              <w:left w:val="single" w:color="000000" w:sz="4" w:space="0"/>
              <w:bottom w:val="single" w:color="000000" w:sz="4" w:space="0"/>
              <w:right w:val="single" w:color="000000" w:sz="4" w:space="0"/>
            </w:tcBorders>
            <w:vAlign w:val="center"/>
          </w:tcPr>
          <w:p w14:paraId="147E4D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韩清波</w:t>
            </w:r>
          </w:p>
        </w:tc>
        <w:tc>
          <w:tcPr>
            <w:tcW w:w="1969" w:type="dxa"/>
            <w:tcBorders>
              <w:top w:val="single" w:color="000000" w:sz="4" w:space="0"/>
              <w:left w:val="single" w:color="000000" w:sz="4" w:space="0"/>
              <w:bottom w:val="single" w:color="000000" w:sz="4" w:space="0"/>
              <w:right w:val="single" w:color="000000" w:sz="4" w:space="0"/>
            </w:tcBorders>
            <w:vAlign w:val="center"/>
          </w:tcPr>
          <w:p w14:paraId="6F8D8D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A1D31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67DC55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333AB7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AE8210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477184</w:t>
            </w:r>
          </w:p>
        </w:tc>
        <w:tc>
          <w:tcPr>
            <w:tcW w:w="1744" w:type="dxa"/>
            <w:tcBorders>
              <w:top w:val="single" w:color="000000" w:sz="4" w:space="0"/>
              <w:left w:val="single" w:color="000000" w:sz="4" w:space="0"/>
              <w:bottom w:val="single" w:color="000000" w:sz="4" w:space="0"/>
              <w:right w:val="single" w:color="000000" w:sz="4" w:space="0"/>
            </w:tcBorders>
            <w:vAlign w:val="center"/>
          </w:tcPr>
          <w:p w14:paraId="53E377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2920F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立体生活港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枇杷山公园街区改造项目设计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F6ECE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张泽梵、张馨艺、袁力捷</w:t>
            </w:r>
          </w:p>
        </w:tc>
        <w:tc>
          <w:tcPr>
            <w:tcW w:w="1612" w:type="dxa"/>
            <w:tcBorders>
              <w:top w:val="single" w:color="000000" w:sz="4" w:space="0"/>
              <w:left w:val="single" w:color="000000" w:sz="4" w:space="0"/>
              <w:bottom w:val="single" w:color="000000" w:sz="4" w:space="0"/>
              <w:right w:val="single" w:color="000000" w:sz="4" w:space="0"/>
            </w:tcBorders>
            <w:vAlign w:val="center"/>
          </w:tcPr>
          <w:p w14:paraId="2AE6A2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杨健</w:t>
            </w:r>
          </w:p>
        </w:tc>
        <w:tc>
          <w:tcPr>
            <w:tcW w:w="1969" w:type="dxa"/>
            <w:tcBorders>
              <w:top w:val="single" w:color="000000" w:sz="4" w:space="0"/>
              <w:left w:val="single" w:color="000000" w:sz="4" w:space="0"/>
              <w:bottom w:val="single" w:color="000000" w:sz="4" w:space="0"/>
              <w:right w:val="single" w:color="000000" w:sz="4" w:space="0"/>
            </w:tcBorders>
            <w:vAlign w:val="center"/>
          </w:tcPr>
          <w:p w14:paraId="72C04C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8D596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BACE43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0CA9B1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D935B6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477237</w:t>
            </w:r>
          </w:p>
        </w:tc>
        <w:tc>
          <w:tcPr>
            <w:tcW w:w="1744" w:type="dxa"/>
            <w:tcBorders>
              <w:top w:val="single" w:color="000000" w:sz="4" w:space="0"/>
              <w:left w:val="single" w:color="000000" w:sz="4" w:space="0"/>
              <w:bottom w:val="single" w:color="000000" w:sz="4" w:space="0"/>
              <w:right w:val="single" w:color="000000" w:sz="4" w:space="0"/>
            </w:tcBorders>
            <w:vAlign w:val="center"/>
          </w:tcPr>
          <w:p w14:paraId="0D498F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266CD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蜀派古琴</w:t>
            </w:r>
          </w:p>
        </w:tc>
        <w:tc>
          <w:tcPr>
            <w:tcW w:w="2250" w:type="dxa"/>
            <w:tcBorders>
              <w:top w:val="single" w:color="000000" w:sz="4" w:space="0"/>
              <w:left w:val="single" w:color="000000" w:sz="4" w:space="0"/>
              <w:bottom w:val="single" w:color="000000" w:sz="4" w:space="0"/>
              <w:right w:val="single" w:color="000000" w:sz="4" w:space="0"/>
            </w:tcBorders>
            <w:vAlign w:val="center"/>
          </w:tcPr>
          <w:p w14:paraId="6A05F1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强兴茹</w:t>
            </w:r>
          </w:p>
        </w:tc>
        <w:tc>
          <w:tcPr>
            <w:tcW w:w="1612" w:type="dxa"/>
            <w:tcBorders>
              <w:top w:val="single" w:color="000000" w:sz="4" w:space="0"/>
              <w:left w:val="single" w:color="000000" w:sz="4" w:space="0"/>
              <w:bottom w:val="single" w:color="000000" w:sz="4" w:space="0"/>
              <w:right w:val="single" w:color="000000" w:sz="4" w:space="0"/>
            </w:tcBorders>
            <w:vAlign w:val="center"/>
          </w:tcPr>
          <w:p w14:paraId="39FB46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韩清波</w:t>
            </w:r>
          </w:p>
        </w:tc>
        <w:tc>
          <w:tcPr>
            <w:tcW w:w="1969" w:type="dxa"/>
            <w:tcBorders>
              <w:top w:val="single" w:color="000000" w:sz="4" w:space="0"/>
              <w:left w:val="single" w:color="000000" w:sz="4" w:space="0"/>
              <w:bottom w:val="single" w:color="000000" w:sz="4" w:space="0"/>
              <w:right w:val="single" w:color="000000" w:sz="4" w:space="0"/>
            </w:tcBorders>
            <w:vAlign w:val="center"/>
          </w:tcPr>
          <w:p w14:paraId="751DB7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9C6CD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4F302B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812946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F64F6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478040</w:t>
            </w:r>
          </w:p>
        </w:tc>
        <w:tc>
          <w:tcPr>
            <w:tcW w:w="1744" w:type="dxa"/>
            <w:tcBorders>
              <w:top w:val="single" w:color="000000" w:sz="4" w:space="0"/>
              <w:left w:val="single" w:color="000000" w:sz="4" w:space="0"/>
              <w:bottom w:val="single" w:color="000000" w:sz="4" w:space="0"/>
              <w:right w:val="single" w:color="000000" w:sz="4" w:space="0"/>
            </w:tcBorders>
            <w:vAlign w:val="center"/>
          </w:tcPr>
          <w:p w14:paraId="7A4A29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ACD6F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廿四气韵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候候有声</w:t>
            </w:r>
          </w:p>
        </w:tc>
        <w:tc>
          <w:tcPr>
            <w:tcW w:w="2250" w:type="dxa"/>
            <w:tcBorders>
              <w:top w:val="single" w:color="000000" w:sz="4" w:space="0"/>
              <w:left w:val="single" w:color="000000" w:sz="4" w:space="0"/>
              <w:bottom w:val="single" w:color="000000" w:sz="4" w:space="0"/>
              <w:right w:val="single" w:color="000000" w:sz="4" w:space="0"/>
            </w:tcBorders>
            <w:vAlign w:val="center"/>
          </w:tcPr>
          <w:p w14:paraId="078119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幸晓玉</w:t>
            </w:r>
          </w:p>
        </w:tc>
        <w:tc>
          <w:tcPr>
            <w:tcW w:w="1612" w:type="dxa"/>
            <w:tcBorders>
              <w:top w:val="single" w:color="000000" w:sz="4" w:space="0"/>
              <w:left w:val="single" w:color="000000" w:sz="4" w:space="0"/>
              <w:bottom w:val="single" w:color="000000" w:sz="4" w:space="0"/>
              <w:right w:val="single" w:color="000000" w:sz="4" w:space="0"/>
            </w:tcBorders>
            <w:vAlign w:val="center"/>
          </w:tcPr>
          <w:p w14:paraId="01E6E4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韩佩妘</w:t>
            </w:r>
          </w:p>
        </w:tc>
        <w:tc>
          <w:tcPr>
            <w:tcW w:w="1969" w:type="dxa"/>
            <w:tcBorders>
              <w:top w:val="single" w:color="000000" w:sz="4" w:space="0"/>
              <w:left w:val="single" w:color="000000" w:sz="4" w:space="0"/>
              <w:bottom w:val="single" w:color="000000" w:sz="4" w:space="0"/>
              <w:right w:val="single" w:color="000000" w:sz="4" w:space="0"/>
            </w:tcBorders>
            <w:vAlign w:val="center"/>
          </w:tcPr>
          <w:p w14:paraId="0CCA8D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966A8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286880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DE0A06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F78AD2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478475</w:t>
            </w:r>
          </w:p>
        </w:tc>
        <w:tc>
          <w:tcPr>
            <w:tcW w:w="1744" w:type="dxa"/>
            <w:tcBorders>
              <w:top w:val="single" w:color="000000" w:sz="4" w:space="0"/>
              <w:left w:val="single" w:color="000000" w:sz="4" w:space="0"/>
              <w:bottom w:val="single" w:color="000000" w:sz="4" w:space="0"/>
              <w:right w:val="single" w:color="000000" w:sz="4" w:space="0"/>
            </w:tcBorders>
            <w:vAlign w:val="center"/>
          </w:tcPr>
          <w:p w14:paraId="5DED63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C657E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《非遗之四川泸州油纸伞》</w:t>
            </w:r>
          </w:p>
        </w:tc>
        <w:tc>
          <w:tcPr>
            <w:tcW w:w="2250" w:type="dxa"/>
            <w:tcBorders>
              <w:top w:val="single" w:color="000000" w:sz="4" w:space="0"/>
              <w:left w:val="single" w:color="000000" w:sz="4" w:space="0"/>
              <w:bottom w:val="single" w:color="000000" w:sz="4" w:space="0"/>
              <w:right w:val="single" w:color="000000" w:sz="4" w:space="0"/>
            </w:tcBorders>
            <w:vAlign w:val="center"/>
          </w:tcPr>
          <w:p w14:paraId="2ABBB8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邓小炼</w:t>
            </w:r>
          </w:p>
        </w:tc>
        <w:tc>
          <w:tcPr>
            <w:tcW w:w="1612" w:type="dxa"/>
            <w:tcBorders>
              <w:top w:val="single" w:color="000000" w:sz="4" w:space="0"/>
              <w:left w:val="single" w:color="000000" w:sz="4" w:space="0"/>
              <w:bottom w:val="single" w:color="000000" w:sz="4" w:space="0"/>
              <w:right w:val="single" w:color="000000" w:sz="4" w:space="0"/>
            </w:tcBorders>
            <w:vAlign w:val="center"/>
          </w:tcPr>
          <w:p w14:paraId="782A05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韩清波</w:t>
            </w:r>
          </w:p>
        </w:tc>
        <w:tc>
          <w:tcPr>
            <w:tcW w:w="1969" w:type="dxa"/>
            <w:tcBorders>
              <w:top w:val="single" w:color="000000" w:sz="4" w:space="0"/>
              <w:left w:val="single" w:color="000000" w:sz="4" w:space="0"/>
              <w:bottom w:val="single" w:color="000000" w:sz="4" w:space="0"/>
              <w:right w:val="single" w:color="000000" w:sz="4" w:space="0"/>
            </w:tcBorders>
            <w:vAlign w:val="center"/>
          </w:tcPr>
          <w:p w14:paraId="5108B9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E6FB3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C097A10">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AAB80E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DDDF1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478560</w:t>
            </w:r>
          </w:p>
        </w:tc>
        <w:tc>
          <w:tcPr>
            <w:tcW w:w="1744" w:type="dxa"/>
            <w:tcBorders>
              <w:top w:val="single" w:color="000000" w:sz="4" w:space="0"/>
              <w:left w:val="single" w:color="000000" w:sz="4" w:space="0"/>
              <w:bottom w:val="single" w:color="000000" w:sz="4" w:space="0"/>
              <w:right w:val="single" w:color="000000" w:sz="4" w:space="0"/>
            </w:tcBorders>
            <w:vAlign w:val="center"/>
          </w:tcPr>
          <w:p w14:paraId="314292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747E8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千年窑火</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一脉匠心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山西八义窑彩瓷展视觉设计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847C1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邓澔若男</w:t>
            </w:r>
          </w:p>
        </w:tc>
        <w:tc>
          <w:tcPr>
            <w:tcW w:w="1612" w:type="dxa"/>
            <w:tcBorders>
              <w:top w:val="single" w:color="000000" w:sz="4" w:space="0"/>
              <w:left w:val="single" w:color="000000" w:sz="4" w:space="0"/>
              <w:bottom w:val="single" w:color="000000" w:sz="4" w:space="0"/>
              <w:right w:val="single" w:color="000000" w:sz="4" w:space="0"/>
            </w:tcBorders>
            <w:vAlign w:val="center"/>
          </w:tcPr>
          <w:p w14:paraId="322E52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向海涛</w:t>
            </w:r>
          </w:p>
        </w:tc>
        <w:tc>
          <w:tcPr>
            <w:tcW w:w="1969" w:type="dxa"/>
            <w:tcBorders>
              <w:top w:val="single" w:color="000000" w:sz="4" w:space="0"/>
              <w:left w:val="single" w:color="000000" w:sz="4" w:space="0"/>
              <w:bottom w:val="single" w:color="000000" w:sz="4" w:space="0"/>
              <w:right w:val="single" w:color="000000" w:sz="4" w:space="0"/>
            </w:tcBorders>
            <w:vAlign w:val="center"/>
          </w:tcPr>
          <w:p w14:paraId="180EE6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12DA3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C0169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D11A7E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93B6B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478725</w:t>
            </w:r>
          </w:p>
        </w:tc>
        <w:tc>
          <w:tcPr>
            <w:tcW w:w="1744" w:type="dxa"/>
            <w:tcBorders>
              <w:top w:val="single" w:color="000000" w:sz="4" w:space="0"/>
              <w:left w:val="single" w:color="000000" w:sz="4" w:space="0"/>
              <w:bottom w:val="single" w:color="000000" w:sz="4" w:space="0"/>
              <w:right w:val="single" w:color="000000" w:sz="4" w:space="0"/>
            </w:tcBorders>
            <w:vAlign w:val="center"/>
          </w:tcPr>
          <w:p w14:paraId="53E30B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D7E57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“三线档案”海报设计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AF9BE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骆鹏</w:t>
            </w:r>
          </w:p>
        </w:tc>
        <w:tc>
          <w:tcPr>
            <w:tcW w:w="1612" w:type="dxa"/>
            <w:tcBorders>
              <w:top w:val="single" w:color="000000" w:sz="4" w:space="0"/>
              <w:left w:val="single" w:color="000000" w:sz="4" w:space="0"/>
              <w:bottom w:val="single" w:color="000000" w:sz="4" w:space="0"/>
              <w:right w:val="single" w:color="000000" w:sz="4" w:space="0"/>
            </w:tcBorders>
            <w:vAlign w:val="center"/>
          </w:tcPr>
          <w:p w14:paraId="15BA13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熊喜秋</w:t>
            </w:r>
          </w:p>
        </w:tc>
        <w:tc>
          <w:tcPr>
            <w:tcW w:w="1969" w:type="dxa"/>
            <w:tcBorders>
              <w:top w:val="single" w:color="000000" w:sz="4" w:space="0"/>
              <w:left w:val="single" w:color="000000" w:sz="4" w:space="0"/>
              <w:bottom w:val="single" w:color="000000" w:sz="4" w:space="0"/>
              <w:right w:val="single" w:color="000000" w:sz="4" w:space="0"/>
            </w:tcBorders>
            <w:vAlign w:val="center"/>
          </w:tcPr>
          <w:p w14:paraId="6DBF42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CDDD2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11D3A5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978E2A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2FFBD6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478897</w:t>
            </w:r>
          </w:p>
        </w:tc>
        <w:tc>
          <w:tcPr>
            <w:tcW w:w="1744" w:type="dxa"/>
            <w:tcBorders>
              <w:top w:val="single" w:color="000000" w:sz="4" w:space="0"/>
              <w:left w:val="single" w:color="000000" w:sz="4" w:space="0"/>
              <w:bottom w:val="single" w:color="000000" w:sz="4" w:space="0"/>
              <w:right w:val="single" w:color="000000" w:sz="4" w:space="0"/>
            </w:tcBorders>
            <w:vAlign w:val="center"/>
          </w:tcPr>
          <w:p w14:paraId="0B954E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E0FC4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胖瘦体字体设计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4BB4D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陈冲冲</w:t>
            </w:r>
          </w:p>
        </w:tc>
        <w:tc>
          <w:tcPr>
            <w:tcW w:w="1612" w:type="dxa"/>
            <w:tcBorders>
              <w:top w:val="single" w:color="000000" w:sz="4" w:space="0"/>
              <w:left w:val="single" w:color="000000" w:sz="4" w:space="0"/>
              <w:bottom w:val="single" w:color="000000" w:sz="4" w:space="0"/>
              <w:right w:val="single" w:color="000000" w:sz="4" w:space="0"/>
            </w:tcBorders>
            <w:vAlign w:val="center"/>
          </w:tcPr>
          <w:p w14:paraId="2B5C43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魏官禄</w:t>
            </w:r>
          </w:p>
        </w:tc>
        <w:tc>
          <w:tcPr>
            <w:tcW w:w="1969" w:type="dxa"/>
            <w:tcBorders>
              <w:top w:val="single" w:color="000000" w:sz="4" w:space="0"/>
              <w:left w:val="single" w:color="000000" w:sz="4" w:space="0"/>
              <w:bottom w:val="single" w:color="000000" w:sz="4" w:space="0"/>
              <w:right w:val="single" w:color="000000" w:sz="4" w:space="0"/>
            </w:tcBorders>
            <w:vAlign w:val="center"/>
          </w:tcPr>
          <w:p w14:paraId="505632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3B5DF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DD5E4A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2ED0FE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4EFA3A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478916</w:t>
            </w:r>
          </w:p>
        </w:tc>
        <w:tc>
          <w:tcPr>
            <w:tcW w:w="1744" w:type="dxa"/>
            <w:tcBorders>
              <w:top w:val="single" w:color="000000" w:sz="4" w:space="0"/>
              <w:left w:val="single" w:color="000000" w:sz="4" w:space="0"/>
              <w:bottom w:val="single" w:color="000000" w:sz="4" w:space="0"/>
              <w:right w:val="single" w:color="000000" w:sz="4" w:space="0"/>
            </w:tcBorders>
            <w:vAlign w:val="center"/>
          </w:tcPr>
          <w:p w14:paraId="66FB2E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4A95F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乡村振兴下农村鲜蔬平台</w:t>
            </w:r>
            <w:r>
              <w:rPr>
                <w:rFonts w:ascii="Times New Roman" w:hAnsi="Times New Roman" w:eastAsia="方正仿宋_GBK" w:cs="方正仿宋_GBK"/>
                <w:color w:val="000000"/>
                <w:kern w:val="0"/>
                <w:sz w:val="28"/>
                <w:szCs w:val="32"/>
                <w:lang w:eastAsia="zh-CN"/>
              </w:rPr>
              <w:t>UI</w:t>
            </w:r>
            <w:r>
              <w:rPr>
                <w:rFonts w:hint="eastAsia" w:ascii="Times New Roman" w:hAnsi="Times New Roman" w:eastAsia="方正仿宋_GBK" w:cs="方正仿宋_GBK"/>
                <w:color w:val="000000"/>
                <w:kern w:val="0"/>
                <w:sz w:val="28"/>
                <w:szCs w:val="32"/>
                <w:lang w:eastAsia="zh-CN"/>
              </w:rPr>
              <w:t>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977B4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骆鹏、范遥瑶、揭光敏</w:t>
            </w:r>
          </w:p>
        </w:tc>
        <w:tc>
          <w:tcPr>
            <w:tcW w:w="1612" w:type="dxa"/>
            <w:tcBorders>
              <w:top w:val="single" w:color="000000" w:sz="4" w:space="0"/>
              <w:left w:val="single" w:color="000000" w:sz="4" w:space="0"/>
              <w:bottom w:val="single" w:color="000000" w:sz="4" w:space="0"/>
              <w:right w:val="single" w:color="000000" w:sz="4" w:space="0"/>
            </w:tcBorders>
            <w:vAlign w:val="center"/>
          </w:tcPr>
          <w:p w14:paraId="10816B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熊喜秋</w:t>
            </w:r>
          </w:p>
        </w:tc>
        <w:tc>
          <w:tcPr>
            <w:tcW w:w="1969" w:type="dxa"/>
            <w:tcBorders>
              <w:top w:val="single" w:color="000000" w:sz="4" w:space="0"/>
              <w:left w:val="single" w:color="000000" w:sz="4" w:space="0"/>
              <w:bottom w:val="single" w:color="000000" w:sz="4" w:space="0"/>
              <w:right w:val="single" w:color="000000" w:sz="4" w:space="0"/>
            </w:tcBorders>
            <w:vAlign w:val="center"/>
          </w:tcPr>
          <w:p w14:paraId="79B603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61A4F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78F5405">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19BF10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0594F5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480981</w:t>
            </w:r>
          </w:p>
        </w:tc>
        <w:tc>
          <w:tcPr>
            <w:tcW w:w="1744" w:type="dxa"/>
            <w:tcBorders>
              <w:top w:val="single" w:color="000000" w:sz="4" w:space="0"/>
              <w:left w:val="single" w:color="000000" w:sz="4" w:space="0"/>
              <w:bottom w:val="single" w:color="000000" w:sz="4" w:space="0"/>
              <w:right w:val="single" w:color="000000" w:sz="4" w:space="0"/>
            </w:tcBorders>
            <w:vAlign w:val="center"/>
          </w:tcPr>
          <w:p w14:paraId="1CBA0E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5D0E1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林淀童趣，苇间织梦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基于乡土景观感知的雄安儿童自然公园创意设计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FAADE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高桠净、胡爱玲、潘洁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308AAB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5CDBDB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CC003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0141ECB">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0CB567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2EF6B1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482248</w:t>
            </w:r>
          </w:p>
        </w:tc>
        <w:tc>
          <w:tcPr>
            <w:tcW w:w="1744" w:type="dxa"/>
            <w:tcBorders>
              <w:top w:val="single" w:color="000000" w:sz="4" w:space="0"/>
              <w:left w:val="single" w:color="000000" w:sz="4" w:space="0"/>
              <w:bottom w:val="single" w:color="000000" w:sz="4" w:space="0"/>
              <w:right w:val="single" w:color="000000" w:sz="4" w:space="0"/>
            </w:tcBorders>
            <w:vAlign w:val="center"/>
          </w:tcPr>
          <w:p w14:paraId="751DD0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B4600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初醒</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生态知觉</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基于复愈性理念的景观空间优化设计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359D6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赵雨、孔佳惠、赵骏杰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24BD05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肖平</w:t>
            </w:r>
          </w:p>
        </w:tc>
        <w:tc>
          <w:tcPr>
            <w:tcW w:w="1969" w:type="dxa"/>
            <w:tcBorders>
              <w:top w:val="single" w:color="000000" w:sz="4" w:space="0"/>
              <w:left w:val="single" w:color="000000" w:sz="4" w:space="0"/>
              <w:bottom w:val="single" w:color="000000" w:sz="4" w:space="0"/>
              <w:right w:val="single" w:color="000000" w:sz="4" w:space="0"/>
            </w:tcBorders>
            <w:vAlign w:val="center"/>
          </w:tcPr>
          <w:p w14:paraId="2239C6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CF256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59A066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070AB2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BC26F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483165</w:t>
            </w:r>
          </w:p>
        </w:tc>
        <w:tc>
          <w:tcPr>
            <w:tcW w:w="1744" w:type="dxa"/>
            <w:tcBorders>
              <w:top w:val="single" w:color="000000" w:sz="4" w:space="0"/>
              <w:left w:val="single" w:color="000000" w:sz="4" w:space="0"/>
              <w:bottom w:val="single" w:color="000000" w:sz="4" w:space="0"/>
              <w:right w:val="single" w:color="000000" w:sz="4" w:space="0"/>
            </w:tcBorders>
            <w:vAlign w:val="center"/>
          </w:tcPr>
          <w:p w14:paraId="711964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6DA0D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跃山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观城</w:t>
            </w:r>
          </w:p>
        </w:tc>
        <w:tc>
          <w:tcPr>
            <w:tcW w:w="2250" w:type="dxa"/>
            <w:tcBorders>
              <w:top w:val="single" w:color="000000" w:sz="4" w:space="0"/>
              <w:left w:val="single" w:color="000000" w:sz="4" w:space="0"/>
              <w:bottom w:val="single" w:color="000000" w:sz="4" w:space="0"/>
              <w:right w:val="single" w:color="000000" w:sz="4" w:space="0"/>
            </w:tcBorders>
            <w:vAlign w:val="center"/>
          </w:tcPr>
          <w:p w14:paraId="7C1DE6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孔佳惠、赵雨、刘鹏</w:t>
            </w:r>
          </w:p>
        </w:tc>
        <w:tc>
          <w:tcPr>
            <w:tcW w:w="1612" w:type="dxa"/>
            <w:tcBorders>
              <w:top w:val="single" w:color="000000" w:sz="4" w:space="0"/>
              <w:left w:val="single" w:color="000000" w:sz="4" w:space="0"/>
              <w:bottom w:val="single" w:color="000000" w:sz="4" w:space="0"/>
              <w:right w:val="single" w:color="000000" w:sz="4" w:space="0"/>
            </w:tcBorders>
            <w:vAlign w:val="center"/>
          </w:tcPr>
          <w:p w14:paraId="3C3D13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肖平</w:t>
            </w:r>
          </w:p>
        </w:tc>
        <w:tc>
          <w:tcPr>
            <w:tcW w:w="1969" w:type="dxa"/>
            <w:tcBorders>
              <w:top w:val="single" w:color="000000" w:sz="4" w:space="0"/>
              <w:left w:val="single" w:color="000000" w:sz="4" w:space="0"/>
              <w:bottom w:val="single" w:color="000000" w:sz="4" w:space="0"/>
              <w:right w:val="single" w:color="000000" w:sz="4" w:space="0"/>
            </w:tcBorders>
            <w:vAlign w:val="center"/>
          </w:tcPr>
          <w:p w14:paraId="535A93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609CB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6D3110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051206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DBD85C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483654</w:t>
            </w:r>
          </w:p>
        </w:tc>
        <w:tc>
          <w:tcPr>
            <w:tcW w:w="1744" w:type="dxa"/>
            <w:tcBorders>
              <w:top w:val="single" w:color="000000" w:sz="4" w:space="0"/>
              <w:left w:val="single" w:color="000000" w:sz="4" w:space="0"/>
              <w:bottom w:val="single" w:color="000000" w:sz="4" w:space="0"/>
              <w:right w:val="single" w:color="000000" w:sz="4" w:space="0"/>
            </w:tcBorders>
            <w:vAlign w:val="center"/>
          </w:tcPr>
          <w:p w14:paraId="152B22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7A1F5C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星点地图</w:t>
            </w:r>
          </w:p>
        </w:tc>
        <w:tc>
          <w:tcPr>
            <w:tcW w:w="2250" w:type="dxa"/>
            <w:tcBorders>
              <w:top w:val="single" w:color="000000" w:sz="4" w:space="0"/>
              <w:left w:val="single" w:color="000000" w:sz="4" w:space="0"/>
              <w:bottom w:val="single" w:color="000000" w:sz="4" w:space="0"/>
              <w:right w:val="single" w:color="000000" w:sz="4" w:space="0"/>
            </w:tcBorders>
            <w:vAlign w:val="center"/>
          </w:tcPr>
          <w:p w14:paraId="1E48AA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张可欣、王娅伊旎</w:t>
            </w:r>
          </w:p>
        </w:tc>
        <w:tc>
          <w:tcPr>
            <w:tcW w:w="1612" w:type="dxa"/>
            <w:tcBorders>
              <w:top w:val="single" w:color="000000" w:sz="4" w:space="0"/>
              <w:left w:val="single" w:color="000000" w:sz="4" w:space="0"/>
              <w:bottom w:val="single" w:color="000000" w:sz="4" w:space="0"/>
              <w:right w:val="single" w:color="000000" w:sz="4" w:space="0"/>
            </w:tcBorders>
            <w:vAlign w:val="center"/>
          </w:tcPr>
          <w:p w14:paraId="009FB9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任宏伟、沈博文</w:t>
            </w:r>
          </w:p>
        </w:tc>
        <w:tc>
          <w:tcPr>
            <w:tcW w:w="1969" w:type="dxa"/>
            <w:tcBorders>
              <w:top w:val="single" w:color="000000" w:sz="4" w:space="0"/>
              <w:left w:val="single" w:color="000000" w:sz="4" w:space="0"/>
              <w:bottom w:val="single" w:color="000000" w:sz="4" w:space="0"/>
              <w:right w:val="single" w:color="000000" w:sz="4" w:space="0"/>
            </w:tcBorders>
            <w:vAlign w:val="center"/>
          </w:tcPr>
          <w:p w14:paraId="57995F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15FDB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FB61CB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47B881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E553F9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483713</w:t>
            </w:r>
          </w:p>
        </w:tc>
        <w:tc>
          <w:tcPr>
            <w:tcW w:w="1744" w:type="dxa"/>
            <w:tcBorders>
              <w:top w:val="single" w:color="000000" w:sz="4" w:space="0"/>
              <w:left w:val="single" w:color="000000" w:sz="4" w:space="0"/>
              <w:bottom w:val="single" w:color="000000" w:sz="4" w:space="0"/>
              <w:right w:val="single" w:color="000000" w:sz="4" w:space="0"/>
            </w:tcBorders>
            <w:vAlign w:val="center"/>
          </w:tcPr>
          <w:p w14:paraId="2C3088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248FC6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“数字时代的独行者”</w:t>
            </w:r>
          </w:p>
        </w:tc>
        <w:tc>
          <w:tcPr>
            <w:tcW w:w="2250" w:type="dxa"/>
            <w:tcBorders>
              <w:top w:val="single" w:color="000000" w:sz="4" w:space="0"/>
              <w:left w:val="single" w:color="000000" w:sz="4" w:space="0"/>
              <w:bottom w:val="single" w:color="000000" w:sz="4" w:space="0"/>
              <w:right w:val="single" w:color="000000" w:sz="4" w:space="0"/>
            </w:tcBorders>
            <w:vAlign w:val="center"/>
          </w:tcPr>
          <w:p w14:paraId="14FE67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张智昆、田斯彤、田晨新</w:t>
            </w:r>
          </w:p>
        </w:tc>
        <w:tc>
          <w:tcPr>
            <w:tcW w:w="1612" w:type="dxa"/>
            <w:tcBorders>
              <w:top w:val="single" w:color="000000" w:sz="4" w:space="0"/>
              <w:left w:val="single" w:color="000000" w:sz="4" w:space="0"/>
              <w:bottom w:val="single" w:color="000000" w:sz="4" w:space="0"/>
              <w:right w:val="single" w:color="000000" w:sz="4" w:space="0"/>
            </w:tcBorders>
            <w:vAlign w:val="center"/>
          </w:tcPr>
          <w:p w14:paraId="37A6F1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张先春</w:t>
            </w:r>
          </w:p>
        </w:tc>
        <w:tc>
          <w:tcPr>
            <w:tcW w:w="1969" w:type="dxa"/>
            <w:tcBorders>
              <w:top w:val="single" w:color="000000" w:sz="4" w:space="0"/>
              <w:left w:val="single" w:color="000000" w:sz="4" w:space="0"/>
              <w:bottom w:val="single" w:color="000000" w:sz="4" w:space="0"/>
              <w:right w:val="single" w:color="000000" w:sz="4" w:space="0"/>
            </w:tcBorders>
            <w:vAlign w:val="center"/>
          </w:tcPr>
          <w:p w14:paraId="31F108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C5C8B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DEA442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000F54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400D6E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483821</w:t>
            </w:r>
          </w:p>
        </w:tc>
        <w:tc>
          <w:tcPr>
            <w:tcW w:w="1744" w:type="dxa"/>
            <w:tcBorders>
              <w:top w:val="single" w:color="000000" w:sz="4" w:space="0"/>
              <w:left w:val="single" w:color="000000" w:sz="4" w:space="0"/>
              <w:bottom w:val="single" w:color="000000" w:sz="4" w:space="0"/>
              <w:right w:val="single" w:color="000000" w:sz="4" w:space="0"/>
            </w:tcBorders>
            <w:vAlign w:val="center"/>
          </w:tcPr>
          <w:p w14:paraId="50DAF0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44075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将进酒</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南音非物质文化遗产在白酒包装中的设计应用</w:t>
            </w:r>
          </w:p>
        </w:tc>
        <w:tc>
          <w:tcPr>
            <w:tcW w:w="2250" w:type="dxa"/>
            <w:tcBorders>
              <w:top w:val="single" w:color="000000" w:sz="4" w:space="0"/>
              <w:left w:val="single" w:color="000000" w:sz="4" w:space="0"/>
              <w:bottom w:val="single" w:color="000000" w:sz="4" w:space="0"/>
              <w:right w:val="single" w:color="000000" w:sz="4" w:space="0"/>
            </w:tcBorders>
            <w:vAlign w:val="center"/>
          </w:tcPr>
          <w:p w14:paraId="345D5D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汪媛婷、罗世晟</w:t>
            </w:r>
          </w:p>
        </w:tc>
        <w:tc>
          <w:tcPr>
            <w:tcW w:w="1612" w:type="dxa"/>
            <w:tcBorders>
              <w:top w:val="single" w:color="000000" w:sz="4" w:space="0"/>
              <w:left w:val="single" w:color="000000" w:sz="4" w:space="0"/>
              <w:bottom w:val="single" w:color="000000" w:sz="4" w:space="0"/>
              <w:right w:val="single" w:color="000000" w:sz="4" w:space="0"/>
            </w:tcBorders>
            <w:vAlign w:val="center"/>
          </w:tcPr>
          <w:p w14:paraId="550531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况成泉</w:t>
            </w:r>
          </w:p>
        </w:tc>
        <w:tc>
          <w:tcPr>
            <w:tcW w:w="1969" w:type="dxa"/>
            <w:tcBorders>
              <w:top w:val="single" w:color="000000" w:sz="4" w:space="0"/>
              <w:left w:val="single" w:color="000000" w:sz="4" w:space="0"/>
              <w:bottom w:val="single" w:color="000000" w:sz="4" w:space="0"/>
              <w:right w:val="single" w:color="000000" w:sz="4" w:space="0"/>
            </w:tcBorders>
            <w:vAlign w:val="center"/>
          </w:tcPr>
          <w:p w14:paraId="309EE8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1A461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7238BC">
        <w:tblPrEx>
          <w:tblCellMar>
            <w:top w:w="0" w:type="dxa"/>
            <w:left w:w="108" w:type="dxa"/>
            <w:bottom w:w="0" w:type="dxa"/>
            <w:right w:w="108" w:type="dxa"/>
          </w:tblCellMar>
        </w:tblPrEx>
        <w:trPr>
          <w:trHeight w:val="5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C484B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6A0D1F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485198</w:t>
            </w:r>
          </w:p>
        </w:tc>
        <w:tc>
          <w:tcPr>
            <w:tcW w:w="1744" w:type="dxa"/>
            <w:tcBorders>
              <w:top w:val="single" w:color="000000" w:sz="4" w:space="0"/>
              <w:left w:val="single" w:color="000000" w:sz="4" w:space="0"/>
              <w:bottom w:val="single" w:color="000000" w:sz="4" w:space="0"/>
              <w:right w:val="single" w:color="000000" w:sz="4" w:space="0"/>
            </w:tcBorders>
            <w:vAlign w:val="center"/>
          </w:tcPr>
          <w:p w14:paraId="584D55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6E3318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山城骑遇</w:t>
            </w:r>
          </w:p>
        </w:tc>
        <w:tc>
          <w:tcPr>
            <w:tcW w:w="2250" w:type="dxa"/>
            <w:tcBorders>
              <w:top w:val="single" w:color="000000" w:sz="4" w:space="0"/>
              <w:left w:val="single" w:color="000000" w:sz="4" w:space="0"/>
              <w:bottom w:val="single" w:color="000000" w:sz="4" w:space="0"/>
              <w:right w:val="single" w:color="000000" w:sz="4" w:space="0"/>
            </w:tcBorders>
            <w:vAlign w:val="center"/>
          </w:tcPr>
          <w:p w14:paraId="44342F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胡潇</w:t>
            </w:r>
          </w:p>
        </w:tc>
        <w:tc>
          <w:tcPr>
            <w:tcW w:w="1612" w:type="dxa"/>
            <w:tcBorders>
              <w:top w:val="single" w:color="000000" w:sz="4" w:space="0"/>
              <w:left w:val="single" w:color="000000" w:sz="4" w:space="0"/>
              <w:bottom w:val="single" w:color="000000" w:sz="4" w:space="0"/>
              <w:right w:val="single" w:color="000000" w:sz="4" w:space="0"/>
            </w:tcBorders>
            <w:vAlign w:val="center"/>
          </w:tcPr>
          <w:p w14:paraId="343C74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倪纯如</w:t>
            </w:r>
          </w:p>
        </w:tc>
        <w:tc>
          <w:tcPr>
            <w:tcW w:w="1969" w:type="dxa"/>
            <w:tcBorders>
              <w:top w:val="single" w:color="000000" w:sz="4" w:space="0"/>
              <w:left w:val="single" w:color="000000" w:sz="4" w:space="0"/>
              <w:bottom w:val="single" w:color="000000" w:sz="4" w:space="0"/>
              <w:right w:val="single" w:color="000000" w:sz="4" w:space="0"/>
            </w:tcBorders>
            <w:vAlign w:val="center"/>
          </w:tcPr>
          <w:p w14:paraId="6CA1EF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F761E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42DC81F">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FBABB4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1FE8B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485249</w:t>
            </w:r>
          </w:p>
        </w:tc>
        <w:tc>
          <w:tcPr>
            <w:tcW w:w="1744" w:type="dxa"/>
            <w:tcBorders>
              <w:top w:val="single" w:color="000000" w:sz="4" w:space="0"/>
              <w:left w:val="single" w:color="000000" w:sz="4" w:space="0"/>
              <w:bottom w:val="single" w:color="000000" w:sz="4" w:space="0"/>
              <w:right w:val="single" w:color="000000" w:sz="4" w:space="0"/>
            </w:tcBorders>
            <w:vAlign w:val="center"/>
          </w:tcPr>
          <w:p w14:paraId="246AE4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8AFC1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潮起岸头</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古港新韵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547FA8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邱思佳、林子越、何佳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1657E6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温泉</w:t>
            </w:r>
          </w:p>
        </w:tc>
        <w:tc>
          <w:tcPr>
            <w:tcW w:w="1969" w:type="dxa"/>
            <w:tcBorders>
              <w:top w:val="single" w:color="000000" w:sz="4" w:space="0"/>
              <w:left w:val="single" w:color="000000" w:sz="4" w:space="0"/>
              <w:bottom w:val="single" w:color="000000" w:sz="4" w:space="0"/>
              <w:right w:val="single" w:color="000000" w:sz="4" w:space="0"/>
            </w:tcBorders>
            <w:vAlign w:val="center"/>
          </w:tcPr>
          <w:p w14:paraId="6CAE5D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ECF5F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63A17C2">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4C8F01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FEB817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485356</w:t>
            </w:r>
          </w:p>
        </w:tc>
        <w:tc>
          <w:tcPr>
            <w:tcW w:w="1744" w:type="dxa"/>
            <w:tcBorders>
              <w:top w:val="single" w:color="000000" w:sz="4" w:space="0"/>
              <w:left w:val="single" w:color="000000" w:sz="4" w:space="0"/>
              <w:bottom w:val="single" w:color="000000" w:sz="4" w:space="0"/>
              <w:right w:val="single" w:color="000000" w:sz="4" w:space="0"/>
            </w:tcBorders>
            <w:vAlign w:val="center"/>
          </w:tcPr>
          <w:p w14:paraId="770533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B0698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畔桥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沐野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迭行</w:t>
            </w:r>
          </w:p>
        </w:tc>
        <w:tc>
          <w:tcPr>
            <w:tcW w:w="2250" w:type="dxa"/>
            <w:tcBorders>
              <w:top w:val="single" w:color="000000" w:sz="4" w:space="0"/>
              <w:left w:val="single" w:color="000000" w:sz="4" w:space="0"/>
              <w:bottom w:val="single" w:color="000000" w:sz="4" w:space="0"/>
              <w:right w:val="single" w:color="000000" w:sz="4" w:space="0"/>
            </w:tcBorders>
            <w:vAlign w:val="center"/>
          </w:tcPr>
          <w:p w14:paraId="7E1FA3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邱思佳、林子越、何佳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6B556C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徐辉</w:t>
            </w:r>
          </w:p>
        </w:tc>
        <w:tc>
          <w:tcPr>
            <w:tcW w:w="1969" w:type="dxa"/>
            <w:tcBorders>
              <w:top w:val="single" w:color="000000" w:sz="4" w:space="0"/>
              <w:left w:val="single" w:color="000000" w:sz="4" w:space="0"/>
              <w:bottom w:val="single" w:color="000000" w:sz="4" w:space="0"/>
              <w:right w:val="single" w:color="000000" w:sz="4" w:space="0"/>
            </w:tcBorders>
            <w:vAlign w:val="center"/>
          </w:tcPr>
          <w:p w14:paraId="3EF743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A5835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677E62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7AF52E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4B55E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485920</w:t>
            </w:r>
          </w:p>
        </w:tc>
        <w:tc>
          <w:tcPr>
            <w:tcW w:w="1744" w:type="dxa"/>
            <w:tcBorders>
              <w:top w:val="single" w:color="000000" w:sz="4" w:space="0"/>
              <w:left w:val="single" w:color="000000" w:sz="4" w:space="0"/>
              <w:bottom w:val="single" w:color="000000" w:sz="4" w:space="0"/>
              <w:right w:val="single" w:color="000000" w:sz="4" w:space="0"/>
            </w:tcBorders>
            <w:vAlign w:val="center"/>
          </w:tcPr>
          <w:p w14:paraId="463E00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C9D38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织梦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苗疆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非遗苗绣商业展示空间设计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E6045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王瑜、贺小兵、代林鑫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3E752E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彭赟、刘慧佳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265198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FF6FE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BCAEBED">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6DCED5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05B452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486019</w:t>
            </w:r>
          </w:p>
        </w:tc>
        <w:tc>
          <w:tcPr>
            <w:tcW w:w="1744" w:type="dxa"/>
            <w:tcBorders>
              <w:top w:val="single" w:color="000000" w:sz="4" w:space="0"/>
              <w:left w:val="single" w:color="000000" w:sz="4" w:space="0"/>
              <w:bottom w:val="single" w:color="000000" w:sz="4" w:space="0"/>
              <w:right w:val="single" w:color="000000" w:sz="4" w:space="0"/>
            </w:tcBorders>
            <w:vAlign w:val="center"/>
          </w:tcPr>
          <w:p w14:paraId="017C63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22AB9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包容的墙</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重庆师范大学南门围墙改造</w:t>
            </w:r>
          </w:p>
        </w:tc>
        <w:tc>
          <w:tcPr>
            <w:tcW w:w="2250" w:type="dxa"/>
            <w:tcBorders>
              <w:top w:val="single" w:color="000000" w:sz="4" w:space="0"/>
              <w:left w:val="single" w:color="000000" w:sz="4" w:space="0"/>
              <w:bottom w:val="single" w:color="000000" w:sz="4" w:space="0"/>
              <w:right w:val="single" w:color="000000" w:sz="4" w:space="0"/>
            </w:tcBorders>
            <w:vAlign w:val="center"/>
          </w:tcPr>
          <w:p w14:paraId="409FC4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刘琳尧、周文杰、苟龄尹</w:t>
            </w:r>
          </w:p>
        </w:tc>
        <w:tc>
          <w:tcPr>
            <w:tcW w:w="1612" w:type="dxa"/>
            <w:tcBorders>
              <w:top w:val="single" w:color="000000" w:sz="4" w:space="0"/>
              <w:left w:val="single" w:color="000000" w:sz="4" w:space="0"/>
              <w:bottom w:val="single" w:color="000000" w:sz="4" w:space="0"/>
              <w:right w:val="single" w:color="000000" w:sz="4" w:space="0"/>
            </w:tcBorders>
            <w:vAlign w:val="center"/>
          </w:tcPr>
          <w:p w14:paraId="493147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曾岳</w:t>
            </w:r>
          </w:p>
        </w:tc>
        <w:tc>
          <w:tcPr>
            <w:tcW w:w="1969" w:type="dxa"/>
            <w:tcBorders>
              <w:top w:val="single" w:color="000000" w:sz="4" w:space="0"/>
              <w:left w:val="single" w:color="000000" w:sz="4" w:space="0"/>
              <w:bottom w:val="single" w:color="000000" w:sz="4" w:space="0"/>
              <w:right w:val="single" w:color="000000" w:sz="4" w:space="0"/>
            </w:tcBorders>
            <w:vAlign w:val="center"/>
          </w:tcPr>
          <w:p w14:paraId="0B5349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8BBBA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DE24C0">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C0B404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740EE5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486148</w:t>
            </w:r>
          </w:p>
        </w:tc>
        <w:tc>
          <w:tcPr>
            <w:tcW w:w="1744" w:type="dxa"/>
            <w:tcBorders>
              <w:top w:val="single" w:color="000000" w:sz="4" w:space="0"/>
              <w:left w:val="single" w:color="000000" w:sz="4" w:space="0"/>
              <w:bottom w:val="single" w:color="000000" w:sz="4" w:space="0"/>
              <w:right w:val="single" w:color="000000" w:sz="4" w:space="0"/>
            </w:tcBorders>
            <w:vAlign w:val="center"/>
          </w:tcPr>
          <w:p w14:paraId="285B19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8C760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《四季童趣》</w:t>
            </w:r>
          </w:p>
        </w:tc>
        <w:tc>
          <w:tcPr>
            <w:tcW w:w="2250" w:type="dxa"/>
            <w:tcBorders>
              <w:top w:val="single" w:color="000000" w:sz="4" w:space="0"/>
              <w:left w:val="single" w:color="000000" w:sz="4" w:space="0"/>
              <w:bottom w:val="single" w:color="000000" w:sz="4" w:space="0"/>
              <w:right w:val="single" w:color="000000" w:sz="4" w:space="0"/>
            </w:tcBorders>
            <w:vAlign w:val="center"/>
          </w:tcPr>
          <w:p w14:paraId="69F906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王瑜、尚书亭、张兰群</w:t>
            </w:r>
          </w:p>
        </w:tc>
        <w:tc>
          <w:tcPr>
            <w:tcW w:w="1612" w:type="dxa"/>
            <w:tcBorders>
              <w:top w:val="single" w:color="000000" w:sz="4" w:space="0"/>
              <w:left w:val="single" w:color="000000" w:sz="4" w:space="0"/>
              <w:bottom w:val="single" w:color="000000" w:sz="4" w:space="0"/>
              <w:right w:val="single" w:color="000000" w:sz="4" w:space="0"/>
            </w:tcBorders>
            <w:vAlign w:val="center"/>
          </w:tcPr>
          <w:p w14:paraId="1CDA54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刘慧佳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6B3659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D399C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B875FB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02FF4A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42149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486564</w:t>
            </w:r>
          </w:p>
        </w:tc>
        <w:tc>
          <w:tcPr>
            <w:tcW w:w="1744" w:type="dxa"/>
            <w:tcBorders>
              <w:top w:val="single" w:color="000000" w:sz="4" w:space="0"/>
              <w:left w:val="single" w:color="000000" w:sz="4" w:space="0"/>
              <w:bottom w:val="single" w:color="000000" w:sz="4" w:space="0"/>
              <w:right w:val="single" w:color="000000" w:sz="4" w:space="0"/>
            </w:tcBorders>
            <w:vAlign w:val="center"/>
          </w:tcPr>
          <w:p w14:paraId="3E6CC0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57715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知豆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家庭智能豆腐机设计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B8C0B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李佳桐、罗定凌、黄舟</w:t>
            </w:r>
          </w:p>
        </w:tc>
        <w:tc>
          <w:tcPr>
            <w:tcW w:w="1612" w:type="dxa"/>
            <w:tcBorders>
              <w:top w:val="single" w:color="000000" w:sz="4" w:space="0"/>
              <w:left w:val="single" w:color="000000" w:sz="4" w:space="0"/>
              <w:bottom w:val="single" w:color="000000" w:sz="4" w:space="0"/>
              <w:right w:val="single" w:color="000000" w:sz="4" w:space="0"/>
            </w:tcBorders>
            <w:vAlign w:val="center"/>
          </w:tcPr>
          <w:p w14:paraId="45AD2D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范正妍、李岚岚</w:t>
            </w:r>
          </w:p>
        </w:tc>
        <w:tc>
          <w:tcPr>
            <w:tcW w:w="1969" w:type="dxa"/>
            <w:tcBorders>
              <w:top w:val="single" w:color="000000" w:sz="4" w:space="0"/>
              <w:left w:val="single" w:color="000000" w:sz="4" w:space="0"/>
              <w:bottom w:val="single" w:color="000000" w:sz="4" w:space="0"/>
              <w:right w:val="single" w:color="000000" w:sz="4" w:space="0"/>
            </w:tcBorders>
            <w:vAlign w:val="center"/>
          </w:tcPr>
          <w:p w14:paraId="4F58B7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2D5D4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639618">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51AD2C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E2C21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487870</w:t>
            </w:r>
          </w:p>
        </w:tc>
        <w:tc>
          <w:tcPr>
            <w:tcW w:w="1744" w:type="dxa"/>
            <w:tcBorders>
              <w:top w:val="single" w:color="000000" w:sz="4" w:space="0"/>
              <w:left w:val="single" w:color="000000" w:sz="4" w:space="0"/>
              <w:bottom w:val="single" w:color="000000" w:sz="4" w:space="0"/>
              <w:right w:val="single" w:color="000000" w:sz="4" w:space="0"/>
            </w:tcBorders>
            <w:vAlign w:val="center"/>
          </w:tcPr>
          <w:p w14:paraId="1E1597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FAC04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追钢拾迹</w:t>
            </w:r>
          </w:p>
        </w:tc>
        <w:tc>
          <w:tcPr>
            <w:tcW w:w="2250" w:type="dxa"/>
            <w:tcBorders>
              <w:top w:val="single" w:color="000000" w:sz="4" w:space="0"/>
              <w:left w:val="single" w:color="000000" w:sz="4" w:space="0"/>
              <w:bottom w:val="single" w:color="000000" w:sz="4" w:space="0"/>
              <w:right w:val="single" w:color="000000" w:sz="4" w:space="0"/>
            </w:tcBorders>
            <w:vAlign w:val="center"/>
          </w:tcPr>
          <w:p w14:paraId="5848D5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苟龄尹、梁茹冰、刘琳尧</w:t>
            </w:r>
          </w:p>
        </w:tc>
        <w:tc>
          <w:tcPr>
            <w:tcW w:w="1612" w:type="dxa"/>
            <w:tcBorders>
              <w:top w:val="single" w:color="000000" w:sz="4" w:space="0"/>
              <w:left w:val="single" w:color="000000" w:sz="4" w:space="0"/>
              <w:bottom w:val="single" w:color="000000" w:sz="4" w:space="0"/>
              <w:right w:val="single" w:color="000000" w:sz="4" w:space="0"/>
            </w:tcBorders>
            <w:vAlign w:val="center"/>
          </w:tcPr>
          <w:p w14:paraId="6BE5E4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任洁</w:t>
            </w:r>
          </w:p>
        </w:tc>
        <w:tc>
          <w:tcPr>
            <w:tcW w:w="1969" w:type="dxa"/>
            <w:tcBorders>
              <w:top w:val="single" w:color="000000" w:sz="4" w:space="0"/>
              <w:left w:val="single" w:color="000000" w:sz="4" w:space="0"/>
              <w:bottom w:val="single" w:color="000000" w:sz="4" w:space="0"/>
              <w:right w:val="single" w:color="000000" w:sz="4" w:space="0"/>
            </w:tcBorders>
            <w:vAlign w:val="center"/>
          </w:tcPr>
          <w:p w14:paraId="675469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1B49A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0A3553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27197D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116193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489435</w:t>
            </w:r>
          </w:p>
        </w:tc>
        <w:tc>
          <w:tcPr>
            <w:tcW w:w="1744" w:type="dxa"/>
            <w:tcBorders>
              <w:top w:val="single" w:color="000000" w:sz="4" w:space="0"/>
              <w:left w:val="single" w:color="000000" w:sz="4" w:space="0"/>
              <w:bottom w:val="single" w:color="000000" w:sz="4" w:space="0"/>
              <w:right w:val="single" w:color="000000" w:sz="4" w:space="0"/>
            </w:tcBorders>
            <w:vAlign w:val="center"/>
          </w:tcPr>
          <w:p w14:paraId="3DF6D6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105DE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鲁班锁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益智类文创产品设计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70982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向锐</w:t>
            </w:r>
          </w:p>
        </w:tc>
        <w:tc>
          <w:tcPr>
            <w:tcW w:w="1612" w:type="dxa"/>
            <w:tcBorders>
              <w:top w:val="single" w:color="000000" w:sz="4" w:space="0"/>
              <w:left w:val="single" w:color="000000" w:sz="4" w:space="0"/>
              <w:bottom w:val="single" w:color="000000" w:sz="4" w:space="0"/>
              <w:right w:val="single" w:color="000000" w:sz="4" w:space="0"/>
            </w:tcBorders>
            <w:vAlign w:val="center"/>
          </w:tcPr>
          <w:p w14:paraId="66CA06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刘慧佳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4AC48C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56F2C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9E2A9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B32093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0A5815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490432</w:t>
            </w:r>
          </w:p>
        </w:tc>
        <w:tc>
          <w:tcPr>
            <w:tcW w:w="1744" w:type="dxa"/>
            <w:tcBorders>
              <w:top w:val="single" w:color="000000" w:sz="4" w:space="0"/>
              <w:left w:val="single" w:color="000000" w:sz="4" w:space="0"/>
              <w:bottom w:val="single" w:color="000000" w:sz="4" w:space="0"/>
              <w:right w:val="single" w:color="000000" w:sz="4" w:space="0"/>
            </w:tcBorders>
            <w:vAlign w:val="center"/>
          </w:tcPr>
          <w:p w14:paraId="2E3A5E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399929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锦之境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增强现实教育应用</w:t>
            </w:r>
          </w:p>
        </w:tc>
        <w:tc>
          <w:tcPr>
            <w:tcW w:w="2250" w:type="dxa"/>
            <w:tcBorders>
              <w:top w:val="single" w:color="000000" w:sz="4" w:space="0"/>
              <w:left w:val="single" w:color="000000" w:sz="4" w:space="0"/>
              <w:bottom w:val="single" w:color="000000" w:sz="4" w:space="0"/>
              <w:right w:val="single" w:color="000000" w:sz="4" w:space="0"/>
            </w:tcBorders>
            <w:vAlign w:val="center"/>
          </w:tcPr>
          <w:p w14:paraId="2B56AB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唐嘉逊、赵豫熙、邓涵月</w:t>
            </w:r>
          </w:p>
        </w:tc>
        <w:tc>
          <w:tcPr>
            <w:tcW w:w="1612" w:type="dxa"/>
            <w:tcBorders>
              <w:top w:val="single" w:color="000000" w:sz="4" w:space="0"/>
              <w:left w:val="single" w:color="000000" w:sz="4" w:space="0"/>
              <w:bottom w:val="single" w:color="000000" w:sz="4" w:space="0"/>
              <w:right w:val="single" w:color="000000" w:sz="4" w:space="0"/>
            </w:tcBorders>
            <w:vAlign w:val="center"/>
          </w:tcPr>
          <w:p w14:paraId="2E6808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汪泳、蒋涪陵</w:t>
            </w:r>
          </w:p>
        </w:tc>
        <w:tc>
          <w:tcPr>
            <w:tcW w:w="1969" w:type="dxa"/>
            <w:tcBorders>
              <w:top w:val="single" w:color="000000" w:sz="4" w:space="0"/>
              <w:left w:val="single" w:color="000000" w:sz="4" w:space="0"/>
              <w:bottom w:val="single" w:color="000000" w:sz="4" w:space="0"/>
              <w:right w:val="single" w:color="000000" w:sz="4" w:space="0"/>
            </w:tcBorders>
            <w:vAlign w:val="center"/>
          </w:tcPr>
          <w:p w14:paraId="23CD7D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A004B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D948D3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EF35D1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A76DB3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490503</w:t>
            </w:r>
          </w:p>
        </w:tc>
        <w:tc>
          <w:tcPr>
            <w:tcW w:w="1744" w:type="dxa"/>
            <w:tcBorders>
              <w:top w:val="single" w:color="000000" w:sz="4" w:space="0"/>
              <w:left w:val="single" w:color="000000" w:sz="4" w:space="0"/>
              <w:bottom w:val="single" w:color="000000" w:sz="4" w:space="0"/>
              <w:right w:val="single" w:color="000000" w:sz="4" w:space="0"/>
            </w:tcBorders>
            <w:vAlign w:val="center"/>
          </w:tcPr>
          <w:p w14:paraId="305AA3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87570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“果韵拾香”</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智能水果采摘机器人</w:t>
            </w:r>
          </w:p>
        </w:tc>
        <w:tc>
          <w:tcPr>
            <w:tcW w:w="2250" w:type="dxa"/>
            <w:tcBorders>
              <w:top w:val="single" w:color="000000" w:sz="4" w:space="0"/>
              <w:left w:val="single" w:color="000000" w:sz="4" w:space="0"/>
              <w:bottom w:val="single" w:color="000000" w:sz="4" w:space="0"/>
              <w:right w:val="single" w:color="000000" w:sz="4" w:space="0"/>
            </w:tcBorders>
            <w:vAlign w:val="center"/>
          </w:tcPr>
          <w:p w14:paraId="66A3E8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侯盼、梁范璎、李贺</w:t>
            </w:r>
          </w:p>
        </w:tc>
        <w:tc>
          <w:tcPr>
            <w:tcW w:w="1612" w:type="dxa"/>
            <w:tcBorders>
              <w:top w:val="single" w:color="000000" w:sz="4" w:space="0"/>
              <w:left w:val="single" w:color="000000" w:sz="4" w:space="0"/>
              <w:bottom w:val="single" w:color="000000" w:sz="4" w:space="0"/>
              <w:right w:val="single" w:color="000000" w:sz="4" w:space="0"/>
            </w:tcBorders>
            <w:vAlign w:val="center"/>
          </w:tcPr>
          <w:p w14:paraId="56A9E2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刘阁</w:t>
            </w:r>
          </w:p>
        </w:tc>
        <w:tc>
          <w:tcPr>
            <w:tcW w:w="1969" w:type="dxa"/>
            <w:tcBorders>
              <w:top w:val="single" w:color="000000" w:sz="4" w:space="0"/>
              <w:left w:val="single" w:color="000000" w:sz="4" w:space="0"/>
              <w:bottom w:val="single" w:color="000000" w:sz="4" w:space="0"/>
              <w:right w:val="single" w:color="000000" w:sz="4" w:space="0"/>
            </w:tcBorders>
            <w:vAlign w:val="center"/>
          </w:tcPr>
          <w:p w14:paraId="5BCA32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26A23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25BB2C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B1D07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6DF7D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490872</w:t>
            </w:r>
          </w:p>
        </w:tc>
        <w:tc>
          <w:tcPr>
            <w:tcW w:w="1744" w:type="dxa"/>
            <w:tcBorders>
              <w:top w:val="single" w:color="000000" w:sz="4" w:space="0"/>
              <w:left w:val="single" w:color="000000" w:sz="4" w:space="0"/>
              <w:bottom w:val="single" w:color="000000" w:sz="4" w:space="0"/>
              <w:right w:val="single" w:color="000000" w:sz="4" w:space="0"/>
            </w:tcBorders>
            <w:vAlign w:val="center"/>
          </w:tcPr>
          <w:p w14:paraId="71745F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5E7821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风起云飞</w:t>
            </w:r>
          </w:p>
        </w:tc>
        <w:tc>
          <w:tcPr>
            <w:tcW w:w="2250" w:type="dxa"/>
            <w:tcBorders>
              <w:top w:val="single" w:color="000000" w:sz="4" w:space="0"/>
              <w:left w:val="single" w:color="000000" w:sz="4" w:space="0"/>
              <w:bottom w:val="single" w:color="000000" w:sz="4" w:space="0"/>
              <w:right w:val="single" w:color="000000" w:sz="4" w:space="0"/>
            </w:tcBorders>
            <w:vAlign w:val="center"/>
          </w:tcPr>
          <w:p w14:paraId="03B97F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周勤芳</w:t>
            </w:r>
          </w:p>
        </w:tc>
        <w:tc>
          <w:tcPr>
            <w:tcW w:w="1612" w:type="dxa"/>
            <w:tcBorders>
              <w:top w:val="single" w:color="000000" w:sz="4" w:space="0"/>
              <w:left w:val="single" w:color="000000" w:sz="4" w:space="0"/>
              <w:bottom w:val="single" w:color="000000" w:sz="4" w:space="0"/>
              <w:right w:val="single" w:color="000000" w:sz="4" w:space="0"/>
            </w:tcBorders>
            <w:vAlign w:val="center"/>
          </w:tcPr>
          <w:p w14:paraId="20A8FF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白雪勇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0CA61D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56F2A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74D412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46E720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7A7F95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491989</w:t>
            </w:r>
          </w:p>
        </w:tc>
        <w:tc>
          <w:tcPr>
            <w:tcW w:w="1744" w:type="dxa"/>
            <w:tcBorders>
              <w:top w:val="single" w:color="000000" w:sz="4" w:space="0"/>
              <w:left w:val="single" w:color="000000" w:sz="4" w:space="0"/>
              <w:bottom w:val="single" w:color="000000" w:sz="4" w:space="0"/>
              <w:right w:val="single" w:color="000000" w:sz="4" w:space="0"/>
            </w:tcBorders>
            <w:vAlign w:val="center"/>
          </w:tcPr>
          <w:p w14:paraId="66D32A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BBD99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桃韵红乡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高山振兴文创</w:t>
            </w:r>
          </w:p>
        </w:tc>
        <w:tc>
          <w:tcPr>
            <w:tcW w:w="2250" w:type="dxa"/>
            <w:tcBorders>
              <w:top w:val="single" w:color="000000" w:sz="4" w:space="0"/>
              <w:left w:val="single" w:color="000000" w:sz="4" w:space="0"/>
              <w:bottom w:val="single" w:color="000000" w:sz="4" w:space="0"/>
              <w:right w:val="single" w:color="000000" w:sz="4" w:space="0"/>
            </w:tcBorders>
            <w:vAlign w:val="center"/>
          </w:tcPr>
          <w:p w14:paraId="4F843E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黄心雨、赵婧琦、魏钰菲</w:t>
            </w:r>
          </w:p>
        </w:tc>
        <w:tc>
          <w:tcPr>
            <w:tcW w:w="1612" w:type="dxa"/>
            <w:tcBorders>
              <w:top w:val="single" w:color="000000" w:sz="4" w:space="0"/>
              <w:left w:val="single" w:color="000000" w:sz="4" w:space="0"/>
              <w:bottom w:val="single" w:color="000000" w:sz="4" w:space="0"/>
              <w:right w:val="single" w:color="000000" w:sz="4" w:space="0"/>
            </w:tcBorders>
            <w:vAlign w:val="center"/>
          </w:tcPr>
          <w:p w14:paraId="268067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白梦华</w:t>
            </w:r>
          </w:p>
        </w:tc>
        <w:tc>
          <w:tcPr>
            <w:tcW w:w="1969" w:type="dxa"/>
            <w:tcBorders>
              <w:top w:val="single" w:color="000000" w:sz="4" w:space="0"/>
              <w:left w:val="single" w:color="000000" w:sz="4" w:space="0"/>
              <w:bottom w:val="single" w:color="000000" w:sz="4" w:space="0"/>
              <w:right w:val="single" w:color="000000" w:sz="4" w:space="0"/>
            </w:tcBorders>
            <w:vAlign w:val="center"/>
          </w:tcPr>
          <w:p w14:paraId="1F6123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B5C10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C0610A5">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2E278D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7120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493043</w:t>
            </w:r>
          </w:p>
        </w:tc>
        <w:tc>
          <w:tcPr>
            <w:tcW w:w="1744" w:type="dxa"/>
            <w:tcBorders>
              <w:top w:val="single" w:color="000000" w:sz="4" w:space="0"/>
              <w:left w:val="single" w:color="000000" w:sz="4" w:space="0"/>
              <w:bottom w:val="single" w:color="000000" w:sz="4" w:space="0"/>
              <w:right w:val="single" w:color="000000" w:sz="4" w:space="0"/>
            </w:tcBorders>
            <w:vAlign w:val="center"/>
          </w:tcPr>
          <w:p w14:paraId="486C75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5F52E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艺术家营地改造设计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A3B8A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张芯钰、赵祎宁、周涛</w:t>
            </w:r>
          </w:p>
        </w:tc>
        <w:tc>
          <w:tcPr>
            <w:tcW w:w="1612" w:type="dxa"/>
            <w:tcBorders>
              <w:top w:val="single" w:color="000000" w:sz="4" w:space="0"/>
              <w:left w:val="single" w:color="000000" w:sz="4" w:space="0"/>
              <w:bottom w:val="single" w:color="000000" w:sz="4" w:space="0"/>
              <w:right w:val="single" w:color="000000" w:sz="4" w:space="0"/>
            </w:tcBorders>
            <w:vAlign w:val="center"/>
          </w:tcPr>
          <w:p w14:paraId="1C75D2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492EC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98724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5B9D721">
        <w:tblPrEx>
          <w:tblCellMar>
            <w:top w:w="0" w:type="dxa"/>
            <w:left w:w="108" w:type="dxa"/>
            <w:bottom w:w="0" w:type="dxa"/>
            <w:right w:w="108" w:type="dxa"/>
          </w:tblCellMar>
        </w:tblPrEx>
        <w:trPr>
          <w:trHeight w:val="4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8E284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657C39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494432</w:t>
            </w:r>
          </w:p>
        </w:tc>
        <w:tc>
          <w:tcPr>
            <w:tcW w:w="1744" w:type="dxa"/>
            <w:tcBorders>
              <w:top w:val="single" w:color="000000" w:sz="4" w:space="0"/>
              <w:left w:val="single" w:color="000000" w:sz="4" w:space="0"/>
              <w:bottom w:val="single" w:color="000000" w:sz="4" w:space="0"/>
              <w:right w:val="single" w:color="000000" w:sz="4" w:space="0"/>
            </w:tcBorders>
            <w:vAlign w:val="center"/>
          </w:tcPr>
          <w:p w14:paraId="589EAF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861C7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中西合璧，字在四方</w:t>
            </w:r>
          </w:p>
        </w:tc>
        <w:tc>
          <w:tcPr>
            <w:tcW w:w="2250" w:type="dxa"/>
            <w:tcBorders>
              <w:top w:val="single" w:color="000000" w:sz="4" w:space="0"/>
              <w:left w:val="single" w:color="000000" w:sz="4" w:space="0"/>
              <w:bottom w:val="single" w:color="000000" w:sz="4" w:space="0"/>
              <w:right w:val="single" w:color="000000" w:sz="4" w:space="0"/>
            </w:tcBorders>
            <w:vAlign w:val="center"/>
          </w:tcPr>
          <w:p w14:paraId="5856C2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赵芮妮</w:t>
            </w:r>
          </w:p>
        </w:tc>
        <w:tc>
          <w:tcPr>
            <w:tcW w:w="1612" w:type="dxa"/>
            <w:tcBorders>
              <w:top w:val="single" w:color="000000" w:sz="4" w:space="0"/>
              <w:left w:val="single" w:color="000000" w:sz="4" w:space="0"/>
              <w:bottom w:val="single" w:color="000000" w:sz="4" w:space="0"/>
              <w:right w:val="single" w:color="000000" w:sz="4" w:space="0"/>
            </w:tcBorders>
            <w:vAlign w:val="center"/>
          </w:tcPr>
          <w:p w14:paraId="49E456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陈茉</w:t>
            </w:r>
          </w:p>
        </w:tc>
        <w:tc>
          <w:tcPr>
            <w:tcW w:w="1969" w:type="dxa"/>
            <w:tcBorders>
              <w:top w:val="single" w:color="000000" w:sz="4" w:space="0"/>
              <w:left w:val="single" w:color="000000" w:sz="4" w:space="0"/>
              <w:bottom w:val="single" w:color="000000" w:sz="4" w:space="0"/>
              <w:right w:val="single" w:color="000000" w:sz="4" w:space="0"/>
            </w:tcBorders>
            <w:vAlign w:val="center"/>
          </w:tcPr>
          <w:p w14:paraId="315BBD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2DA56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2BAF936">
        <w:tblPrEx>
          <w:tblCellMar>
            <w:top w:w="0" w:type="dxa"/>
            <w:left w:w="108" w:type="dxa"/>
            <w:bottom w:w="0" w:type="dxa"/>
            <w:right w:w="108" w:type="dxa"/>
          </w:tblCellMar>
        </w:tblPrEx>
        <w:trPr>
          <w:trHeight w:val="4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7604CA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4691C2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495903</w:t>
            </w:r>
          </w:p>
        </w:tc>
        <w:tc>
          <w:tcPr>
            <w:tcW w:w="1744" w:type="dxa"/>
            <w:tcBorders>
              <w:top w:val="single" w:color="000000" w:sz="4" w:space="0"/>
              <w:left w:val="single" w:color="000000" w:sz="4" w:space="0"/>
              <w:bottom w:val="single" w:color="000000" w:sz="4" w:space="0"/>
              <w:right w:val="single" w:color="000000" w:sz="4" w:space="0"/>
            </w:tcBorders>
            <w:vAlign w:val="center"/>
          </w:tcPr>
          <w:p w14:paraId="74AE0C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5D106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辛夷映雪</w:t>
            </w:r>
          </w:p>
        </w:tc>
        <w:tc>
          <w:tcPr>
            <w:tcW w:w="2250" w:type="dxa"/>
            <w:tcBorders>
              <w:top w:val="single" w:color="000000" w:sz="4" w:space="0"/>
              <w:left w:val="single" w:color="000000" w:sz="4" w:space="0"/>
              <w:bottom w:val="single" w:color="000000" w:sz="4" w:space="0"/>
              <w:right w:val="single" w:color="000000" w:sz="4" w:space="0"/>
            </w:tcBorders>
            <w:vAlign w:val="center"/>
          </w:tcPr>
          <w:p w14:paraId="7CA65E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秦煜</w:t>
            </w:r>
          </w:p>
        </w:tc>
        <w:tc>
          <w:tcPr>
            <w:tcW w:w="1612" w:type="dxa"/>
            <w:tcBorders>
              <w:top w:val="single" w:color="000000" w:sz="4" w:space="0"/>
              <w:left w:val="single" w:color="000000" w:sz="4" w:space="0"/>
              <w:bottom w:val="single" w:color="000000" w:sz="4" w:space="0"/>
              <w:right w:val="single" w:color="000000" w:sz="4" w:space="0"/>
            </w:tcBorders>
            <w:vAlign w:val="center"/>
          </w:tcPr>
          <w:p w14:paraId="2C74E4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白雪勇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6346B1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120AC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2129432">
        <w:tblPrEx>
          <w:tblCellMar>
            <w:top w:w="0" w:type="dxa"/>
            <w:left w:w="108" w:type="dxa"/>
            <w:bottom w:w="0" w:type="dxa"/>
            <w:right w:w="108" w:type="dxa"/>
          </w:tblCellMar>
        </w:tblPrEx>
        <w:trPr>
          <w:trHeight w:val="44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1B6104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9ED055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495970</w:t>
            </w:r>
          </w:p>
        </w:tc>
        <w:tc>
          <w:tcPr>
            <w:tcW w:w="1744" w:type="dxa"/>
            <w:tcBorders>
              <w:top w:val="single" w:color="000000" w:sz="4" w:space="0"/>
              <w:left w:val="single" w:color="000000" w:sz="4" w:space="0"/>
              <w:bottom w:val="single" w:color="000000" w:sz="4" w:space="0"/>
              <w:right w:val="single" w:color="000000" w:sz="4" w:space="0"/>
            </w:tcBorders>
            <w:vAlign w:val="center"/>
          </w:tcPr>
          <w:p w14:paraId="6254B6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FA305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VISM</w:t>
            </w:r>
          </w:p>
        </w:tc>
        <w:tc>
          <w:tcPr>
            <w:tcW w:w="2250" w:type="dxa"/>
            <w:tcBorders>
              <w:top w:val="single" w:color="000000" w:sz="4" w:space="0"/>
              <w:left w:val="single" w:color="000000" w:sz="4" w:space="0"/>
              <w:bottom w:val="single" w:color="000000" w:sz="4" w:space="0"/>
              <w:right w:val="single" w:color="000000" w:sz="4" w:space="0"/>
            </w:tcBorders>
            <w:vAlign w:val="center"/>
          </w:tcPr>
          <w:p w14:paraId="705A3B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程风怡、周治远</w:t>
            </w:r>
          </w:p>
        </w:tc>
        <w:tc>
          <w:tcPr>
            <w:tcW w:w="1612" w:type="dxa"/>
            <w:tcBorders>
              <w:top w:val="single" w:color="000000" w:sz="4" w:space="0"/>
              <w:left w:val="single" w:color="000000" w:sz="4" w:space="0"/>
              <w:bottom w:val="single" w:color="000000" w:sz="4" w:space="0"/>
              <w:right w:val="single" w:color="000000" w:sz="4" w:space="0"/>
            </w:tcBorders>
            <w:vAlign w:val="center"/>
          </w:tcPr>
          <w:p w14:paraId="3F1213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6C4DBD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9AA31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C02B06">
        <w:tblPrEx>
          <w:tblCellMar>
            <w:top w:w="0" w:type="dxa"/>
            <w:left w:w="108" w:type="dxa"/>
            <w:bottom w:w="0" w:type="dxa"/>
            <w:right w:w="108" w:type="dxa"/>
          </w:tblCellMar>
        </w:tblPrEx>
        <w:trPr>
          <w:trHeight w:val="49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54ED83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4B92AD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496052</w:t>
            </w:r>
          </w:p>
        </w:tc>
        <w:tc>
          <w:tcPr>
            <w:tcW w:w="1744" w:type="dxa"/>
            <w:tcBorders>
              <w:top w:val="single" w:color="000000" w:sz="4" w:space="0"/>
              <w:left w:val="single" w:color="000000" w:sz="4" w:space="0"/>
              <w:bottom w:val="single" w:color="000000" w:sz="4" w:space="0"/>
              <w:right w:val="single" w:color="000000" w:sz="4" w:space="0"/>
            </w:tcBorders>
            <w:vAlign w:val="center"/>
          </w:tcPr>
          <w:p w14:paraId="262290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84EA5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国风国韵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74E43A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高旭华</w:t>
            </w:r>
          </w:p>
        </w:tc>
        <w:tc>
          <w:tcPr>
            <w:tcW w:w="1612" w:type="dxa"/>
            <w:tcBorders>
              <w:top w:val="single" w:color="000000" w:sz="4" w:space="0"/>
              <w:left w:val="single" w:color="000000" w:sz="4" w:space="0"/>
              <w:bottom w:val="single" w:color="000000" w:sz="4" w:space="0"/>
              <w:right w:val="single" w:color="000000" w:sz="4" w:space="0"/>
            </w:tcBorders>
            <w:vAlign w:val="center"/>
          </w:tcPr>
          <w:p w14:paraId="4D9839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魏官禄</w:t>
            </w:r>
          </w:p>
        </w:tc>
        <w:tc>
          <w:tcPr>
            <w:tcW w:w="1969" w:type="dxa"/>
            <w:tcBorders>
              <w:top w:val="single" w:color="000000" w:sz="4" w:space="0"/>
              <w:left w:val="single" w:color="000000" w:sz="4" w:space="0"/>
              <w:bottom w:val="single" w:color="000000" w:sz="4" w:space="0"/>
              <w:right w:val="single" w:color="000000" w:sz="4" w:space="0"/>
            </w:tcBorders>
            <w:vAlign w:val="center"/>
          </w:tcPr>
          <w:p w14:paraId="36AE0B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E037B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B9D75F9">
        <w:tblPrEx>
          <w:tblCellMar>
            <w:top w:w="0" w:type="dxa"/>
            <w:left w:w="108" w:type="dxa"/>
            <w:bottom w:w="0" w:type="dxa"/>
            <w:right w:w="108" w:type="dxa"/>
          </w:tblCellMar>
        </w:tblPrEx>
        <w:trPr>
          <w:trHeight w:val="4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69CC85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A5D20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496473</w:t>
            </w:r>
          </w:p>
        </w:tc>
        <w:tc>
          <w:tcPr>
            <w:tcW w:w="1744" w:type="dxa"/>
            <w:tcBorders>
              <w:top w:val="single" w:color="000000" w:sz="4" w:space="0"/>
              <w:left w:val="single" w:color="000000" w:sz="4" w:space="0"/>
              <w:bottom w:val="single" w:color="000000" w:sz="4" w:space="0"/>
              <w:right w:val="single" w:color="000000" w:sz="4" w:space="0"/>
            </w:tcBorders>
            <w:vAlign w:val="center"/>
          </w:tcPr>
          <w:p w14:paraId="17485A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582CA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坚果</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盒</w:t>
            </w:r>
          </w:p>
        </w:tc>
        <w:tc>
          <w:tcPr>
            <w:tcW w:w="2250" w:type="dxa"/>
            <w:tcBorders>
              <w:top w:val="single" w:color="000000" w:sz="4" w:space="0"/>
              <w:left w:val="single" w:color="000000" w:sz="4" w:space="0"/>
              <w:bottom w:val="single" w:color="000000" w:sz="4" w:space="0"/>
              <w:right w:val="single" w:color="000000" w:sz="4" w:space="0"/>
            </w:tcBorders>
            <w:vAlign w:val="center"/>
          </w:tcPr>
          <w:p w14:paraId="546B33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陆天懿</w:t>
            </w:r>
          </w:p>
        </w:tc>
        <w:tc>
          <w:tcPr>
            <w:tcW w:w="1612" w:type="dxa"/>
            <w:tcBorders>
              <w:top w:val="single" w:color="000000" w:sz="4" w:space="0"/>
              <w:left w:val="single" w:color="000000" w:sz="4" w:space="0"/>
              <w:bottom w:val="single" w:color="000000" w:sz="4" w:space="0"/>
              <w:right w:val="single" w:color="000000" w:sz="4" w:space="0"/>
            </w:tcBorders>
            <w:vAlign w:val="center"/>
          </w:tcPr>
          <w:p w14:paraId="47B3FF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彭科星</w:t>
            </w:r>
          </w:p>
        </w:tc>
        <w:tc>
          <w:tcPr>
            <w:tcW w:w="1969" w:type="dxa"/>
            <w:tcBorders>
              <w:top w:val="single" w:color="000000" w:sz="4" w:space="0"/>
              <w:left w:val="single" w:color="000000" w:sz="4" w:space="0"/>
              <w:bottom w:val="single" w:color="000000" w:sz="4" w:space="0"/>
              <w:right w:val="single" w:color="000000" w:sz="4" w:space="0"/>
            </w:tcBorders>
            <w:vAlign w:val="center"/>
          </w:tcPr>
          <w:p w14:paraId="74D894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EBB15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857F3C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7913DE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0D3908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497817</w:t>
            </w:r>
          </w:p>
        </w:tc>
        <w:tc>
          <w:tcPr>
            <w:tcW w:w="1744" w:type="dxa"/>
            <w:tcBorders>
              <w:top w:val="single" w:color="000000" w:sz="4" w:space="0"/>
              <w:left w:val="single" w:color="000000" w:sz="4" w:space="0"/>
              <w:bottom w:val="single" w:color="000000" w:sz="4" w:space="0"/>
              <w:right w:val="single" w:color="000000" w:sz="4" w:space="0"/>
            </w:tcBorders>
            <w:vAlign w:val="center"/>
          </w:tcPr>
          <w:p w14:paraId="1FD111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9325B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“渝</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记忆”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新时代背景下巴渝传统吊脚楼空间设计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03EF5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赵小冰、郭亚菲、郑亚利</w:t>
            </w:r>
          </w:p>
        </w:tc>
        <w:tc>
          <w:tcPr>
            <w:tcW w:w="1612" w:type="dxa"/>
            <w:tcBorders>
              <w:top w:val="single" w:color="000000" w:sz="4" w:space="0"/>
              <w:left w:val="single" w:color="000000" w:sz="4" w:space="0"/>
              <w:bottom w:val="single" w:color="000000" w:sz="4" w:space="0"/>
              <w:right w:val="single" w:color="000000" w:sz="4" w:space="0"/>
            </w:tcBorders>
            <w:vAlign w:val="center"/>
          </w:tcPr>
          <w:p w14:paraId="63BD54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黄洪波</w:t>
            </w:r>
          </w:p>
        </w:tc>
        <w:tc>
          <w:tcPr>
            <w:tcW w:w="1969" w:type="dxa"/>
            <w:tcBorders>
              <w:top w:val="single" w:color="000000" w:sz="4" w:space="0"/>
              <w:left w:val="single" w:color="000000" w:sz="4" w:space="0"/>
              <w:bottom w:val="single" w:color="000000" w:sz="4" w:space="0"/>
              <w:right w:val="single" w:color="000000" w:sz="4" w:space="0"/>
            </w:tcBorders>
            <w:vAlign w:val="center"/>
          </w:tcPr>
          <w:p w14:paraId="0FE64D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385C3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384E1A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D7604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017CA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498951</w:t>
            </w:r>
          </w:p>
        </w:tc>
        <w:tc>
          <w:tcPr>
            <w:tcW w:w="1744" w:type="dxa"/>
            <w:tcBorders>
              <w:top w:val="single" w:color="000000" w:sz="4" w:space="0"/>
              <w:left w:val="single" w:color="000000" w:sz="4" w:space="0"/>
              <w:bottom w:val="single" w:color="000000" w:sz="4" w:space="0"/>
              <w:right w:val="single" w:color="000000" w:sz="4" w:space="0"/>
            </w:tcBorders>
            <w:vAlign w:val="center"/>
          </w:tcPr>
          <w:p w14:paraId="355583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25604D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《天下第一帘》</w:t>
            </w:r>
          </w:p>
        </w:tc>
        <w:tc>
          <w:tcPr>
            <w:tcW w:w="2250" w:type="dxa"/>
            <w:tcBorders>
              <w:top w:val="single" w:color="000000" w:sz="4" w:space="0"/>
              <w:left w:val="single" w:color="000000" w:sz="4" w:space="0"/>
              <w:bottom w:val="single" w:color="000000" w:sz="4" w:space="0"/>
              <w:right w:val="single" w:color="000000" w:sz="4" w:space="0"/>
            </w:tcBorders>
            <w:vAlign w:val="center"/>
          </w:tcPr>
          <w:p w14:paraId="11EA5B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刘萱、华偲序、杨敏懿、肖湘云、徐子懿</w:t>
            </w:r>
          </w:p>
        </w:tc>
        <w:tc>
          <w:tcPr>
            <w:tcW w:w="1612" w:type="dxa"/>
            <w:tcBorders>
              <w:top w:val="single" w:color="000000" w:sz="4" w:space="0"/>
              <w:left w:val="single" w:color="000000" w:sz="4" w:space="0"/>
              <w:bottom w:val="single" w:color="000000" w:sz="4" w:space="0"/>
              <w:right w:val="single" w:color="000000" w:sz="4" w:space="0"/>
            </w:tcBorders>
            <w:vAlign w:val="center"/>
          </w:tcPr>
          <w:p w14:paraId="1FFC71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黄彪、刘晓晔</w:t>
            </w:r>
          </w:p>
        </w:tc>
        <w:tc>
          <w:tcPr>
            <w:tcW w:w="1969" w:type="dxa"/>
            <w:tcBorders>
              <w:top w:val="single" w:color="000000" w:sz="4" w:space="0"/>
              <w:left w:val="single" w:color="000000" w:sz="4" w:space="0"/>
              <w:bottom w:val="single" w:color="000000" w:sz="4" w:space="0"/>
              <w:right w:val="single" w:color="000000" w:sz="4" w:space="0"/>
            </w:tcBorders>
            <w:vAlign w:val="center"/>
          </w:tcPr>
          <w:p w14:paraId="2C4A42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8DF85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ACD012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90A11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851915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500057</w:t>
            </w:r>
          </w:p>
        </w:tc>
        <w:tc>
          <w:tcPr>
            <w:tcW w:w="1744" w:type="dxa"/>
            <w:tcBorders>
              <w:top w:val="single" w:color="000000" w:sz="4" w:space="0"/>
              <w:left w:val="single" w:color="000000" w:sz="4" w:space="0"/>
              <w:bottom w:val="single" w:color="000000" w:sz="4" w:space="0"/>
              <w:right w:val="single" w:color="000000" w:sz="4" w:space="0"/>
            </w:tcBorders>
            <w:vAlign w:val="center"/>
          </w:tcPr>
          <w:p w14:paraId="24C048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76B683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Emotive Odyssey</w:t>
            </w:r>
          </w:p>
        </w:tc>
        <w:tc>
          <w:tcPr>
            <w:tcW w:w="2250" w:type="dxa"/>
            <w:tcBorders>
              <w:top w:val="single" w:color="000000" w:sz="4" w:space="0"/>
              <w:left w:val="single" w:color="000000" w:sz="4" w:space="0"/>
              <w:bottom w:val="single" w:color="000000" w:sz="4" w:space="0"/>
              <w:right w:val="single" w:color="000000" w:sz="4" w:space="0"/>
            </w:tcBorders>
            <w:vAlign w:val="center"/>
          </w:tcPr>
          <w:p w14:paraId="2A8C13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黄炳威</w:t>
            </w:r>
          </w:p>
        </w:tc>
        <w:tc>
          <w:tcPr>
            <w:tcW w:w="1612" w:type="dxa"/>
            <w:tcBorders>
              <w:top w:val="single" w:color="000000" w:sz="4" w:space="0"/>
              <w:left w:val="single" w:color="000000" w:sz="4" w:space="0"/>
              <w:bottom w:val="single" w:color="000000" w:sz="4" w:space="0"/>
              <w:right w:val="single" w:color="000000" w:sz="4" w:space="0"/>
            </w:tcBorders>
            <w:vAlign w:val="center"/>
          </w:tcPr>
          <w:p w14:paraId="328233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范正妍</w:t>
            </w:r>
          </w:p>
        </w:tc>
        <w:tc>
          <w:tcPr>
            <w:tcW w:w="1969" w:type="dxa"/>
            <w:tcBorders>
              <w:top w:val="single" w:color="000000" w:sz="4" w:space="0"/>
              <w:left w:val="single" w:color="000000" w:sz="4" w:space="0"/>
              <w:bottom w:val="single" w:color="000000" w:sz="4" w:space="0"/>
              <w:right w:val="single" w:color="000000" w:sz="4" w:space="0"/>
            </w:tcBorders>
            <w:vAlign w:val="center"/>
          </w:tcPr>
          <w:p w14:paraId="306C89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7B70C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68FB7BB">
        <w:tblPrEx>
          <w:tblCellMar>
            <w:top w:w="0" w:type="dxa"/>
            <w:left w:w="108" w:type="dxa"/>
            <w:bottom w:w="0" w:type="dxa"/>
            <w:right w:w="108" w:type="dxa"/>
          </w:tblCellMar>
        </w:tblPrEx>
        <w:trPr>
          <w:trHeight w:val="4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7BA1D8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485253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500175</w:t>
            </w:r>
          </w:p>
        </w:tc>
        <w:tc>
          <w:tcPr>
            <w:tcW w:w="1744" w:type="dxa"/>
            <w:tcBorders>
              <w:top w:val="single" w:color="000000" w:sz="4" w:space="0"/>
              <w:left w:val="single" w:color="000000" w:sz="4" w:space="0"/>
              <w:bottom w:val="single" w:color="000000" w:sz="4" w:space="0"/>
              <w:right w:val="single" w:color="000000" w:sz="4" w:space="0"/>
            </w:tcBorders>
            <w:vAlign w:val="center"/>
          </w:tcPr>
          <w:p w14:paraId="49B73F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72E6F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时节物语</w:t>
            </w:r>
          </w:p>
        </w:tc>
        <w:tc>
          <w:tcPr>
            <w:tcW w:w="2250" w:type="dxa"/>
            <w:tcBorders>
              <w:top w:val="single" w:color="000000" w:sz="4" w:space="0"/>
              <w:left w:val="single" w:color="000000" w:sz="4" w:space="0"/>
              <w:bottom w:val="single" w:color="000000" w:sz="4" w:space="0"/>
              <w:right w:val="single" w:color="000000" w:sz="4" w:space="0"/>
            </w:tcBorders>
            <w:vAlign w:val="center"/>
          </w:tcPr>
          <w:p w14:paraId="0925BE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黄炳威</w:t>
            </w:r>
          </w:p>
        </w:tc>
        <w:tc>
          <w:tcPr>
            <w:tcW w:w="1612" w:type="dxa"/>
            <w:tcBorders>
              <w:top w:val="single" w:color="000000" w:sz="4" w:space="0"/>
              <w:left w:val="single" w:color="000000" w:sz="4" w:space="0"/>
              <w:bottom w:val="single" w:color="000000" w:sz="4" w:space="0"/>
              <w:right w:val="single" w:color="000000" w:sz="4" w:space="0"/>
            </w:tcBorders>
            <w:vAlign w:val="center"/>
          </w:tcPr>
          <w:p w14:paraId="0BF4EB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范正妍</w:t>
            </w:r>
          </w:p>
        </w:tc>
        <w:tc>
          <w:tcPr>
            <w:tcW w:w="1969" w:type="dxa"/>
            <w:tcBorders>
              <w:top w:val="single" w:color="000000" w:sz="4" w:space="0"/>
              <w:left w:val="single" w:color="000000" w:sz="4" w:space="0"/>
              <w:bottom w:val="single" w:color="000000" w:sz="4" w:space="0"/>
              <w:right w:val="single" w:color="000000" w:sz="4" w:space="0"/>
            </w:tcBorders>
            <w:vAlign w:val="center"/>
          </w:tcPr>
          <w:p w14:paraId="14483F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18872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8892ABE">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22AE43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4E2054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501588</w:t>
            </w:r>
          </w:p>
        </w:tc>
        <w:tc>
          <w:tcPr>
            <w:tcW w:w="1744" w:type="dxa"/>
            <w:tcBorders>
              <w:top w:val="single" w:color="000000" w:sz="4" w:space="0"/>
              <w:left w:val="single" w:color="000000" w:sz="4" w:space="0"/>
              <w:bottom w:val="single" w:color="000000" w:sz="4" w:space="0"/>
              <w:right w:val="single" w:color="000000" w:sz="4" w:space="0"/>
            </w:tcBorders>
            <w:vAlign w:val="center"/>
          </w:tcPr>
          <w:p w14:paraId="38E10A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C249F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“香草美人”屈原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30F04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任瑞媛</w:t>
            </w:r>
          </w:p>
        </w:tc>
        <w:tc>
          <w:tcPr>
            <w:tcW w:w="1612" w:type="dxa"/>
            <w:tcBorders>
              <w:top w:val="single" w:color="000000" w:sz="4" w:space="0"/>
              <w:left w:val="single" w:color="000000" w:sz="4" w:space="0"/>
              <w:bottom w:val="single" w:color="000000" w:sz="4" w:space="0"/>
              <w:right w:val="single" w:color="000000" w:sz="4" w:space="0"/>
            </w:tcBorders>
            <w:vAlign w:val="center"/>
          </w:tcPr>
          <w:p w14:paraId="58061A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0E3404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204BC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A06C3E">
        <w:tblPrEx>
          <w:tblCellMar>
            <w:top w:w="0" w:type="dxa"/>
            <w:left w:w="108" w:type="dxa"/>
            <w:bottom w:w="0" w:type="dxa"/>
            <w:right w:w="108" w:type="dxa"/>
          </w:tblCellMar>
        </w:tblPrEx>
        <w:trPr>
          <w:trHeight w:val="4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6AA3D2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CC96A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501713</w:t>
            </w:r>
          </w:p>
        </w:tc>
        <w:tc>
          <w:tcPr>
            <w:tcW w:w="1744" w:type="dxa"/>
            <w:tcBorders>
              <w:top w:val="single" w:color="000000" w:sz="4" w:space="0"/>
              <w:left w:val="single" w:color="000000" w:sz="4" w:space="0"/>
              <w:bottom w:val="single" w:color="000000" w:sz="4" w:space="0"/>
              <w:right w:val="single" w:color="000000" w:sz="4" w:space="0"/>
            </w:tcBorders>
            <w:vAlign w:val="center"/>
          </w:tcPr>
          <w:p w14:paraId="7A31DD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0E068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开州冰薄月饼</w:t>
            </w:r>
          </w:p>
        </w:tc>
        <w:tc>
          <w:tcPr>
            <w:tcW w:w="2250" w:type="dxa"/>
            <w:tcBorders>
              <w:top w:val="single" w:color="000000" w:sz="4" w:space="0"/>
              <w:left w:val="single" w:color="000000" w:sz="4" w:space="0"/>
              <w:bottom w:val="single" w:color="000000" w:sz="4" w:space="0"/>
              <w:right w:val="single" w:color="000000" w:sz="4" w:space="0"/>
            </w:tcBorders>
            <w:vAlign w:val="center"/>
          </w:tcPr>
          <w:p w14:paraId="7FC54C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徐诗琦、谢小燕</w:t>
            </w:r>
          </w:p>
        </w:tc>
        <w:tc>
          <w:tcPr>
            <w:tcW w:w="1612" w:type="dxa"/>
            <w:tcBorders>
              <w:top w:val="single" w:color="000000" w:sz="4" w:space="0"/>
              <w:left w:val="single" w:color="000000" w:sz="4" w:space="0"/>
              <w:bottom w:val="single" w:color="000000" w:sz="4" w:space="0"/>
              <w:right w:val="single" w:color="000000" w:sz="4" w:space="0"/>
            </w:tcBorders>
            <w:vAlign w:val="center"/>
          </w:tcPr>
          <w:p w14:paraId="2EC45A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田棱锐</w:t>
            </w:r>
          </w:p>
        </w:tc>
        <w:tc>
          <w:tcPr>
            <w:tcW w:w="1969" w:type="dxa"/>
            <w:tcBorders>
              <w:top w:val="single" w:color="000000" w:sz="4" w:space="0"/>
              <w:left w:val="single" w:color="000000" w:sz="4" w:space="0"/>
              <w:bottom w:val="single" w:color="000000" w:sz="4" w:space="0"/>
              <w:right w:val="single" w:color="000000" w:sz="4" w:space="0"/>
            </w:tcBorders>
            <w:vAlign w:val="center"/>
          </w:tcPr>
          <w:p w14:paraId="5FFF1C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CE2CE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2E82EE9">
        <w:tblPrEx>
          <w:tblCellMar>
            <w:top w:w="0" w:type="dxa"/>
            <w:left w:w="108" w:type="dxa"/>
            <w:bottom w:w="0" w:type="dxa"/>
            <w:right w:w="108" w:type="dxa"/>
          </w:tblCellMar>
        </w:tblPrEx>
        <w:trPr>
          <w:trHeight w:val="5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123DE8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3AE5F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501739</w:t>
            </w:r>
          </w:p>
        </w:tc>
        <w:tc>
          <w:tcPr>
            <w:tcW w:w="1744" w:type="dxa"/>
            <w:tcBorders>
              <w:top w:val="single" w:color="000000" w:sz="4" w:space="0"/>
              <w:left w:val="single" w:color="000000" w:sz="4" w:space="0"/>
              <w:bottom w:val="single" w:color="000000" w:sz="4" w:space="0"/>
              <w:right w:val="single" w:color="000000" w:sz="4" w:space="0"/>
            </w:tcBorders>
            <w:vAlign w:val="center"/>
          </w:tcPr>
          <w:p w14:paraId="278655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8C0CA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永川秀芽</w:t>
            </w:r>
          </w:p>
        </w:tc>
        <w:tc>
          <w:tcPr>
            <w:tcW w:w="2250" w:type="dxa"/>
            <w:tcBorders>
              <w:top w:val="single" w:color="000000" w:sz="4" w:space="0"/>
              <w:left w:val="single" w:color="000000" w:sz="4" w:space="0"/>
              <w:bottom w:val="single" w:color="000000" w:sz="4" w:space="0"/>
              <w:right w:val="single" w:color="000000" w:sz="4" w:space="0"/>
            </w:tcBorders>
            <w:vAlign w:val="center"/>
          </w:tcPr>
          <w:p w14:paraId="5A265B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冯婷、刘良沛</w:t>
            </w:r>
          </w:p>
        </w:tc>
        <w:tc>
          <w:tcPr>
            <w:tcW w:w="1612" w:type="dxa"/>
            <w:tcBorders>
              <w:top w:val="single" w:color="000000" w:sz="4" w:space="0"/>
              <w:left w:val="single" w:color="000000" w:sz="4" w:space="0"/>
              <w:bottom w:val="single" w:color="000000" w:sz="4" w:space="0"/>
              <w:right w:val="single" w:color="000000" w:sz="4" w:space="0"/>
            </w:tcBorders>
            <w:vAlign w:val="center"/>
          </w:tcPr>
          <w:p w14:paraId="2414B7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田棱锐</w:t>
            </w:r>
          </w:p>
        </w:tc>
        <w:tc>
          <w:tcPr>
            <w:tcW w:w="1969" w:type="dxa"/>
            <w:tcBorders>
              <w:top w:val="single" w:color="000000" w:sz="4" w:space="0"/>
              <w:left w:val="single" w:color="000000" w:sz="4" w:space="0"/>
              <w:bottom w:val="single" w:color="000000" w:sz="4" w:space="0"/>
              <w:right w:val="single" w:color="000000" w:sz="4" w:space="0"/>
            </w:tcBorders>
            <w:vAlign w:val="center"/>
          </w:tcPr>
          <w:p w14:paraId="25E952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0B5CD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D65F3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25A2D1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54FE0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504268</w:t>
            </w:r>
          </w:p>
        </w:tc>
        <w:tc>
          <w:tcPr>
            <w:tcW w:w="1744" w:type="dxa"/>
            <w:tcBorders>
              <w:top w:val="single" w:color="000000" w:sz="4" w:space="0"/>
              <w:left w:val="single" w:color="000000" w:sz="4" w:space="0"/>
              <w:bottom w:val="single" w:color="000000" w:sz="4" w:space="0"/>
              <w:right w:val="single" w:color="000000" w:sz="4" w:space="0"/>
            </w:tcBorders>
            <w:vAlign w:val="center"/>
          </w:tcPr>
          <w:p w14:paraId="7C3AF8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25791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乡村记忆民宿品牌设计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7B862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于明浩</w:t>
            </w:r>
          </w:p>
        </w:tc>
        <w:tc>
          <w:tcPr>
            <w:tcW w:w="1612" w:type="dxa"/>
            <w:tcBorders>
              <w:top w:val="single" w:color="000000" w:sz="4" w:space="0"/>
              <w:left w:val="single" w:color="000000" w:sz="4" w:space="0"/>
              <w:bottom w:val="single" w:color="000000" w:sz="4" w:space="0"/>
              <w:right w:val="single" w:color="000000" w:sz="4" w:space="0"/>
            </w:tcBorders>
            <w:vAlign w:val="center"/>
          </w:tcPr>
          <w:p w14:paraId="7592BC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吴寒</w:t>
            </w:r>
          </w:p>
        </w:tc>
        <w:tc>
          <w:tcPr>
            <w:tcW w:w="1969" w:type="dxa"/>
            <w:tcBorders>
              <w:top w:val="single" w:color="000000" w:sz="4" w:space="0"/>
              <w:left w:val="single" w:color="000000" w:sz="4" w:space="0"/>
              <w:bottom w:val="single" w:color="000000" w:sz="4" w:space="0"/>
              <w:right w:val="single" w:color="000000" w:sz="4" w:space="0"/>
            </w:tcBorders>
            <w:vAlign w:val="center"/>
          </w:tcPr>
          <w:p w14:paraId="4972C4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AC8CB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5AEF81B">
        <w:tblPrEx>
          <w:tblCellMar>
            <w:top w:w="0" w:type="dxa"/>
            <w:left w:w="108" w:type="dxa"/>
            <w:bottom w:w="0" w:type="dxa"/>
            <w:right w:w="108" w:type="dxa"/>
          </w:tblCellMar>
        </w:tblPrEx>
        <w:trPr>
          <w:trHeight w:val="7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238CDC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A9D9E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508384</w:t>
            </w:r>
          </w:p>
        </w:tc>
        <w:tc>
          <w:tcPr>
            <w:tcW w:w="1744" w:type="dxa"/>
            <w:tcBorders>
              <w:top w:val="single" w:color="000000" w:sz="4" w:space="0"/>
              <w:left w:val="single" w:color="000000" w:sz="4" w:space="0"/>
              <w:bottom w:val="single" w:color="000000" w:sz="4" w:space="0"/>
              <w:right w:val="single" w:color="000000" w:sz="4" w:space="0"/>
            </w:tcBorders>
            <w:vAlign w:val="center"/>
          </w:tcPr>
          <w:p w14:paraId="4B6394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54C05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诗词里的“青”</w:t>
            </w:r>
          </w:p>
        </w:tc>
        <w:tc>
          <w:tcPr>
            <w:tcW w:w="2250" w:type="dxa"/>
            <w:tcBorders>
              <w:top w:val="single" w:color="000000" w:sz="4" w:space="0"/>
              <w:left w:val="single" w:color="000000" w:sz="4" w:space="0"/>
              <w:bottom w:val="single" w:color="000000" w:sz="4" w:space="0"/>
              <w:right w:val="single" w:color="000000" w:sz="4" w:space="0"/>
            </w:tcBorders>
            <w:vAlign w:val="center"/>
          </w:tcPr>
          <w:p w14:paraId="5A7A77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雷于鸿、邹子茜、叶婧瑜</w:t>
            </w:r>
          </w:p>
        </w:tc>
        <w:tc>
          <w:tcPr>
            <w:tcW w:w="1612" w:type="dxa"/>
            <w:tcBorders>
              <w:top w:val="single" w:color="000000" w:sz="4" w:space="0"/>
              <w:left w:val="single" w:color="000000" w:sz="4" w:space="0"/>
              <w:bottom w:val="single" w:color="000000" w:sz="4" w:space="0"/>
              <w:right w:val="single" w:color="000000" w:sz="4" w:space="0"/>
            </w:tcBorders>
            <w:vAlign w:val="center"/>
          </w:tcPr>
          <w:p w14:paraId="588654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钱默</w:t>
            </w:r>
          </w:p>
        </w:tc>
        <w:tc>
          <w:tcPr>
            <w:tcW w:w="1969" w:type="dxa"/>
            <w:tcBorders>
              <w:top w:val="single" w:color="000000" w:sz="4" w:space="0"/>
              <w:left w:val="single" w:color="000000" w:sz="4" w:space="0"/>
              <w:bottom w:val="single" w:color="000000" w:sz="4" w:space="0"/>
              <w:right w:val="single" w:color="000000" w:sz="4" w:space="0"/>
            </w:tcBorders>
            <w:vAlign w:val="center"/>
          </w:tcPr>
          <w:p w14:paraId="6B95B0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99D9A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D989472">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FA4FEB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0AF2A7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509871</w:t>
            </w:r>
          </w:p>
        </w:tc>
        <w:tc>
          <w:tcPr>
            <w:tcW w:w="1744" w:type="dxa"/>
            <w:tcBorders>
              <w:top w:val="single" w:color="000000" w:sz="4" w:space="0"/>
              <w:left w:val="single" w:color="000000" w:sz="4" w:space="0"/>
              <w:bottom w:val="single" w:color="000000" w:sz="4" w:space="0"/>
              <w:right w:val="single" w:color="000000" w:sz="4" w:space="0"/>
            </w:tcBorders>
            <w:vAlign w:val="center"/>
          </w:tcPr>
          <w:p w14:paraId="4B7F32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FDF52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四季之美</w:t>
            </w:r>
          </w:p>
        </w:tc>
        <w:tc>
          <w:tcPr>
            <w:tcW w:w="2250" w:type="dxa"/>
            <w:tcBorders>
              <w:top w:val="single" w:color="000000" w:sz="4" w:space="0"/>
              <w:left w:val="single" w:color="000000" w:sz="4" w:space="0"/>
              <w:bottom w:val="single" w:color="000000" w:sz="4" w:space="0"/>
              <w:right w:val="single" w:color="000000" w:sz="4" w:space="0"/>
            </w:tcBorders>
            <w:vAlign w:val="center"/>
          </w:tcPr>
          <w:p w14:paraId="346E81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毛阿慧</w:t>
            </w:r>
          </w:p>
        </w:tc>
        <w:tc>
          <w:tcPr>
            <w:tcW w:w="1612" w:type="dxa"/>
            <w:tcBorders>
              <w:top w:val="single" w:color="000000" w:sz="4" w:space="0"/>
              <w:left w:val="single" w:color="000000" w:sz="4" w:space="0"/>
              <w:bottom w:val="single" w:color="000000" w:sz="4" w:space="0"/>
              <w:right w:val="single" w:color="000000" w:sz="4" w:space="0"/>
            </w:tcBorders>
            <w:vAlign w:val="center"/>
          </w:tcPr>
          <w:p w14:paraId="706F55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周红尧、张博</w:t>
            </w:r>
          </w:p>
        </w:tc>
        <w:tc>
          <w:tcPr>
            <w:tcW w:w="1969" w:type="dxa"/>
            <w:tcBorders>
              <w:top w:val="single" w:color="000000" w:sz="4" w:space="0"/>
              <w:left w:val="single" w:color="000000" w:sz="4" w:space="0"/>
              <w:bottom w:val="single" w:color="000000" w:sz="4" w:space="0"/>
              <w:right w:val="single" w:color="000000" w:sz="4" w:space="0"/>
            </w:tcBorders>
            <w:vAlign w:val="center"/>
          </w:tcPr>
          <w:p w14:paraId="270498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5AAAE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60A153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FC2A7B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B77CAC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509984</w:t>
            </w:r>
          </w:p>
        </w:tc>
        <w:tc>
          <w:tcPr>
            <w:tcW w:w="1744" w:type="dxa"/>
            <w:tcBorders>
              <w:top w:val="single" w:color="000000" w:sz="4" w:space="0"/>
              <w:left w:val="single" w:color="000000" w:sz="4" w:space="0"/>
              <w:bottom w:val="single" w:color="000000" w:sz="4" w:space="0"/>
              <w:right w:val="single" w:color="000000" w:sz="4" w:space="0"/>
            </w:tcBorders>
            <w:vAlign w:val="center"/>
          </w:tcPr>
          <w:p w14:paraId="5DD58B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03B09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陶绘华锦</w:t>
            </w:r>
          </w:p>
        </w:tc>
        <w:tc>
          <w:tcPr>
            <w:tcW w:w="2250" w:type="dxa"/>
            <w:tcBorders>
              <w:top w:val="single" w:color="000000" w:sz="4" w:space="0"/>
              <w:left w:val="single" w:color="000000" w:sz="4" w:space="0"/>
              <w:bottom w:val="single" w:color="000000" w:sz="4" w:space="0"/>
              <w:right w:val="single" w:color="000000" w:sz="4" w:space="0"/>
            </w:tcBorders>
            <w:vAlign w:val="center"/>
          </w:tcPr>
          <w:p w14:paraId="30D41C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左玉菡、田明珠、田一帆</w:t>
            </w:r>
          </w:p>
        </w:tc>
        <w:tc>
          <w:tcPr>
            <w:tcW w:w="1612" w:type="dxa"/>
            <w:tcBorders>
              <w:top w:val="single" w:color="000000" w:sz="4" w:space="0"/>
              <w:left w:val="single" w:color="000000" w:sz="4" w:space="0"/>
              <w:bottom w:val="single" w:color="000000" w:sz="4" w:space="0"/>
              <w:right w:val="single" w:color="000000" w:sz="4" w:space="0"/>
            </w:tcBorders>
            <w:vAlign w:val="center"/>
          </w:tcPr>
          <w:p w14:paraId="1234DD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赵世学</w:t>
            </w:r>
          </w:p>
        </w:tc>
        <w:tc>
          <w:tcPr>
            <w:tcW w:w="1969" w:type="dxa"/>
            <w:tcBorders>
              <w:top w:val="single" w:color="000000" w:sz="4" w:space="0"/>
              <w:left w:val="single" w:color="000000" w:sz="4" w:space="0"/>
              <w:bottom w:val="single" w:color="000000" w:sz="4" w:space="0"/>
              <w:right w:val="single" w:color="000000" w:sz="4" w:space="0"/>
            </w:tcBorders>
            <w:vAlign w:val="center"/>
          </w:tcPr>
          <w:p w14:paraId="595AA2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C237D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9F0976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FF6990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15DAC1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510050</w:t>
            </w:r>
          </w:p>
        </w:tc>
        <w:tc>
          <w:tcPr>
            <w:tcW w:w="1744" w:type="dxa"/>
            <w:tcBorders>
              <w:top w:val="single" w:color="000000" w:sz="4" w:space="0"/>
              <w:left w:val="single" w:color="000000" w:sz="4" w:space="0"/>
              <w:bottom w:val="single" w:color="000000" w:sz="4" w:space="0"/>
              <w:right w:val="single" w:color="000000" w:sz="4" w:space="0"/>
            </w:tcBorders>
            <w:vAlign w:val="center"/>
          </w:tcPr>
          <w:p w14:paraId="043936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F35E0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锔瓷造器</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传统锔瓷工艺的新生</w:t>
            </w:r>
          </w:p>
        </w:tc>
        <w:tc>
          <w:tcPr>
            <w:tcW w:w="2250" w:type="dxa"/>
            <w:tcBorders>
              <w:top w:val="single" w:color="000000" w:sz="4" w:space="0"/>
              <w:left w:val="single" w:color="000000" w:sz="4" w:space="0"/>
              <w:bottom w:val="single" w:color="000000" w:sz="4" w:space="0"/>
              <w:right w:val="single" w:color="000000" w:sz="4" w:space="0"/>
            </w:tcBorders>
            <w:vAlign w:val="center"/>
          </w:tcPr>
          <w:p w14:paraId="4FFE92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李诺言、杨承琳</w:t>
            </w:r>
          </w:p>
        </w:tc>
        <w:tc>
          <w:tcPr>
            <w:tcW w:w="1612" w:type="dxa"/>
            <w:tcBorders>
              <w:top w:val="single" w:color="000000" w:sz="4" w:space="0"/>
              <w:left w:val="single" w:color="000000" w:sz="4" w:space="0"/>
              <w:bottom w:val="single" w:color="000000" w:sz="4" w:space="0"/>
              <w:right w:val="single" w:color="000000" w:sz="4" w:space="0"/>
            </w:tcBorders>
            <w:vAlign w:val="center"/>
          </w:tcPr>
          <w:p w14:paraId="0D4E73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张建平</w:t>
            </w:r>
          </w:p>
        </w:tc>
        <w:tc>
          <w:tcPr>
            <w:tcW w:w="1969" w:type="dxa"/>
            <w:tcBorders>
              <w:top w:val="single" w:color="000000" w:sz="4" w:space="0"/>
              <w:left w:val="single" w:color="000000" w:sz="4" w:space="0"/>
              <w:bottom w:val="single" w:color="000000" w:sz="4" w:space="0"/>
              <w:right w:val="single" w:color="000000" w:sz="4" w:space="0"/>
            </w:tcBorders>
            <w:vAlign w:val="center"/>
          </w:tcPr>
          <w:p w14:paraId="7D2F00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450EE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E6BB2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6CD896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856B92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511011</w:t>
            </w:r>
          </w:p>
        </w:tc>
        <w:tc>
          <w:tcPr>
            <w:tcW w:w="1744" w:type="dxa"/>
            <w:tcBorders>
              <w:top w:val="single" w:color="000000" w:sz="4" w:space="0"/>
              <w:left w:val="single" w:color="000000" w:sz="4" w:space="0"/>
              <w:bottom w:val="single" w:color="000000" w:sz="4" w:space="0"/>
              <w:right w:val="single" w:color="000000" w:sz="4" w:space="0"/>
            </w:tcBorders>
            <w:vAlign w:val="center"/>
          </w:tcPr>
          <w:p w14:paraId="47A098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55C2E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暮年拉车之行</w:t>
            </w:r>
          </w:p>
        </w:tc>
        <w:tc>
          <w:tcPr>
            <w:tcW w:w="2250" w:type="dxa"/>
            <w:tcBorders>
              <w:top w:val="single" w:color="000000" w:sz="4" w:space="0"/>
              <w:left w:val="single" w:color="000000" w:sz="4" w:space="0"/>
              <w:bottom w:val="single" w:color="000000" w:sz="4" w:space="0"/>
              <w:right w:val="single" w:color="000000" w:sz="4" w:space="0"/>
            </w:tcBorders>
            <w:vAlign w:val="center"/>
          </w:tcPr>
          <w:p w14:paraId="224E65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何晨曦</w:t>
            </w:r>
          </w:p>
        </w:tc>
        <w:tc>
          <w:tcPr>
            <w:tcW w:w="1612" w:type="dxa"/>
            <w:tcBorders>
              <w:top w:val="single" w:color="000000" w:sz="4" w:space="0"/>
              <w:left w:val="single" w:color="000000" w:sz="4" w:space="0"/>
              <w:bottom w:val="single" w:color="000000" w:sz="4" w:space="0"/>
              <w:right w:val="single" w:color="000000" w:sz="4" w:space="0"/>
            </w:tcBorders>
            <w:vAlign w:val="center"/>
          </w:tcPr>
          <w:p w14:paraId="4CE051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74786A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22666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DC18B59">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F6C972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4C0B6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511786</w:t>
            </w:r>
          </w:p>
        </w:tc>
        <w:tc>
          <w:tcPr>
            <w:tcW w:w="1744" w:type="dxa"/>
            <w:tcBorders>
              <w:top w:val="single" w:color="000000" w:sz="4" w:space="0"/>
              <w:left w:val="single" w:color="000000" w:sz="4" w:space="0"/>
              <w:bottom w:val="single" w:color="000000" w:sz="4" w:space="0"/>
              <w:right w:val="single" w:color="000000" w:sz="4" w:space="0"/>
            </w:tcBorders>
            <w:vAlign w:val="center"/>
          </w:tcPr>
          <w:p w14:paraId="598F91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903F1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《袁袁裁缝铺》</w:t>
            </w:r>
          </w:p>
        </w:tc>
        <w:tc>
          <w:tcPr>
            <w:tcW w:w="2250" w:type="dxa"/>
            <w:tcBorders>
              <w:top w:val="single" w:color="000000" w:sz="4" w:space="0"/>
              <w:left w:val="single" w:color="000000" w:sz="4" w:space="0"/>
              <w:bottom w:val="single" w:color="000000" w:sz="4" w:space="0"/>
              <w:right w:val="single" w:color="000000" w:sz="4" w:space="0"/>
            </w:tcBorders>
            <w:vAlign w:val="center"/>
          </w:tcPr>
          <w:p w14:paraId="7920F1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唐袁秋、孙頔</w:t>
            </w:r>
          </w:p>
        </w:tc>
        <w:tc>
          <w:tcPr>
            <w:tcW w:w="1612" w:type="dxa"/>
            <w:tcBorders>
              <w:top w:val="single" w:color="000000" w:sz="4" w:space="0"/>
              <w:left w:val="single" w:color="000000" w:sz="4" w:space="0"/>
              <w:bottom w:val="single" w:color="000000" w:sz="4" w:space="0"/>
              <w:right w:val="single" w:color="000000" w:sz="4" w:space="0"/>
            </w:tcBorders>
            <w:vAlign w:val="center"/>
          </w:tcPr>
          <w:p w14:paraId="5A4CB4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何润洲、杨颖</w:t>
            </w:r>
          </w:p>
        </w:tc>
        <w:tc>
          <w:tcPr>
            <w:tcW w:w="1969" w:type="dxa"/>
            <w:tcBorders>
              <w:top w:val="single" w:color="000000" w:sz="4" w:space="0"/>
              <w:left w:val="single" w:color="000000" w:sz="4" w:space="0"/>
              <w:bottom w:val="single" w:color="000000" w:sz="4" w:space="0"/>
              <w:right w:val="single" w:color="000000" w:sz="4" w:space="0"/>
            </w:tcBorders>
            <w:vAlign w:val="center"/>
          </w:tcPr>
          <w:p w14:paraId="6197E8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ED859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C91EC6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C9E4DD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AAB44C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511941</w:t>
            </w:r>
          </w:p>
        </w:tc>
        <w:tc>
          <w:tcPr>
            <w:tcW w:w="1744" w:type="dxa"/>
            <w:tcBorders>
              <w:top w:val="single" w:color="000000" w:sz="4" w:space="0"/>
              <w:left w:val="single" w:color="000000" w:sz="4" w:space="0"/>
              <w:bottom w:val="single" w:color="000000" w:sz="4" w:space="0"/>
              <w:right w:val="single" w:color="000000" w:sz="4" w:space="0"/>
            </w:tcBorders>
            <w:vAlign w:val="center"/>
          </w:tcPr>
          <w:p w14:paraId="2BD021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123484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《恍恍惚惚》</w:t>
            </w:r>
          </w:p>
        </w:tc>
        <w:tc>
          <w:tcPr>
            <w:tcW w:w="2250" w:type="dxa"/>
            <w:tcBorders>
              <w:top w:val="single" w:color="000000" w:sz="4" w:space="0"/>
              <w:left w:val="single" w:color="000000" w:sz="4" w:space="0"/>
              <w:bottom w:val="single" w:color="000000" w:sz="4" w:space="0"/>
              <w:right w:val="single" w:color="000000" w:sz="4" w:space="0"/>
            </w:tcBorders>
            <w:vAlign w:val="center"/>
          </w:tcPr>
          <w:p w14:paraId="1B27D6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张文静</w:t>
            </w:r>
          </w:p>
        </w:tc>
        <w:tc>
          <w:tcPr>
            <w:tcW w:w="1612" w:type="dxa"/>
            <w:tcBorders>
              <w:top w:val="single" w:color="000000" w:sz="4" w:space="0"/>
              <w:left w:val="single" w:color="000000" w:sz="4" w:space="0"/>
              <w:bottom w:val="single" w:color="000000" w:sz="4" w:space="0"/>
              <w:right w:val="single" w:color="000000" w:sz="4" w:space="0"/>
            </w:tcBorders>
            <w:vAlign w:val="center"/>
          </w:tcPr>
          <w:p w14:paraId="0828BE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58629D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95D53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19EA91F">
        <w:tblPrEx>
          <w:tblCellMar>
            <w:top w:w="0" w:type="dxa"/>
            <w:left w:w="108" w:type="dxa"/>
            <w:bottom w:w="0" w:type="dxa"/>
            <w:right w:w="108" w:type="dxa"/>
          </w:tblCellMar>
        </w:tblPrEx>
        <w:trPr>
          <w:trHeight w:val="66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98A5BF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82FD48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511991</w:t>
            </w:r>
          </w:p>
        </w:tc>
        <w:tc>
          <w:tcPr>
            <w:tcW w:w="1744" w:type="dxa"/>
            <w:tcBorders>
              <w:top w:val="single" w:color="000000" w:sz="4" w:space="0"/>
              <w:left w:val="single" w:color="000000" w:sz="4" w:space="0"/>
              <w:bottom w:val="single" w:color="000000" w:sz="4" w:space="0"/>
              <w:right w:val="single" w:color="000000" w:sz="4" w:space="0"/>
            </w:tcBorders>
            <w:vAlign w:val="center"/>
          </w:tcPr>
          <w:p w14:paraId="048810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7B6C6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米兰</w:t>
            </w:r>
            <w:r>
              <w:rPr>
                <w:rFonts w:ascii="Times New Roman" w:hAnsi="Times New Roman" w:eastAsia="方正仿宋_GBK" w:cs="方正仿宋_GBK"/>
                <w:color w:val="000000"/>
                <w:kern w:val="0"/>
                <w:sz w:val="28"/>
                <w:szCs w:val="32"/>
                <w:lang w:eastAsia="zh-CN"/>
              </w:rPr>
              <w:t>TOAO</w:t>
            </w:r>
          </w:p>
        </w:tc>
        <w:tc>
          <w:tcPr>
            <w:tcW w:w="2250" w:type="dxa"/>
            <w:tcBorders>
              <w:top w:val="single" w:color="000000" w:sz="4" w:space="0"/>
              <w:left w:val="single" w:color="000000" w:sz="4" w:space="0"/>
              <w:bottom w:val="single" w:color="000000" w:sz="4" w:space="0"/>
              <w:right w:val="single" w:color="000000" w:sz="4" w:space="0"/>
            </w:tcBorders>
            <w:vAlign w:val="center"/>
          </w:tcPr>
          <w:p w14:paraId="5D6666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柳周靓</w:t>
            </w:r>
          </w:p>
        </w:tc>
        <w:tc>
          <w:tcPr>
            <w:tcW w:w="1612" w:type="dxa"/>
            <w:tcBorders>
              <w:top w:val="single" w:color="000000" w:sz="4" w:space="0"/>
              <w:left w:val="single" w:color="000000" w:sz="4" w:space="0"/>
              <w:bottom w:val="single" w:color="000000" w:sz="4" w:space="0"/>
              <w:right w:val="single" w:color="000000" w:sz="4" w:space="0"/>
            </w:tcBorders>
            <w:vAlign w:val="center"/>
          </w:tcPr>
          <w:p w14:paraId="4BC20F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孙敏</w:t>
            </w:r>
          </w:p>
        </w:tc>
        <w:tc>
          <w:tcPr>
            <w:tcW w:w="1969" w:type="dxa"/>
            <w:tcBorders>
              <w:top w:val="single" w:color="000000" w:sz="4" w:space="0"/>
              <w:left w:val="single" w:color="000000" w:sz="4" w:space="0"/>
              <w:bottom w:val="single" w:color="000000" w:sz="4" w:space="0"/>
              <w:right w:val="single" w:color="000000" w:sz="4" w:space="0"/>
            </w:tcBorders>
            <w:vAlign w:val="center"/>
          </w:tcPr>
          <w:p w14:paraId="5912F8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077F9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9C8871">
        <w:tblPrEx>
          <w:tblCellMar>
            <w:top w:w="0" w:type="dxa"/>
            <w:left w:w="108" w:type="dxa"/>
            <w:bottom w:w="0" w:type="dxa"/>
            <w:right w:w="108" w:type="dxa"/>
          </w:tblCellMar>
        </w:tblPrEx>
        <w:trPr>
          <w:trHeight w:val="87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30C92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BA26B2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512408</w:t>
            </w:r>
          </w:p>
        </w:tc>
        <w:tc>
          <w:tcPr>
            <w:tcW w:w="1744" w:type="dxa"/>
            <w:tcBorders>
              <w:top w:val="single" w:color="000000" w:sz="4" w:space="0"/>
              <w:left w:val="single" w:color="000000" w:sz="4" w:space="0"/>
              <w:bottom w:val="single" w:color="000000" w:sz="4" w:space="0"/>
              <w:right w:val="single" w:color="000000" w:sz="4" w:space="0"/>
            </w:tcBorders>
            <w:vAlign w:val="center"/>
          </w:tcPr>
          <w:p w14:paraId="64A012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05654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《草莓》</w:t>
            </w:r>
          </w:p>
        </w:tc>
        <w:tc>
          <w:tcPr>
            <w:tcW w:w="2250" w:type="dxa"/>
            <w:tcBorders>
              <w:top w:val="single" w:color="000000" w:sz="4" w:space="0"/>
              <w:left w:val="single" w:color="000000" w:sz="4" w:space="0"/>
              <w:bottom w:val="single" w:color="000000" w:sz="4" w:space="0"/>
              <w:right w:val="single" w:color="000000" w:sz="4" w:space="0"/>
            </w:tcBorders>
            <w:vAlign w:val="center"/>
          </w:tcPr>
          <w:p w14:paraId="767D9B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严明群</w:t>
            </w:r>
          </w:p>
        </w:tc>
        <w:tc>
          <w:tcPr>
            <w:tcW w:w="1612" w:type="dxa"/>
            <w:tcBorders>
              <w:top w:val="single" w:color="000000" w:sz="4" w:space="0"/>
              <w:left w:val="single" w:color="000000" w:sz="4" w:space="0"/>
              <w:bottom w:val="single" w:color="000000" w:sz="4" w:space="0"/>
              <w:right w:val="single" w:color="000000" w:sz="4" w:space="0"/>
            </w:tcBorders>
            <w:vAlign w:val="center"/>
          </w:tcPr>
          <w:p w14:paraId="356448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宋志涵</w:t>
            </w:r>
          </w:p>
        </w:tc>
        <w:tc>
          <w:tcPr>
            <w:tcW w:w="1969" w:type="dxa"/>
            <w:tcBorders>
              <w:top w:val="single" w:color="000000" w:sz="4" w:space="0"/>
              <w:left w:val="single" w:color="000000" w:sz="4" w:space="0"/>
              <w:bottom w:val="single" w:color="000000" w:sz="4" w:space="0"/>
              <w:right w:val="single" w:color="000000" w:sz="4" w:space="0"/>
            </w:tcBorders>
            <w:vAlign w:val="center"/>
          </w:tcPr>
          <w:p w14:paraId="6BE020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8732B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602EBF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65683E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6C530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512945</w:t>
            </w:r>
          </w:p>
        </w:tc>
        <w:tc>
          <w:tcPr>
            <w:tcW w:w="1744" w:type="dxa"/>
            <w:tcBorders>
              <w:top w:val="single" w:color="000000" w:sz="4" w:space="0"/>
              <w:left w:val="single" w:color="000000" w:sz="4" w:space="0"/>
              <w:bottom w:val="single" w:color="000000" w:sz="4" w:space="0"/>
              <w:right w:val="single" w:color="000000" w:sz="4" w:space="0"/>
            </w:tcBorders>
            <w:vAlign w:val="center"/>
          </w:tcPr>
          <w:p w14:paraId="25B467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13C7C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“甜梦构造者”唤醒城市记忆的工业遗产特色街区保护与更新设计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79DC4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李若怡、胡馨</w:t>
            </w:r>
          </w:p>
        </w:tc>
        <w:tc>
          <w:tcPr>
            <w:tcW w:w="1612" w:type="dxa"/>
            <w:tcBorders>
              <w:top w:val="single" w:color="000000" w:sz="4" w:space="0"/>
              <w:left w:val="single" w:color="000000" w:sz="4" w:space="0"/>
              <w:bottom w:val="single" w:color="000000" w:sz="4" w:space="0"/>
              <w:right w:val="single" w:color="000000" w:sz="4" w:space="0"/>
            </w:tcBorders>
            <w:vAlign w:val="center"/>
          </w:tcPr>
          <w:p w14:paraId="19D0E3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徐煜辉、丁宇辉</w:t>
            </w:r>
          </w:p>
        </w:tc>
        <w:tc>
          <w:tcPr>
            <w:tcW w:w="1969" w:type="dxa"/>
            <w:tcBorders>
              <w:top w:val="single" w:color="000000" w:sz="4" w:space="0"/>
              <w:left w:val="single" w:color="000000" w:sz="4" w:space="0"/>
              <w:bottom w:val="single" w:color="000000" w:sz="4" w:space="0"/>
              <w:right w:val="single" w:color="000000" w:sz="4" w:space="0"/>
            </w:tcBorders>
            <w:vAlign w:val="center"/>
          </w:tcPr>
          <w:p w14:paraId="01A544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86494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ED76C6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1C38BF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420396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513333</w:t>
            </w:r>
          </w:p>
        </w:tc>
        <w:tc>
          <w:tcPr>
            <w:tcW w:w="1744" w:type="dxa"/>
            <w:tcBorders>
              <w:top w:val="single" w:color="000000" w:sz="4" w:space="0"/>
              <w:left w:val="single" w:color="000000" w:sz="4" w:space="0"/>
              <w:bottom w:val="single" w:color="000000" w:sz="4" w:space="0"/>
              <w:right w:val="single" w:color="000000" w:sz="4" w:space="0"/>
            </w:tcBorders>
            <w:vAlign w:val="center"/>
          </w:tcPr>
          <w:p w14:paraId="5A3A0A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3D14F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《经纬当代</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时代三问系列插画设计》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972CB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王艺霖、高樱璐</w:t>
            </w:r>
          </w:p>
        </w:tc>
        <w:tc>
          <w:tcPr>
            <w:tcW w:w="1612" w:type="dxa"/>
            <w:tcBorders>
              <w:top w:val="single" w:color="000000" w:sz="4" w:space="0"/>
              <w:left w:val="single" w:color="000000" w:sz="4" w:space="0"/>
              <w:bottom w:val="single" w:color="000000" w:sz="4" w:space="0"/>
              <w:right w:val="single" w:color="000000" w:sz="4" w:space="0"/>
            </w:tcBorders>
            <w:vAlign w:val="center"/>
          </w:tcPr>
          <w:p w14:paraId="3DA1CA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395CC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AFAAF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487EB0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0096AD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42C9E7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513529</w:t>
            </w:r>
          </w:p>
        </w:tc>
        <w:tc>
          <w:tcPr>
            <w:tcW w:w="1744" w:type="dxa"/>
            <w:tcBorders>
              <w:top w:val="single" w:color="000000" w:sz="4" w:space="0"/>
              <w:left w:val="single" w:color="000000" w:sz="4" w:space="0"/>
              <w:bottom w:val="single" w:color="000000" w:sz="4" w:space="0"/>
              <w:right w:val="single" w:color="000000" w:sz="4" w:space="0"/>
            </w:tcBorders>
            <w:vAlign w:val="center"/>
          </w:tcPr>
          <w:p w14:paraId="3DE43A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E98F3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《木偶体》</w:t>
            </w:r>
          </w:p>
        </w:tc>
        <w:tc>
          <w:tcPr>
            <w:tcW w:w="2250" w:type="dxa"/>
            <w:tcBorders>
              <w:top w:val="single" w:color="000000" w:sz="4" w:space="0"/>
              <w:left w:val="single" w:color="000000" w:sz="4" w:space="0"/>
              <w:bottom w:val="single" w:color="000000" w:sz="4" w:space="0"/>
              <w:right w:val="single" w:color="000000" w:sz="4" w:space="0"/>
            </w:tcBorders>
            <w:vAlign w:val="center"/>
          </w:tcPr>
          <w:p w14:paraId="4C084C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金鑫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5ED0D5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陈茉</w:t>
            </w:r>
          </w:p>
        </w:tc>
        <w:tc>
          <w:tcPr>
            <w:tcW w:w="1969" w:type="dxa"/>
            <w:tcBorders>
              <w:top w:val="single" w:color="000000" w:sz="4" w:space="0"/>
              <w:left w:val="single" w:color="000000" w:sz="4" w:space="0"/>
              <w:bottom w:val="single" w:color="000000" w:sz="4" w:space="0"/>
              <w:right w:val="single" w:color="000000" w:sz="4" w:space="0"/>
            </w:tcBorders>
            <w:vAlign w:val="center"/>
          </w:tcPr>
          <w:p w14:paraId="42FDDC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1CE59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2D108A0">
        <w:tblPrEx>
          <w:tblCellMar>
            <w:top w:w="0" w:type="dxa"/>
            <w:left w:w="108" w:type="dxa"/>
            <w:bottom w:w="0" w:type="dxa"/>
            <w:right w:w="108" w:type="dxa"/>
          </w:tblCellMar>
        </w:tblPrEx>
        <w:trPr>
          <w:trHeight w:val="4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ED6144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073309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513868</w:t>
            </w:r>
          </w:p>
        </w:tc>
        <w:tc>
          <w:tcPr>
            <w:tcW w:w="1744" w:type="dxa"/>
            <w:tcBorders>
              <w:top w:val="single" w:color="000000" w:sz="4" w:space="0"/>
              <w:left w:val="single" w:color="000000" w:sz="4" w:space="0"/>
              <w:bottom w:val="single" w:color="000000" w:sz="4" w:space="0"/>
              <w:right w:val="single" w:color="000000" w:sz="4" w:space="0"/>
            </w:tcBorders>
            <w:vAlign w:val="center"/>
          </w:tcPr>
          <w:p w14:paraId="605F81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8B46B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洛阳宫灯</w:t>
            </w:r>
          </w:p>
        </w:tc>
        <w:tc>
          <w:tcPr>
            <w:tcW w:w="2250" w:type="dxa"/>
            <w:tcBorders>
              <w:top w:val="single" w:color="000000" w:sz="4" w:space="0"/>
              <w:left w:val="single" w:color="000000" w:sz="4" w:space="0"/>
              <w:bottom w:val="single" w:color="000000" w:sz="4" w:space="0"/>
              <w:right w:val="single" w:color="000000" w:sz="4" w:space="0"/>
            </w:tcBorders>
            <w:vAlign w:val="center"/>
          </w:tcPr>
          <w:p w14:paraId="11062E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杨冬歌、郑露</w:t>
            </w:r>
          </w:p>
        </w:tc>
        <w:tc>
          <w:tcPr>
            <w:tcW w:w="1612" w:type="dxa"/>
            <w:tcBorders>
              <w:top w:val="single" w:color="000000" w:sz="4" w:space="0"/>
              <w:left w:val="single" w:color="000000" w:sz="4" w:space="0"/>
              <w:bottom w:val="single" w:color="000000" w:sz="4" w:space="0"/>
              <w:right w:val="single" w:color="000000" w:sz="4" w:space="0"/>
            </w:tcBorders>
            <w:vAlign w:val="center"/>
          </w:tcPr>
          <w:p w14:paraId="327C33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田棱锐</w:t>
            </w:r>
          </w:p>
        </w:tc>
        <w:tc>
          <w:tcPr>
            <w:tcW w:w="1969" w:type="dxa"/>
            <w:tcBorders>
              <w:top w:val="single" w:color="000000" w:sz="4" w:space="0"/>
              <w:left w:val="single" w:color="000000" w:sz="4" w:space="0"/>
              <w:bottom w:val="single" w:color="000000" w:sz="4" w:space="0"/>
              <w:right w:val="single" w:color="000000" w:sz="4" w:space="0"/>
            </w:tcBorders>
            <w:vAlign w:val="center"/>
          </w:tcPr>
          <w:p w14:paraId="610E3C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5EB56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42971D2">
        <w:tblPrEx>
          <w:tblCellMar>
            <w:top w:w="0" w:type="dxa"/>
            <w:left w:w="108" w:type="dxa"/>
            <w:bottom w:w="0" w:type="dxa"/>
            <w:right w:w="108" w:type="dxa"/>
          </w:tblCellMar>
        </w:tblPrEx>
        <w:trPr>
          <w:trHeight w:val="56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41191A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16408B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515541</w:t>
            </w:r>
          </w:p>
        </w:tc>
        <w:tc>
          <w:tcPr>
            <w:tcW w:w="1744" w:type="dxa"/>
            <w:tcBorders>
              <w:top w:val="single" w:color="000000" w:sz="4" w:space="0"/>
              <w:left w:val="single" w:color="000000" w:sz="4" w:space="0"/>
              <w:bottom w:val="single" w:color="000000" w:sz="4" w:space="0"/>
              <w:right w:val="single" w:color="000000" w:sz="4" w:space="0"/>
            </w:tcBorders>
            <w:vAlign w:val="center"/>
          </w:tcPr>
          <w:p w14:paraId="7CF0AF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3133F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《四时清供</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东方植语》</w:t>
            </w:r>
          </w:p>
        </w:tc>
        <w:tc>
          <w:tcPr>
            <w:tcW w:w="2250" w:type="dxa"/>
            <w:tcBorders>
              <w:top w:val="single" w:color="000000" w:sz="4" w:space="0"/>
              <w:left w:val="single" w:color="000000" w:sz="4" w:space="0"/>
              <w:bottom w:val="single" w:color="000000" w:sz="4" w:space="0"/>
              <w:right w:val="single" w:color="000000" w:sz="4" w:space="0"/>
            </w:tcBorders>
            <w:vAlign w:val="center"/>
          </w:tcPr>
          <w:p w14:paraId="504338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郑航宇</w:t>
            </w:r>
          </w:p>
        </w:tc>
        <w:tc>
          <w:tcPr>
            <w:tcW w:w="1612" w:type="dxa"/>
            <w:tcBorders>
              <w:top w:val="single" w:color="000000" w:sz="4" w:space="0"/>
              <w:left w:val="single" w:color="000000" w:sz="4" w:space="0"/>
              <w:bottom w:val="single" w:color="000000" w:sz="4" w:space="0"/>
              <w:right w:val="single" w:color="000000" w:sz="4" w:space="0"/>
            </w:tcBorders>
            <w:vAlign w:val="center"/>
          </w:tcPr>
          <w:p w14:paraId="415181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钱蕾</w:t>
            </w:r>
          </w:p>
        </w:tc>
        <w:tc>
          <w:tcPr>
            <w:tcW w:w="1969" w:type="dxa"/>
            <w:tcBorders>
              <w:top w:val="single" w:color="000000" w:sz="4" w:space="0"/>
              <w:left w:val="single" w:color="000000" w:sz="4" w:space="0"/>
              <w:bottom w:val="single" w:color="000000" w:sz="4" w:space="0"/>
              <w:right w:val="single" w:color="000000" w:sz="4" w:space="0"/>
            </w:tcBorders>
            <w:vAlign w:val="center"/>
          </w:tcPr>
          <w:p w14:paraId="110714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DC2AD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679A72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E8E5B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CC926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516063</w:t>
            </w:r>
          </w:p>
        </w:tc>
        <w:tc>
          <w:tcPr>
            <w:tcW w:w="1744" w:type="dxa"/>
            <w:tcBorders>
              <w:top w:val="single" w:color="000000" w:sz="4" w:space="0"/>
              <w:left w:val="single" w:color="000000" w:sz="4" w:space="0"/>
              <w:bottom w:val="single" w:color="000000" w:sz="4" w:space="0"/>
              <w:right w:val="single" w:color="000000" w:sz="4" w:space="0"/>
            </w:tcBorders>
            <w:vAlign w:val="center"/>
          </w:tcPr>
          <w:p w14:paraId="5897B0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A4D66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飞天小猪的快乐乌托邦</w:t>
            </w:r>
          </w:p>
        </w:tc>
        <w:tc>
          <w:tcPr>
            <w:tcW w:w="2250" w:type="dxa"/>
            <w:tcBorders>
              <w:top w:val="single" w:color="000000" w:sz="4" w:space="0"/>
              <w:left w:val="single" w:color="000000" w:sz="4" w:space="0"/>
              <w:bottom w:val="single" w:color="000000" w:sz="4" w:space="0"/>
              <w:right w:val="single" w:color="000000" w:sz="4" w:space="0"/>
            </w:tcBorders>
            <w:vAlign w:val="center"/>
          </w:tcPr>
          <w:p w14:paraId="370D6A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曾慧琳、孙祎彤、谢秋琳</w:t>
            </w:r>
          </w:p>
        </w:tc>
        <w:tc>
          <w:tcPr>
            <w:tcW w:w="1612" w:type="dxa"/>
            <w:tcBorders>
              <w:top w:val="single" w:color="000000" w:sz="4" w:space="0"/>
              <w:left w:val="single" w:color="000000" w:sz="4" w:space="0"/>
              <w:bottom w:val="single" w:color="000000" w:sz="4" w:space="0"/>
              <w:right w:val="single" w:color="000000" w:sz="4" w:space="0"/>
            </w:tcBorders>
            <w:vAlign w:val="center"/>
          </w:tcPr>
          <w:p w14:paraId="4B7A7B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曾艳</w:t>
            </w:r>
          </w:p>
        </w:tc>
        <w:tc>
          <w:tcPr>
            <w:tcW w:w="1969" w:type="dxa"/>
            <w:tcBorders>
              <w:top w:val="single" w:color="000000" w:sz="4" w:space="0"/>
              <w:left w:val="single" w:color="000000" w:sz="4" w:space="0"/>
              <w:bottom w:val="single" w:color="000000" w:sz="4" w:space="0"/>
              <w:right w:val="single" w:color="000000" w:sz="4" w:space="0"/>
            </w:tcBorders>
            <w:vAlign w:val="center"/>
          </w:tcPr>
          <w:p w14:paraId="6EC6BD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78C06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B03ED8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AD0EB0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B8D23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516629</w:t>
            </w:r>
          </w:p>
        </w:tc>
        <w:tc>
          <w:tcPr>
            <w:tcW w:w="1744" w:type="dxa"/>
            <w:tcBorders>
              <w:top w:val="single" w:color="000000" w:sz="4" w:space="0"/>
              <w:left w:val="single" w:color="000000" w:sz="4" w:space="0"/>
              <w:bottom w:val="single" w:color="000000" w:sz="4" w:space="0"/>
              <w:right w:val="single" w:color="000000" w:sz="4" w:space="0"/>
            </w:tcBorders>
            <w:vAlign w:val="center"/>
          </w:tcPr>
          <w:p w14:paraId="3C9D23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24AC8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优雅不褪舞步不停</w:t>
            </w:r>
          </w:p>
        </w:tc>
        <w:tc>
          <w:tcPr>
            <w:tcW w:w="2250" w:type="dxa"/>
            <w:tcBorders>
              <w:top w:val="single" w:color="000000" w:sz="4" w:space="0"/>
              <w:left w:val="single" w:color="000000" w:sz="4" w:space="0"/>
              <w:bottom w:val="single" w:color="000000" w:sz="4" w:space="0"/>
              <w:right w:val="single" w:color="000000" w:sz="4" w:space="0"/>
            </w:tcBorders>
            <w:vAlign w:val="center"/>
          </w:tcPr>
          <w:p w14:paraId="3E2B5A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金林洁、高千惠、胡思莹、李馨</w:t>
            </w:r>
          </w:p>
        </w:tc>
        <w:tc>
          <w:tcPr>
            <w:tcW w:w="1612" w:type="dxa"/>
            <w:tcBorders>
              <w:top w:val="single" w:color="000000" w:sz="4" w:space="0"/>
              <w:left w:val="single" w:color="000000" w:sz="4" w:space="0"/>
              <w:bottom w:val="single" w:color="000000" w:sz="4" w:space="0"/>
              <w:right w:val="single" w:color="000000" w:sz="4" w:space="0"/>
            </w:tcBorders>
            <w:vAlign w:val="center"/>
          </w:tcPr>
          <w:p w14:paraId="09951A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贾森</w:t>
            </w:r>
          </w:p>
        </w:tc>
        <w:tc>
          <w:tcPr>
            <w:tcW w:w="1969" w:type="dxa"/>
            <w:tcBorders>
              <w:top w:val="single" w:color="000000" w:sz="4" w:space="0"/>
              <w:left w:val="single" w:color="000000" w:sz="4" w:space="0"/>
              <w:bottom w:val="single" w:color="000000" w:sz="4" w:space="0"/>
              <w:right w:val="single" w:color="000000" w:sz="4" w:space="0"/>
            </w:tcBorders>
            <w:vAlign w:val="center"/>
          </w:tcPr>
          <w:p w14:paraId="6C8CD8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7EDB0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27E45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E93E79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DC6617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517066</w:t>
            </w:r>
          </w:p>
        </w:tc>
        <w:tc>
          <w:tcPr>
            <w:tcW w:w="1744" w:type="dxa"/>
            <w:tcBorders>
              <w:top w:val="single" w:color="000000" w:sz="4" w:space="0"/>
              <w:left w:val="single" w:color="000000" w:sz="4" w:space="0"/>
              <w:bottom w:val="single" w:color="000000" w:sz="4" w:space="0"/>
              <w:right w:val="single" w:color="000000" w:sz="4" w:space="0"/>
            </w:tcBorders>
            <w:vAlign w:val="center"/>
          </w:tcPr>
          <w:p w14:paraId="75F45A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64186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传统转译—基于伸臂桥的数理关系研究</w:t>
            </w:r>
          </w:p>
        </w:tc>
        <w:tc>
          <w:tcPr>
            <w:tcW w:w="2250" w:type="dxa"/>
            <w:tcBorders>
              <w:top w:val="single" w:color="000000" w:sz="4" w:space="0"/>
              <w:left w:val="single" w:color="000000" w:sz="4" w:space="0"/>
              <w:bottom w:val="single" w:color="000000" w:sz="4" w:space="0"/>
              <w:right w:val="single" w:color="000000" w:sz="4" w:space="0"/>
            </w:tcBorders>
            <w:vAlign w:val="center"/>
          </w:tcPr>
          <w:p w14:paraId="172FB7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李宗杰、石炜灵、黄柏林</w:t>
            </w:r>
          </w:p>
        </w:tc>
        <w:tc>
          <w:tcPr>
            <w:tcW w:w="1612" w:type="dxa"/>
            <w:tcBorders>
              <w:top w:val="single" w:color="000000" w:sz="4" w:space="0"/>
              <w:left w:val="single" w:color="000000" w:sz="4" w:space="0"/>
              <w:bottom w:val="single" w:color="000000" w:sz="4" w:space="0"/>
              <w:right w:val="single" w:color="000000" w:sz="4" w:space="0"/>
            </w:tcBorders>
            <w:vAlign w:val="center"/>
          </w:tcPr>
          <w:p w14:paraId="211BC3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王平妤</w:t>
            </w:r>
          </w:p>
        </w:tc>
        <w:tc>
          <w:tcPr>
            <w:tcW w:w="1969" w:type="dxa"/>
            <w:tcBorders>
              <w:top w:val="single" w:color="000000" w:sz="4" w:space="0"/>
              <w:left w:val="single" w:color="000000" w:sz="4" w:space="0"/>
              <w:bottom w:val="single" w:color="000000" w:sz="4" w:space="0"/>
              <w:right w:val="single" w:color="000000" w:sz="4" w:space="0"/>
            </w:tcBorders>
            <w:vAlign w:val="center"/>
          </w:tcPr>
          <w:p w14:paraId="1A4743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96049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3CA56D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3EFE9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0D3FBD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517578</w:t>
            </w:r>
          </w:p>
        </w:tc>
        <w:tc>
          <w:tcPr>
            <w:tcW w:w="1744" w:type="dxa"/>
            <w:tcBorders>
              <w:top w:val="single" w:color="000000" w:sz="4" w:space="0"/>
              <w:left w:val="single" w:color="000000" w:sz="4" w:space="0"/>
              <w:bottom w:val="single" w:color="000000" w:sz="4" w:space="0"/>
              <w:right w:val="single" w:color="000000" w:sz="4" w:space="0"/>
            </w:tcBorders>
            <w:vAlign w:val="center"/>
          </w:tcPr>
          <w:p w14:paraId="012369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19445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《百变王哥庄馒头：舌尖上的艺术盛宴》</w:t>
            </w:r>
          </w:p>
        </w:tc>
        <w:tc>
          <w:tcPr>
            <w:tcW w:w="2250" w:type="dxa"/>
            <w:tcBorders>
              <w:top w:val="single" w:color="000000" w:sz="4" w:space="0"/>
              <w:left w:val="single" w:color="000000" w:sz="4" w:space="0"/>
              <w:bottom w:val="single" w:color="000000" w:sz="4" w:space="0"/>
              <w:right w:val="single" w:color="000000" w:sz="4" w:space="0"/>
            </w:tcBorders>
            <w:vAlign w:val="center"/>
          </w:tcPr>
          <w:p w14:paraId="2A8E1B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612" w:type="dxa"/>
            <w:tcBorders>
              <w:top w:val="single" w:color="000000" w:sz="4" w:space="0"/>
              <w:left w:val="single" w:color="000000" w:sz="4" w:space="0"/>
              <w:bottom w:val="single" w:color="000000" w:sz="4" w:space="0"/>
              <w:right w:val="single" w:color="000000" w:sz="4" w:space="0"/>
            </w:tcBorders>
            <w:vAlign w:val="center"/>
          </w:tcPr>
          <w:p w14:paraId="19D0CC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刘媛</w:t>
            </w:r>
          </w:p>
        </w:tc>
        <w:tc>
          <w:tcPr>
            <w:tcW w:w="1969" w:type="dxa"/>
            <w:tcBorders>
              <w:top w:val="single" w:color="000000" w:sz="4" w:space="0"/>
              <w:left w:val="single" w:color="000000" w:sz="4" w:space="0"/>
              <w:bottom w:val="single" w:color="000000" w:sz="4" w:space="0"/>
              <w:right w:val="single" w:color="000000" w:sz="4" w:space="0"/>
            </w:tcBorders>
            <w:vAlign w:val="center"/>
          </w:tcPr>
          <w:p w14:paraId="7F1AE3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531F3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98A41C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CCC7FC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00A5BB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519520</w:t>
            </w:r>
          </w:p>
        </w:tc>
        <w:tc>
          <w:tcPr>
            <w:tcW w:w="1744" w:type="dxa"/>
            <w:tcBorders>
              <w:top w:val="single" w:color="000000" w:sz="4" w:space="0"/>
              <w:left w:val="single" w:color="000000" w:sz="4" w:space="0"/>
              <w:bottom w:val="single" w:color="000000" w:sz="4" w:space="0"/>
              <w:right w:val="single" w:color="000000" w:sz="4" w:space="0"/>
            </w:tcBorders>
            <w:vAlign w:val="center"/>
          </w:tcPr>
          <w:p w14:paraId="072151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5A2F01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侗听</w:t>
            </w:r>
          </w:p>
        </w:tc>
        <w:tc>
          <w:tcPr>
            <w:tcW w:w="2250" w:type="dxa"/>
            <w:tcBorders>
              <w:top w:val="single" w:color="000000" w:sz="4" w:space="0"/>
              <w:left w:val="single" w:color="000000" w:sz="4" w:space="0"/>
              <w:bottom w:val="single" w:color="000000" w:sz="4" w:space="0"/>
              <w:right w:val="single" w:color="000000" w:sz="4" w:space="0"/>
            </w:tcBorders>
            <w:vAlign w:val="center"/>
          </w:tcPr>
          <w:p w14:paraId="0572F7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唐欣、朱梦茜、潘秀连</w:t>
            </w:r>
          </w:p>
        </w:tc>
        <w:tc>
          <w:tcPr>
            <w:tcW w:w="1612" w:type="dxa"/>
            <w:tcBorders>
              <w:top w:val="single" w:color="000000" w:sz="4" w:space="0"/>
              <w:left w:val="single" w:color="000000" w:sz="4" w:space="0"/>
              <w:bottom w:val="single" w:color="000000" w:sz="4" w:space="0"/>
              <w:right w:val="single" w:color="000000" w:sz="4" w:space="0"/>
            </w:tcBorders>
            <w:vAlign w:val="center"/>
          </w:tcPr>
          <w:p w14:paraId="33128E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余继平</w:t>
            </w:r>
          </w:p>
        </w:tc>
        <w:tc>
          <w:tcPr>
            <w:tcW w:w="1969" w:type="dxa"/>
            <w:tcBorders>
              <w:top w:val="single" w:color="000000" w:sz="4" w:space="0"/>
              <w:left w:val="single" w:color="000000" w:sz="4" w:space="0"/>
              <w:bottom w:val="single" w:color="000000" w:sz="4" w:space="0"/>
              <w:right w:val="single" w:color="000000" w:sz="4" w:space="0"/>
            </w:tcBorders>
            <w:vAlign w:val="center"/>
          </w:tcPr>
          <w:p w14:paraId="5858F7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9E8C6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65A96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C25810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1E974E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519822</w:t>
            </w:r>
          </w:p>
        </w:tc>
        <w:tc>
          <w:tcPr>
            <w:tcW w:w="1744" w:type="dxa"/>
            <w:tcBorders>
              <w:top w:val="single" w:color="000000" w:sz="4" w:space="0"/>
              <w:left w:val="single" w:color="000000" w:sz="4" w:space="0"/>
              <w:bottom w:val="single" w:color="000000" w:sz="4" w:space="0"/>
              <w:right w:val="single" w:color="000000" w:sz="4" w:space="0"/>
            </w:tcBorders>
            <w:vAlign w:val="center"/>
          </w:tcPr>
          <w:p w14:paraId="068585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DF404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峦影波痕</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流变迁回</w:t>
            </w:r>
          </w:p>
        </w:tc>
        <w:tc>
          <w:tcPr>
            <w:tcW w:w="2250" w:type="dxa"/>
            <w:tcBorders>
              <w:top w:val="single" w:color="000000" w:sz="4" w:space="0"/>
              <w:left w:val="single" w:color="000000" w:sz="4" w:space="0"/>
              <w:bottom w:val="single" w:color="000000" w:sz="4" w:space="0"/>
              <w:right w:val="single" w:color="000000" w:sz="4" w:space="0"/>
            </w:tcBorders>
            <w:vAlign w:val="center"/>
          </w:tcPr>
          <w:p w14:paraId="09DC5E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蒋杰龙、梁茹冰、王铁晨</w:t>
            </w:r>
          </w:p>
        </w:tc>
        <w:tc>
          <w:tcPr>
            <w:tcW w:w="1612" w:type="dxa"/>
            <w:tcBorders>
              <w:top w:val="single" w:color="000000" w:sz="4" w:space="0"/>
              <w:left w:val="single" w:color="000000" w:sz="4" w:space="0"/>
              <w:bottom w:val="single" w:color="000000" w:sz="4" w:space="0"/>
              <w:right w:val="single" w:color="000000" w:sz="4" w:space="0"/>
            </w:tcBorders>
            <w:vAlign w:val="center"/>
          </w:tcPr>
          <w:p w14:paraId="479F1C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任洁</w:t>
            </w:r>
          </w:p>
        </w:tc>
        <w:tc>
          <w:tcPr>
            <w:tcW w:w="1969" w:type="dxa"/>
            <w:tcBorders>
              <w:top w:val="single" w:color="000000" w:sz="4" w:space="0"/>
              <w:left w:val="single" w:color="000000" w:sz="4" w:space="0"/>
              <w:bottom w:val="single" w:color="000000" w:sz="4" w:space="0"/>
              <w:right w:val="single" w:color="000000" w:sz="4" w:space="0"/>
            </w:tcBorders>
            <w:vAlign w:val="center"/>
          </w:tcPr>
          <w:p w14:paraId="689975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C2ED2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C6A0C1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48FA0F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81BD7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520650</w:t>
            </w:r>
          </w:p>
        </w:tc>
        <w:tc>
          <w:tcPr>
            <w:tcW w:w="1744" w:type="dxa"/>
            <w:tcBorders>
              <w:top w:val="single" w:color="000000" w:sz="4" w:space="0"/>
              <w:left w:val="single" w:color="000000" w:sz="4" w:space="0"/>
              <w:bottom w:val="single" w:color="000000" w:sz="4" w:space="0"/>
              <w:right w:val="single" w:color="000000" w:sz="4" w:space="0"/>
            </w:tcBorders>
            <w:vAlign w:val="center"/>
          </w:tcPr>
          <w:p w14:paraId="14AAF2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51D02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DEFENDER</w:t>
            </w:r>
            <w:r>
              <w:rPr>
                <w:rFonts w:hint="eastAsia" w:ascii="Times New Roman" w:hAnsi="Times New Roman" w:eastAsia="方正仿宋_GBK" w:cs="方正仿宋_GBK"/>
                <w:color w:val="000000"/>
                <w:kern w:val="0"/>
                <w:sz w:val="28"/>
                <w:szCs w:val="32"/>
                <w:lang w:eastAsia="zh-CN"/>
              </w:rPr>
              <w:t>智巡卫士</w:t>
            </w:r>
          </w:p>
        </w:tc>
        <w:tc>
          <w:tcPr>
            <w:tcW w:w="2250" w:type="dxa"/>
            <w:tcBorders>
              <w:top w:val="single" w:color="000000" w:sz="4" w:space="0"/>
              <w:left w:val="single" w:color="000000" w:sz="4" w:space="0"/>
              <w:bottom w:val="single" w:color="000000" w:sz="4" w:space="0"/>
              <w:right w:val="single" w:color="000000" w:sz="4" w:space="0"/>
            </w:tcBorders>
            <w:vAlign w:val="center"/>
          </w:tcPr>
          <w:p w14:paraId="26220A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刘原吟</w:t>
            </w:r>
          </w:p>
        </w:tc>
        <w:tc>
          <w:tcPr>
            <w:tcW w:w="1612" w:type="dxa"/>
            <w:tcBorders>
              <w:top w:val="single" w:color="000000" w:sz="4" w:space="0"/>
              <w:left w:val="single" w:color="000000" w:sz="4" w:space="0"/>
              <w:bottom w:val="single" w:color="000000" w:sz="4" w:space="0"/>
              <w:right w:val="single" w:color="000000" w:sz="4" w:space="0"/>
            </w:tcBorders>
            <w:vAlign w:val="center"/>
          </w:tcPr>
          <w:p w14:paraId="417619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刘云国</w:t>
            </w:r>
          </w:p>
        </w:tc>
        <w:tc>
          <w:tcPr>
            <w:tcW w:w="1969" w:type="dxa"/>
            <w:tcBorders>
              <w:top w:val="single" w:color="000000" w:sz="4" w:space="0"/>
              <w:left w:val="single" w:color="000000" w:sz="4" w:space="0"/>
              <w:bottom w:val="single" w:color="000000" w:sz="4" w:space="0"/>
              <w:right w:val="single" w:color="000000" w:sz="4" w:space="0"/>
            </w:tcBorders>
            <w:vAlign w:val="center"/>
          </w:tcPr>
          <w:p w14:paraId="74C109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D1BA1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790D6E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B77DA8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3FB7A3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520864</w:t>
            </w:r>
          </w:p>
        </w:tc>
        <w:tc>
          <w:tcPr>
            <w:tcW w:w="1744" w:type="dxa"/>
            <w:tcBorders>
              <w:top w:val="single" w:color="000000" w:sz="4" w:space="0"/>
              <w:left w:val="single" w:color="000000" w:sz="4" w:space="0"/>
              <w:bottom w:val="single" w:color="000000" w:sz="4" w:space="0"/>
              <w:right w:val="single" w:color="000000" w:sz="4" w:space="0"/>
            </w:tcBorders>
            <w:vAlign w:val="center"/>
          </w:tcPr>
          <w:p w14:paraId="15E30F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43C72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山水新居</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现代性置入下的山地旧城更新设计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430DC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石炜灵</w:t>
            </w:r>
          </w:p>
        </w:tc>
        <w:tc>
          <w:tcPr>
            <w:tcW w:w="1612" w:type="dxa"/>
            <w:tcBorders>
              <w:top w:val="single" w:color="000000" w:sz="4" w:space="0"/>
              <w:left w:val="single" w:color="000000" w:sz="4" w:space="0"/>
              <w:bottom w:val="single" w:color="000000" w:sz="4" w:space="0"/>
              <w:right w:val="single" w:color="000000" w:sz="4" w:space="0"/>
            </w:tcBorders>
            <w:vAlign w:val="center"/>
          </w:tcPr>
          <w:p w14:paraId="50CE04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黄耘</w:t>
            </w:r>
          </w:p>
        </w:tc>
        <w:tc>
          <w:tcPr>
            <w:tcW w:w="1969" w:type="dxa"/>
            <w:tcBorders>
              <w:top w:val="single" w:color="000000" w:sz="4" w:space="0"/>
              <w:left w:val="single" w:color="000000" w:sz="4" w:space="0"/>
              <w:bottom w:val="single" w:color="000000" w:sz="4" w:space="0"/>
              <w:right w:val="single" w:color="000000" w:sz="4" w:space="0"/>
            </w:tcBorders>
            <w:vAlign w:val="center"/>
          </w:tcPr>
          <w:p w14:paraId="4842F2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A257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FE9C96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73DB25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67A042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520892</w:t>
            </w:r>
          </w:p>
        </w:tc>
        <w:tc>
          <w:tcPr>
            <w:tcW w:w="1744" w:type="dxa"/>
            <w:tcBorders>
              <w:top w:val="single" w:color="000000" w:sz="4" w:space="0"/>
              <w:left w:val="single" w:color="000000" w:sz="4" w:space="0"/>
              <w:bottom w:val="single" w:color="000000" w:sz="4" w:space="0"/>
              <w:right w:val="single" w:color="000000" w:sz="4" w:space="0"/>
            </w:tcBorders>
            <w:vAlign w:val="center"/>
          </w:tcPr>
          <w:p w14:paraId="699BD8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122D4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《石韵鉴华光》</w:t>
            </w:r>
          </w:p>
        </w:tc>
        <w:tc>
          <w:tcPr>
            <w:tcW w:w="2250" w:type="dxa"/>
            <w:tcBorders>
              <w:top w:val="single" w:color="000000" w:sz="4" w:space="0"/>
              <w:left w:val="single" w:color="000000" w:sz="4" w:space="0"/>
              <w:bottom w:val="single" w:color="000000" w:sz="4" w:space="0"/>
              <w:right w:val="single" w:color="000000" w:sz="4" w:space="0"/>
            </w:tcBorders>
            <w:vAlign w:val="center"/>
          </w:tcPr>
          <w:p w14:paraId="2A0CE0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何霖霖、王凤静、陈诗颖、蒋松轩、王磊</w:t>
            </w:r>
          </w:p>
        </w:tc>
        <w:tc>
          <w:tcPr>
            <w:tcW w:w="1612" w:type="dxa"/>
            <w:tcBorders>
              <w:top w:val="single" w:color="000000" w:sz="4" w:space="0"/>
              <w:left w:val="single" w:color="000000" w:sz="4" w:space="0"/>
              <w:bottom w:val="single" w:color="000000" w:sz="4" w:space="0"/>
              <w:right w:val="single" w:color="000000" w:sz="4" w:space="0"/>
            </w:tcBorders>
            <w:vAlign w:val="center"/>
          </w:tcPr>
          <w:p w14:paraId="2E0739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杨腾、阎岳</w:t>
            </w:r>
          </w:p>
        </w:tc>
        <w:tc>
          <w:tcPr>
            <w:tcW w:w="1969" w:type="dxa"/>
            <w:tcBorders>
              <w:top w:val="single" w:color="000000" w:sz="4" w:space="0"/>
              <w:left w:val="single" w:color="000000" w:sz="4" w:space="0"/>
              <w:bottom w:val="single" w:color="000000" w:sz="4" w:space="0"/>
              <w:right w:val="single" w:color="000000" w:sz="4" w:space="0"/>
            </w:tcBorders>
            <w:vAlign w:val="center"/>
          </w:tcPr>
          <w:p w14:paraId="0F6082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892AD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411CF3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75FF60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82E71C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522057</w:t>
            </w:r>
          </w:p>
        </w:tc>
        <w:tc>
          <w:tcPr>
            <w:tcW w:w="1744" w:type="dxa"/>
            <w:tcBorders>
              <w:top w:val="single" w:color="000000" w:sz="4" w:space="0"/>
              <w:left w:val="single" w:color="000000" w:sz="4" w:space="0"/>
              <w:bottom w:val="single" w:color="000000" w:sz="4" w:space="0"/>
              <w:right w:val="single" w:color="000000" w:sz="4" w:space="0"/>
            </w:tcBorders>
            <w:vAlign w:val="center"/>
          </w:tcPr>
          <w:p w14:paraId="6BC8D4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17F86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寻踪汇源</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立体游园重庆市永川区渝西万金路片区城市设计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B9F31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郭承宇、彭豪兵、殷维臣</w:t>
            </w:r>
          </w:p>
        </w:tc>
        <w:tc>
          <w:tcPr>
            <w:tcW w:w="1612" w:type="dxa"/>
            <w:tcBorders>
              <w:top w:val="single" w:color="000000" w:sz="4" w:space="0"/>
              <w:left w:val="single" w:color="000000" w:sz="4" w:space="0"/>
              <w:bottom w:val="single" w:color="000000" w:sz="4" w:space="0"/>
              <w:right w:val="single" w:color="000000" w:sz="4" w:space="0"/>
            </w:tcBorders>
            <w:vAlign w:val="center"/>
          </w:tcPr>
          <w:p w14:paraId="6E86D8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陈潇、李泽彤</w:t>
            </w:r>
          </w:p>
        </w:tc>
        <w:tc>
          <w:tcPr>
            <w:tcW w:w="1969" w:type="dxa"/>
            <w:tcBorders>
              <w:top w:val="single" w:color="000000" w:sz="4" w:space="0"/>
              <w:left w:val="single" w:color="000000" w:sz="4" w:space="0"/>
              <w:bottom w:val="single" w:color="000000" w:sz="4" w:space="0"/>
              <w:right w:val="single" w:color="000000" w:sz="4" w:space="0"/>
            </w:tcBorders>
            <w:vAlign w:val="center"/>
          </w:tcPr>
          <w:p w14:paraId="6594ED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3CAA6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67DD2F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1ECEE8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250AE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522200</w:t>
            </w:r>
          </w:p>
        </w:tc>
        <w:tc>
          <w:tcPr>
            <w:tcW w:w="1744" w:type="dxa"/>
            <w:tcBorders>
              <w:top w:val="single" w:color="000000" w:sz="4" w:space="0"/>
              <w:left w:val="single" w:color="000000" w:sz="4" w:space="0"/>
              <w:bottom w:val="single" w:color="000000" w:sz="4" w:space="0"/>
              <w:right w:val="single" w:color="000000" w:sz="4" w:space="0"/>
            </w:tcBorders>
            <w:vAlign w:val="center"/>
          </w:tcPr>
          <w:p w14:paraId="4066E2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设计教育实践</w:t>
            </w:r>
          </w:p>
        </w:tc>
        <w:tc>
          <w:tcPr>
            <w:tcW w:w="3094" w:type="dxa"/>
            <w:tcBorders>
              <w:top w:val="single" w:color="000000" w:sz="4" w:space="0"/>
              <w:left w:val="single" w:color="000000" w:sz="4" w:space="0"/>
              <w:bottom w:val="single" w:color="000000" w:sz="4" w:space="0"/>
              <w:right w:val="single" w:color="000000" w:sz="4" w:space="0"/>
            </w:tcBorders>
            <w:vAlign w:val="center"/>
          </w:tcPr>
          <w:p w14:paraId="31EC28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人工智能时代下的艺术设计教育研究</w:t>
            </w:r>
          </w:p>
        </w:tc>
        <w:tc>
          <w:tcPr>
            <w:tcW w:w="2250" w:type="dxa"/>
            <w:tcBorders>
              <w:top w:val="single" w:color="000000" w:sz="4" w:space="0"/>
              <w:left w:val="single" w:color="000000" w:sz="4" w:space="0"/>
              <w:bottom w:val="single" w:color="000000" w:sz="4" w:space="0"/>
              <w:right w:val="single" w:color="000000" w:sz="4" w:space="0"/>
            </w:tcBorders>
            <w:vAlign w:val="center"/>
          </w:tcPr>
          <w:p w14:paraId="117B6A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范遥瑶</w:t>
            </w:r>
          </w:p>
        </w:tc>
        <w:tc>
          <w:tcPr>
            <w:tcW w:w="1612" w:type="dxa"/>
            <w:tcBorders>
              <w:top w:val="single" w:color="000000" w:sz="4" w:space="0"/>
              <w:left w:val="single" w:color="000000" w:sz="4" w:space="0"/>
              <w:bottom w:val="single" w:color="000000" w:sz="4" w:space="0"/>
              <w:right w:val="single" w:color="000000" w:sz="4" w:space="0"/>
            </w:tcBorders>
            <w:vAlign w:val="center"/>
          </w:tcPr>
          <w:p w14:paraId="2DEB20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2A727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A6BAB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AE7BD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07465D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112827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522673</w:t>
            </w:r>
          </w:p>
        </w:tc>
        <w:tc>
          <w:tcPr>
            <w:tcW w:w="1744" w:type="dxa"/>
            <w:tcBorders>
              <w:top w:val="single" w:color="000000" w:sz="4" w:space="0"/>
              <w:left w:val="single" w:color="000000" w:sz="4" w:space="0"/>
              <w:bottom w:val="single" w:color="000000" w:sz="4" w:space="0"/>
              <w:right w:val="single" w:color="000000" w:sz="4" w:space="0"/>
            </w:tcBorders>
            <w:vAlign w:val="center"/>
          </w:tcPr>
          <w:p w14:paraId="58878B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343C8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江与造物</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夹江县竹纸制作工坊设计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9FB0D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邢祥龙</w:t>
            </w:r>
          </w:p>
        </w:tc>
        <w:tc>
          <w:tcPr>
            <w:tcW w:w="1612" w:type="dxa"/>
            <w:tcBorders>
              <w:top w:val="single" w:color="000000" w:sz="4" w:space="0"/>
              <w:left w:val="single" w:color="000000" w:sz="4" w:space="0"/>
              <w:bottom w:val="single" w:color="000000" w:sz="4" w:space="0"/>
              <w:right w:val="single" w:color="000000" w:sz="4" w:space="0"/>
            </w:tcBorders>
            <w:vAlign w:val="center"/>
          </w:tcPr>
          <w:p w14:paraId="1B9F14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谢亚平</w:t>
            </w:r>
          </w:p>
        </w:tc>
        <w:tc>
          <w:tcPr>
            <w:tcW w:w="1969" w:type="dxa"/>
            <w:tcBorders>
              <w:top w:val="single" w:color="000000" w:sz="4" w:space="0"/>
              <w:left w:val="single" w:color="000000" w:sz="4" w:space="0"/>
              <w:bottom w:val="single" w:color="000000" w:sz="4" w:space="0"/>
              <w:right w:val="single" w:color="000000" w:sz="4" w:space="0"/>
            </w:tcBorders>
            <w:vAlign w:val="center"/>
          </w:tcPr>
          <w:p w14:paraId="116A28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E1265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93451E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B2CE2E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431029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522731</w:t>
            </w:r>
          </w:p>
        </w:tc>
        <w:tc>
          <w:tcPr>
            <w:tcW w:w="1744" w:type="dxa"/>
            <w:tcBorders>
              <w:top w:val="single" w:color="000000" w:sz="4" w:space="0"/>
              <w:left w:val="single" w:color="000000" w:sz="4" w:space="0"/>
              <w:bottom w:val="single" w:color="000000" w:sz="4" w:space="0"/>
              <w:right w:val="single" w:color="000000" w:sz="4" w:space="0"/>
            </w:tcBorders>
            <w:vAlign w:val="center"/>
          </w:tcPr>
          <w:p w14:paraId="511D2A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C9C6C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穿越街区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重庆万州区三元街四方景街区更新设计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5EF23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孟凡锦、田牧青、李晨曦</w:t>
            </w:r>
          </w:p>
        </w:tc>
        <w:tc>
          <w:tcPr>
            <w:tcW w:w="1612" w:type="dxa"/>
            <w:tcBorders>
              <w:top w:val="single" w:color="000000" w:sz="4" w:space="0"/>
              <w:left w:val="single" w:color="000000" w:sz="4" w:space="0"/>
              <w:bottom w:val="single" w:color="000000" w:sz="4" w:space="0"/>
              <w:right w:val="single" w:color="000000" w:sz="4" w:space="0"/>
            </w:tcBorders>
            <w:vAlign w:val="center"/>
          </w:tcPr>
          <w:p w14:paraId="5FA581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黄耘、王平妤</w:t>
            </w:r>
          </w:p>
        </w:tc>
        <w:tc>
          <w:tcPr>
            <w:tcW w:w="1969" w:type="dxa"/>
            <w:tcBorders>
              <w:top w:val="single" w:color="000000" w:sz="4" w:space="0"/>
              <w:left w:val="single" w:color="000000" w:sz="4" w:space="0"/>
              <w:bottom w:val="single" w:color="000000" w:sz="4" w:space="0"/>
              <w:right w:val="single" w:color="000000" w:sz="4" w:space="0"/>
            </w:tcBorders>
            <w:vAlign w:val="center"/>
          </w:tcPr>
          <w:p w14:paraId="308F91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94426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EE9B44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AFC5AA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3080DC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522752</w:t>
            </w:r>
          </w:p>
        </w:tc>
        <w:tc>
          <w:tcPr>
            <w:tcW w:w="1744" w:type="dxa"/>
            <w:tcBorders>
              <w:top w:val="single" w:color="000000" w:sz="4" w:space="0"/>
              <w:left w:val="single" w:color="000000" w:sz="4" w:space="0"/>
              <w:bottom w:val="single" w:color="000000" w:sz="4" w:space="0"/>
              <w:right w:val="single" w:color="000000" w:sz="4" w:space="0"/>
            </w:tcBorders>
            <w:vAlign w:val="center"/>
          </w:tcPr>
          <w:p w14:paraId="20FDDF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4C08F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锈色潮汐：基于红色记忆下两江区工业遗址公园规划设计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67630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王嘉澍、冉锋、表东周</w:t>
            </w:r>
          </w:p>
        </w:tc>
        <w:tc>
          <w:tcPr>
            <w:tcW w:w="1612" w:type="dxa"/>
            <w:tcBorders>
              <w:top w:val="single" w:color="000000" w:sz="4" w:space="0"/>
              <w:left w:val="single" w:color="000000" w:sz="4" w:space="0"/>
              <w:bottom w:val="single" w:color="000000" w:sz="4" w:space="0"/>
              <w:right w:val="single" w:color="000000" w:sz="4" w:space="0"/>
            </w:tcBorders>
            <w:vAlign w:val="center"/>
          </w:tcPr>
          <w:p w14:paraId="5E11E4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郭龙</w:t>
            </w:r>
          </w:p>
        </w:tc>
        <w:tc>
          <w:tcPr>
            <w:tcW w:w="1969" w:type="dxa"/>
            <w:tcBorders>
              <w:top w:val="single" w:color="000000" w:sz="4" w:space="0"/>
              <w:left w:val="single" w:color="000000" w:sz="4" w:space="0"/>
              <w:bottom w:val="single" w:color="000000" w:sz="4" w:space="0"/>
              <w:right w:val="single" w:color="000000" w:sz="4" w:space="0"/>
            </w:tcBorders>
            <w:vAlign w:val="center"/>
          </w:tcPr>
          <w:p w14:paraId="7EDCE7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B1CEA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75BE98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A661B5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67F74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522758</w:t>
            </w:r>
          </w:p>
        </w:tc>
        <w:tc>
          <w:tcPr>
            <w:tcW w:w="1744" w:type="dxa"/>
            <w:tcBorders>
              <w:top w:val="single" w:color="000000" w:sz="4" w:space="0"/>
              <w:left w:val="single" w:color="000000" w:sz="4" w:space="0"/>
              <w:bottom w:val="single" w:color="000000" w:sz="4" w:space="0"/>
              <w:right w:val="single" w:color="000000" w:sz="4" w:space="0"/>
            </w:tcBorders>
            <w:vAlign w:val="center"/>
          </w:tcPr>
          <w:p w14:paraId="42DE4F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33308C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《“公里”中的时代路》</w:t>
            </w:r>
          </w:p>
        </w:tc>
        <w:tc>
          <w:tcPr>
            <w:tcW w:w="2250" w:type="dxa"/>
            <w:tcBorders>
              <w:top w:val="single" w:color="000000" w:sz="4" w:space="0"/>
              <w:left w:val="single" w:color="000000" w:sz="4" w:space="0"/>
              <w:bottom w:val="single" w:color="000000" w:sz="4" w:space="0"/>
              <w:right w:val="single" w:color="000000" w:sz="4" w:space="0"/>
            </w:tcBorders>
            <w:vAlign w:val="center"/>
          </w:tcPr>
          <w:p w14:paraId="4B55BD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李艳萍</w:t>
            </w:r>
          </w:p>
        </w:tc>
        <w:tc>
          <w:tcPr>
            <w:tcW w:w="1612" w:type="dxa"/>
            <w:tcBorders>
              <w:top w:val="single" w:color="000000" w:sz="4" w:space="0"/>
              <w:left w:val="single" w:color="000000" w:sz="4" w:space="0"/>
              <w:bottom w:val="single" w:color="000000" w:sz="4" w:space="0"/>
              <w:right w:val="single" w:color="000000" w:sz="4" w:space="0"/>
            </w:tcBorders>
            <w:vAlign w:val="center"/>
          </w:tcPr>
          <w:p w14:paraId="3C0C58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杨腾</w:t>
            </w:r>
          </w:p>
        </w:tc>
        <w:tc>
          <w:tcPr>
            <w:tcW w:w="1969" w:type="dxa"/>
            <w:tcBorders>
              <w:top w:val="single" w:color="000000" w:sz="4" w:space="0"/>
              <w:left w:val="single" w:color="000000" w:sz="4" w:space="0"/>
              <w:bottom w:val="single" w:color="000000" w:sz="4" w:space="0"/>
              <w:right w:val="single" w:color="000000" w:sz="4" w:space="0"/>
            </w:tcBorders>
            <w:vAlign w:val="center"/>
          </w:tcPr>
          <w:p w14:paraId="7F5017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45AF2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557472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01A689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CFD989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523062</w:t>
            </w:r>
          </w:p>
        </w:tc>
        <w:tc>
          <w:tcPr>
            <w:tcW w:w="1744" w:type="dxa"/>
            <w:tcBorders>
              <w:top w:val="single" w:color="000000" w:sz="4" w:space="0"/>
              <w:left w:val="single" w:color="000000" w:sz="4" w:space="0"/>
              <w:bottom w:val="single" w:color="000000" w:sz="4" w:space="0"/>
              <w:right w:val="single" w:color="000000" w:sz="4" w:space="0"/>
            </w:tcBorders>
            <w:vAlign w:val="center"/>
          </w:tcPr>
          <w:p w14:paraId="78FD9C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633AE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《涪来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福来》</w:t>
            </w:r>
          </w:p>
        </w:tc>
        <w:tc>
          <w:tcPr>
            <w:tcW w:w="2250" w:type="dxa"/>
            <w:tcBorders>
              <w:top w:val="single" w:color="000000" w:sz="4" w:space="0"/>
              <w:left w:val="single" w:color="000000" w:sz="4" w:space="0"/>
              <w:bottom w:val="single" w:color="000000" w:sz="4" w:space="0"/>
              <w:right w:val="single" w:color="000000" w:sz="4" w:space="0"/>
            </w:tcBorders>
            <w:vAlign w:val="center"/>
          </w:tcPr>
          <w:p w14:paraId="394B7A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黄莉榕、曾媛媛</w:t>
            </w:r>
          </w:p>
        </w:tc>
        <w:tc>
          <w:tcPr>
            <w:tcW w:w="1612" w:type="dxa"/>
            <w:tcBorders>
              <w:top w:val="single" w:color="000000" w:sz="4" w:space="0"/>
              <w:left w:val="single" w:color="000000" w:sz="4" w:space="0"/>
              <w:bottom w:val="single" w:color="000000" w:sz="4" w:space="0"/>
              <w:right w:val="single" w:color="000000" w:sz="4" w:space="0"/>
            </w:tcBorders>
            <w:vAlign w:val="center"/>
          </w:tcPr>
          <w:p w14:paraId="331F34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彭凌燕</w:t>
            </w:r>
          </w:p>
        </w:tc>
        <w:tc>
          <w:tcPr>
            <w:tcW w:w="1969" w:type="dxa"/>
            <w:tcBorders>
              <w:top w:val="single" w:color="000000" w:sz="4" w:space="0"/>
              <w:left w:val="single" w:color="000000" w:sz="4" w:space="0"/>
              <w:bottom w:val="single" w:color="000000" w:sz="4" w:space="0"/>
              <w:right w:val="single" w:color="000000" w:sz="4" w:space="0"/>
            </w:tcBorders>
            <w:vAlign w:val="center"/>
          </w:tcPr>
          <w:p w14:paraId="4C22A0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55897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9661BF0">
        <w:tblPrEx>
          <w:tblCellMar>
            <w:top w:w="0" w:type="dxa"/>
            <w:left w:w="108" w:type="dxa"/>
            <w:bottom w:w="0" w:type="dxa"/>
            <w:right w:w="108" w:type="dxa"/>
          </w:tblCellMar>
        </w:tblPrEx>
        <w:trPr>
          <w:trHeight w:val="5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0BC181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EEE956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523687</w:t>
            </w:r>
          </w:p>
        </w:tc>
        <w:tc>
          <w:tcPr>
            <w:tcW w:w="1744" w:type="dxa"/>
            <w:tcBorders>
              <w:top w:val="single" w:color="000000" w:sz="4" w:space="0"/>
              <w:left w:val="single" w:color="000000" w:sz="4" w:space="0"/>
              <w:bottom w:val="single" w:color="000000" w:sz="4" w:space="0"/>
              <w:right w:val="single" w:color="000000" w:sz="4" w:space="0"/>
            </w:tcBorders>
            <w:vAlign w:val="center"/>
          </w:tcPr>
          <w:p w14:paraId="0EF5EB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F8238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《艺韵》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1D3463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霍欣悦、石钰晗、刘毕佳、魏梦、王一旭</w:t>
            </w:r>
          </w:p>
        </w:tc>
        <w:tc>
          <w:tcPr>
            <w:tcW w:w="1612" w:type="dxa"/>
            <w:tcBorders>
              <w:top w:val="single" w:color="000000" w:sz="4" w:space="0"/>
              <w:left w:val="single" w:color="000000" w:sz="4" w:space="0"/>
              <w:bottom w:val="single" w:color="000000" w:sz="4" w:space="0"/>
              <w:right w:val="single" w:color="000000" w:sz="4" w:space="0"/>
            </w:tcBorders>
            <w:vAlign w:val="center"/>
          </w:tcPr>
          <w:p w14:paraId="523F27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杨腾</w:t>
            </w:r>
          </w:p>
        </w:tc>
        <w:tc>
          <w:tcPr>
            <w:tcW w:w="1969" w:type="dxa"/>
            <w:tcBorders>
              <w:top w:val="single" w:color="000000" w:sz="4" w:space="0"/>
              <w:left w:val="single" w:color="000000" w:sz="4" w:space="0"/>
              <w:bottom w:val="single" w:color="000000" w:sz="4" w:space="0"/>
              <w:right w:val="single" w:color="000000" w:sz="4" w:space="0"/>
            </w:tcBorders>
            <w:vAlign w:val="center"/>
          </w:tcPr>
          <w:p w14:paraId="14F9D6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76FB8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4CB206D">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9B16B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B4C34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524417</w:t>
            </w:r>
          </w:p>
        </w:tc>
        <w:tc>
          <w:tcPr>
            <w:tcW w:w="1744" w:type="dxa"/>
            <w:tcBorders>
              <w:top w:val="single" w:color="000000" w:sz="4" w:space="0"/>
              <w:left w:val="single" w:color="000000" w:sz="4" w:space="0"/>
              <w:bottom w:val="single" w:color="000000" w:sz="4" w:space="0"/>
              <w:right w:val="single" w:color="000000" w:sz="4" w:space="0"/>
            </w:tcBorders>
            <w:vAlign w:val="center"/>
          </w:tcPr>
          <w:p w14:paraId="69012F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76BF78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《安陶》</w:t>
            </w:r>
          </w:p>
        </w:tc>
        <w:tc>
          <w:tcPr>
            <w:tcW w:w="2250" w:type="dxa"/>
            <w:tcBorders>
              <w:top w:val="single" w:color="000000" w:sz="4" w:space="0"/>
              <w:left w:val="single" w:color="000000" w:sz="4" w:space="0"/>
              <w:bottom w:val="single" w:color="000000" w:sz="4" w:space="0"/>
              <w:right w:val="single" w:color="000000" w:sz="4" w:space="0"/>
            </w:tcBorders>
            <w:vAlign w:val="center"/>
          </w:tcPr>
          <w:p w14:paraId="495A51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张玲、梁力雪、王佳欣、兰静、杨程烨</w:t>
            </w:r>
          </w:p>
        </w:tc>
        <w:tc>
          <w:tcPr>
            <w:tcW w:w="1612" w:type="dxa"/>
            <w:tcBorders>
              <w:top w:val="single" w:color="000000" w:sz="4" w:space="0"/>
              <w:left w:val="single" w:color="000000" w:sz="4" w:space="0"/>
              <w:bottom w:val="single" w:color="000000" w:sz="4" w:space="0"/>
              <w:right w:val="single" w:color="000000" w:sz="4" w:space="0"/>
            </w:tcBorders>
            <w:vAlign w:val="center"/>
          </w:tcPr>
          <w:p w14:paraId="00B759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杨腾</w:t>
            </w:r>
          </w:p>
        </w:tc>
        <w:tc>
          <w:tcPr>
            <w:tcW w:w="1969" w:type="dxa"/>
            <w:tcBorders>
              <w:top w:val="single" w:color="000000" w:sz="4" w:space="0"/>
              <w:left w:val="single" w:color="000000" w:sz="4" w:space="0"/>
              <w:bottom w:val="single" w:color="000000" w:sz="4" w:space="0"/>
              <w:right w:val="single" w:color="000000" w:sz="4" w:space="0"/>
            </w:tcBorders>
            <w:vAlign w:val="center"/>
          </w:tcPr>
          <w:p w14:paraId="50BB31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238CB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789175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E3E29D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0980BE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525822</w:t>
            </w:r>
          </w:p>
        </w:tc>
        <w:tc>
          <w:tcPr>
            <w:tcW w:w="1744" w:type="dxa"/>
            <w:tcBorders>
              <w:top w:val="single" w:color="000000" w:sz="4" w:space="0"/>
              <w:left w:val="single" w:color="000000" w:sz="4" w:space="0"/>
              <w:bottom w:val="single" w:color="000000" w:sz="4" w:space="0"/>
              <w:right w:val="single" w:color="000000" w:sz="4" w:space="0"/>
            </w:tcBorders>
            <w:vAlign w:val="center"/>
          </w:tcPr>
          <w:p w14:paraId="5308E1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AB74D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渝韵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重庆文创香薰小夜灯</w:t>
            </w:r>
          </w:p>
        </w:tc>
        <w:tc>
          <w:tcPr>
            <w:tcW w:w="2250" w:type="dxa"/>
            <w:tcBorders>
              <w:top w:val="single" w:color="000000" w:sz="4" w:space="0"/>
              <w:left w:val="single" w:color="000000" w:sz="4" w:space="0"/>
              <w:bottom w:val="single" w:color="000000" w:sz="4" w:space="0"/>
              <w:right w:val="single" w:color="000000" w:sz="4" w:space="0"/>
            </w:tcBorders>
            <w:vAlign w:val="center"/>
          </w:tcPr>
          <w:p w14:paraId="5DF2E6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邓斯菡</w:t>
            </w:r>
          </w:p>
        </w:tc>
        <w:tc>
          <w:tcPr>
            <w:tcW w:w="1612" w:type="dxa"/>
            <w:tcBorders>
              <w:top w:val="single" w:color="000000" w:sz="4" w:space="0"/>
              <w:left w:val="single" w:color="000000" w:sz="4" w:space="0"/>
              <w:bottom w:val="single" w:color="000000" w:sz="4" w:space="0"/>
              <w:right w:val="single" w:color="000000" w:sz="4" w:space="0"/>
            </w:tcBorders>
            <w:vAlign w:val="center"/>
          </w:tcPr>
          <w:p w14:paraId="6294EC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王红胜</w:t>
            </w:r>
          </w:p>
        </w:tc>
        <w:tc>
          <w:tcPr>
            <w:tcW w:w="1969" w:type="dxa"/>
            <w:tcBorders>
              <w:top w:val="single" w:color="000000" w:sz="4" w:space="0"/>
              <w:left w:val="single" w:color="000000" w:sz="4" w:space="0"/>
              <w:bottom w:val="single" w:color="000000" w:sz="4" w:space="0"/>
              <w:right w:val="single" w:color="000000" w:sz="4" w:space="0"/>
            </w:tcBorders>
            <w:vAlign w:val="center"/>
          </w:tcPr>
          <w:p w14:paraId="43FD53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115A7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8E9873D">
        <w:tblPrEx>
          <w:tblCellMar>
            <w:top w:w="0" w:type="dxa"/>
            <w:left w:w="108" w:type="dxa"/>
            <w:bottom w:w="0" w:type="dxa"/>
            <w:right w:w="108" w:type="dxa"/>
          </w:tblCellMar>
        </w:tblPrEx>
        <w:trPr>
          <w:trHeight w:val="76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CFD3E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F684F6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526722</w:t>
            </w:r>
          </w:p>
        </w:tc>
        <w:tc>
          <w:tcPr>
            <w:tcW w:w="1744" w:type="dxa"/>
            <w:tcBorders>
              <w:top w:val="single" w:color="000000" w:sz="4" w:space="0"/>
              <w:left w:val="single" w:color="000000" w:sz="4" w:space="0"/>
              <w:bottom w:val="single" w:color="000000" w:sz="4" w:space="0"/>
              <w:right w:val="single" w:color="000000" w:sz="4" w:space="0"/>
            </w:tcBorders>
            <w:vAlign w:val="center"/>
          </w:tcPr>
          <w:p w14:paraId="72ADE4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5A1F7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京剧齐天大圣</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BE1CF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曾尔煊、侯泳含、陈培荣</w:t>
            </w:r>
          </w:p>
        </w:tc>
        <w:tc>
          <w:tcPr>
            <w:tcW w:w="1612" w:type="dxa"/>
            <w:tcBorders>
              <w:top w:val="single" w:color="000000" w:sz="4" w:space="0"/>
              <w:left w:val="single" w:color="000000" w:sz="4" w:space="0"/>
              <w:bottom w:val="single" w:color="000000" w:sz="4" w:space="0"/>
              <w:right w:val="single" w:color="000000" w:sz="4" w:space="0"/>
            </w:tcBorders>
            <w:vAlign w:val="center"/>
          </w:tcPr>
          <w:p w14:paraId="5350AF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冯雨雪</w:t>
            </w:r>
          </w:p>
        </w:tc>
        <w:tc>
          <w:tcPr>
            <w:tcW w:w="1969" w:type="dxa"/>
            <w:tcBorders>
              <w:top w:val="single" w:color="000000" w:sz="4" w:space="0"/>
              <w:left w:val="single" w:color="000000" w:sz="4" w:space="0"/>
              <w:bottom w:val="single" w:color="000000" w:sz="4" w:space="0"/>
              <w:right w:val="single" w:color="000000" w:sz="4" w:space="0"/>
            </w:tcBorders>
            <w:vAlign w:val="center"/>
          </w:tcPr>
          <w:p w14:paraId="5D6C26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CA2AE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3020410">
        <w:tblPrEx>
          <w:tblCellMar>
            <w:top w:w="0" w:type="dxa"/>
            <w:left w:w="108" w:type="dxa"/>
            <w:bottom w:w="0" w:type="dxa"/>
            <w:right w:w="108" w:type="dxa"/>
          </w:tblCellMar>
        </w:tblPrEx>
        <w:trPr>
          <w:trHeight w:val="14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B5BD58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D732BB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526834</w:t>
            </w:r>
          </w:p>
        </w:tc>
        <w:tc>
          <w:tcPr>
            <w:tcW w:w="1744" w:type="dxa"/>
            <w:tcBorders>
              <w:top w:val="single" w:color="000000" w:sz="4" w:space="0"/>
              <w:left w:val="single" w:color="000000" w:sz="4" w:space="0"/>
              <w:bottom w:val="single" w:color="000000" w:sz="4" w:space="0"/>
              <w:right w:val="single" w:color="000000" w:sz="4" w:space="0"/>
            </w:tcBorders>
            <w:vAlign w:val="center"/>
          </w:tcPr>
          <w:p w14:paraId="4328AE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设计前沿探索</w:t>
            </w:r>
          </w:p>
        </w:tc>
        <w:tc>
          <w:tcPr>
            <w:tcW w:w="3094" w:type="dxa"/>
            <w:tcBorders>
              <w:top w:val="single" w:color="000000" w:sz="4" w:space="0"/>
              <w:left w:val="single" w:color="000000" w:sz="4" w:space="0"/>
              <w:bottom w:val="single" w:color="000000" w:sz="4" w:space="0"/>
              <w:right w:val="single" w:color="000000" w:sz="4" w:space="0"/>
            </w:tcBorders>
            <w:vAlign w:val="center"/>
          </w:tcPr>
          <w:p w14:paraId="6FF44F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基于</w:t>
            </w:r>
            <w:r>
              <w:rPr>
                <w:rFonts w:ascii="Times New Roman" w:hAnsi="Times New Roman" w:eastAsia="方正仿宋_GBK" w:cs="方正仿宋_GBK"/>
                <w:color w:val="000000"/>
                <w:kern w:val="0"/>
                <w:sz w:val="28"/>
                <w:szCs w:val="32"/>
                <w:lang w:eastAsia="zh-CN"/>
              </w:rPr>
              <w:t>AIDUA</w:t>
            </w:r>
            <w:r>
              <w:rPr>
                <w:rFonts w:hint="eastAsia" w:ascii="Times New Roman" w:hAnsi="Times New Roman" w:eastAsia="方正仿宋_GBK" w:cs="方正仿宋_GBK"/>
                <w:color w:val="000000"/>
                <w:kern w:val="0"/>
                <w:sz w:val="28"/>
                <w:szCs w:val="32"/>
                <w:lang w:eastAsia="zh-CN"/>
              </w:rPr>
              <w:t>模型的“</w:t>
            </w:r>
            <w:r>
              <w:rPr>
                <w:rFonts w:ascii="Times New Roman" w:hAnsi="Times New Roman" w:eastAsia="方正仿宋_GBK" w:cs="方正仿宋_GBK"/>
                <w:color w:val="000000"/>
                <w:kern w:val="0"/>
                <w:sz w:val="28"/>
                <w:szCs w:val="32"/>
                <w:lang w:eastAsia="zh-CN"/>
              </w:rPr>
              <w:t>AI+</w:t>
            </w:r>
            <w:r>
              <w:rPr>
                <w:rFonts w:hint="eastAsia" w:ascii="Times New Roman" w:hAnsi="Times New Roman" w:eastAsia="方正仿宋_GBK" w:cs="方正仿宋_GBK"/>
                <w:color w:val="000000"/>
                <w:kern w:val="0"/>
                <w:sz w:val="28"/>
                <w:szCs w:val="32"/>
                <w:lang w:eastAsia="zh-CN"/>
              </w:rPr>
              <w:t>”多模态可穿戴设备的用户使用意愿研究</w:t>
            </w:r>
            <w:r>
              <w:rPr>
                <w:rFonts w:ascii="Times New Roman" w:hAnsi="Times New Roman" w:eastAsia="方正仿宋_GBK" w:cs="方正仿宋_GBK"/>
                <w:color w:val="000000"/>
                <w:kern w:val="0"/>
                <w:sz w:val="28"/>
                <w:szCs w:val="32"/>
                <w:lang w:eastAsia="zh-CN"/>
              </w:rPr>
              <w:t xml:space="preserve"> ——</w:t>
            </w:r>
            <w:r>
              <w:rPr>
                <w:rFonts w:hint="eastAsia" w:ascii="Times New Roman" w:hAnsi="Times New Roman" w:eastAsia="方正仿宋_GBK" w:cs="方正仿宋_GBK"/>
                <w:color w:val="000000"/>
                <w:kern w:val="0"/>
                <w:sz w:val="28"/>
                <w:szCs w:val="32"/>
                <w:lang w:eastAsia="zh-CN"/>
              </w:rPr>
              <w:t>以</w:t>
            </w:r>
            <w:r>
              <w:rPr>
                <w:rFonts w:ascii="Times New Roman" w:hAnsi="Times New Roman" w:eastAsia="方正仿宋_GBK" w:cs="方正仿宋_GBK"/>
                <w:color w:val="000000"/>
                <w:kern w:val="0"/>
                <w:sz w:val="28"/>
                <w:szCs w:val="32"/>
                <w:lang w:eastAsia="zh-CN"/>
              </w:rPr>
              <w:t>Z</w:t>
            </w:r>
            <w:r>
              <w:rPr>
                <w:rFonts w:hint="eastAsia" w:ascii="Times New Roman" w:hAnsi="Times New Roman" w:eastAsia="方正仿宋_GBK" w:cs="方正仿宋_GBK"/>
                <w:color w:val="000000"/>
                <w:kern w:val="0"/>
                <w:sz w:val="28"/>
                <w:szCs w:val="32"/>
                <w:lang w:eastAsia="zh-CN"/>
              </w:rPr>
              <w:t>世代群体为例</w:t>
            </w:r>
          </w:p>
        </w:tc>
        <w:tc>
          <w:tcPr>
            <w:tcW w:w="2250" w:type="dxa"/>
            <w:tcBorders>
              <w:top w:val="single" w:color="000000" w:sz="4" w:space="0"/>
              <w:left w:val="single" w:color="000000" w:sz="4" w:space="0"/>
              <w:bottom w:val="single" w:color="000000" w:sz="4" w:space="0"/>
              <w:right w:val="single" w:color="000000" w:sz="4" w:space="0"/>
            </w:tcBorders>
            <w:vAlign w:val="center"/>
          </w:tcPr>
          <w:p w14:paraId="52A7BF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曾尔煊、林臻、侯泳含</w:t>
            </w:r>
          </w:p>
        </w:tc>
        <w:tc>
          <w:tcPr>
            <w:tcW w:w="1612" w:type="dxa"/>
            <w:tcBorders>
              <w:top w:val="single" w:color="000000" w:sz="4" w:space="0"/>
              <w:left w:val="single" w:color="000000" w:sz="4" w:space="0"/>
              <w:bottom w:val="single" w:color="000000" w:sz="4" w:space="0"/>
              <w:right w:val="single" w:color="000000" w:sz="4" w:space="0"/>
            </w:tcBorders>
            <w:vAlign w:val="center"/>
          </w:tcPr>
          <w:p w14:paraId="3F4104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冯雨雪</w:t>
            </w:r>
          </w:p>
        </w:tc>
        <w:tc>
          <w:tcPr>
            <w:tcW w:w="1969" w:type="dxa"/>
            <w:tcBorders>
              <w:top w:val="single" w:color="000000" w:sz="4" w:space="0"/>
              <w:left w:val="single" w:color="000000" w:sz="4" w:space="0"/>
              <w:bottom w:val="single" w:color="000000" w:sz="4" w:space="0"/>
              <w:right w:val="single" w:color="000000" w:sz="4" w:space="0"/>
            </w:tcBorders>
            <w:vAlign w:val="center"/>
          </w:tcPr>
          <w:p w14:paraId="1F29C4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3C8C5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C06562C">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0EAA6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58CA9E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528469</w:t>
            </w:r>
          </w:p>
        </w:tc>
        <w:tc>
          <w:tcPr>
            <w:tcW w:w="1744" w:type="dxa"/>
            <w:tcBorders>
              <w:top w:val="single" w:color="000000" w:sz="4" w:space="0"/>
              <w:left w:val="single" w:color="000000" w:sz="4" w:space="0"/>
              <w:bottom w:val="single" w:color="000000" w:sz="4" w:space="0"/>
              <w:right w:val="single" w:color="000000" w:sz="4" w:space="0"/>
            </w:tcBorders>
            <w:vAlign w:val="center"/>
          </w:tcPr>
          <w:p w14:paraId="06D5FA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CE619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虎帽儿</w:t>
            </w:r>
          </w:p>
        </w:tc>
        <w:tc>
          <w:tcPr>
            <w:tcW w:w="2250" w:type="dxa"/>
            <w:tcBorders>
              <w:top w:val="single" w:color="000000" w:sz="4" w:space="0"/>
              <w:left w:val="single" w:color="000000" w:sz="4" w:space="0"/>
              <w:bottom w:val="single" w:color="000000" w:sz="4" w:space="0"/>
              <w:right w:val="single" w:color="000000" w:sz="4" w:space="0"/>
            </w:tcBorders>
            <w:vAlign w:val="center"/>
          </w:tcPr>
          <w:p w14:paraId="748DA6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朱利娜、刘晓宇</w:t>
            </w:r>
          </w:p>
        </w:tc>
        <w:tc>
          <w:tcPr>
            <w:tcW w:w="1612" w:type="dxa"/>
            <w:tcBorders>
              <w:top w:val="single" w:color="000000" w:sz="4" w:space="0"/>
              <w:left w:val="single" w:color="000000" w:sz="4" w:space="0"/>
              <w:bottom w:val="single" w:color="000000" w:sz="4" w:space="0"/>
              <w:right w:val="single" w:color="000000" w:sz="4" w:space="0"/>
            </w:tcBorders>
            <w:vAlign w:val="center"/>
          </w:tcPr>
          <w:p w14:paraId="5C1F34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69" w:type="dxa"/>
            <w:tcBorders>
              <w:top w:val="single" w:color="000000" w:sz="4" w:space="0"/>
              <w:left w:val="single" w:color="000000" w:sz="4" w:space="0"/>
              <w:bottom w:val="single" w:color="000000" w:sz="4" w:space="0"/>
              <w:right w:val="single" w:color="000000" w:sz="4" w:space="0"/>
            </w:tcBorders>
            <w:vAlign w:val="center"/>
          </w:tcPr>
          <w:p w14:paraId="2B70D4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27A0A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9A593AD">
        <w:tblPrEx>
          <w:tblCellMar>
            <w:top w:w="0" w:type="dxa"/>
            <w:left w:w="108" w:type="dxa"/>
            <w:bottom w:w="0" w:type="dxa"/>
            <w:right w:w="108" w:type="dxa"/>
          </w:tblCellMar>
        </w:tblPrEx>
        <w:trPr>
          <w:trHeight w:val="5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D59DBE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E720D4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528691</w:t>
            </w:r>
          </w:p>
        </w:tc>
        <w:tc>
          <w:tcPr>
            <w:tcW w:w="1744" w:type="dxa"/>
            <w:tcBorders>
              <w:top w:val="single" w:color="000000" w:sz="4" w:space="0"/>
              <w:left w:val="single" w:color="000000" w:sz="4" w:space="0"/>
              <w:bottom w:val="single" w:color="000000" w:sz="4" w:space="0"/>
              <w:right w:val="single" w:color="000000" w:sz="4" w:space="0"/>
            </w:tcBorders>
            <w:vAlign w:val="center"/>
          </w:tcPr>
          <w:p w14:paraId="4E0A1B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E734A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盘锦韵色</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包装设计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71C7B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谭柳</w:t>
            </w:r>
          </w:p>
        </w:tc>
        <w:tc>
          <w:tcPr>
            <w:tcW w:w="1612" w:type="dxa"/>
            <w:tcBorders>
              <w:top w:val="single" w:color="000000" w:sz="4" w:space="0"/>
              <w:left w:val="single" w:color="000000" w:sz="4" w:space="0"/>
              <w:bottom w:val="single" w:color="000000" w:sz="4" w:space="0"/>
              <w:right w:val="single" w:color="000000" w:sz="4" w:space="0"/>
            </w:tcBorders>
            <w:vAlign w:val="center"/>
          </w:tcPr>
          <w:p w14:paraId="505572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蔡雅杰</w:t>
            </w:r>
          </w:p>
        </w:tc>
        <w:tc>
          <w:tcPr>
            <w:tcW w:w="1969" w:type="dxa"/>
            <w:tcBorders>
              <w:top w:val="single" w:color="000000" w:sz="4" w:space="0"/>
              <w:left w:val="single" w:color="000000" w:sz="4" w:space="0"/>
              <w:bottom w:val="single" w:color="000000" w:sz="4" w:space="0"/>
              <w:right w:val="single" w:color="000000" w:sz="4" w:space="0"/>
            </w:tcBorders>
            <w:vAlign w:val="center"/>
          </w:tcPr>
          <w:p w14:paraId="24F675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E390D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A7CB023">
        <w:tblPrEx>
          <w:tblCellMar>
            <w:top w:w="0" w:type="dxa"/>
            <w:left w:w="108" w:type="dxa"/>
            <w:bottom w:w="0" w:type="dxa"/>
            <w:right w:w="108" w:type="dxa"/>
          </w:tblCellMar>
        </w:tblPrEx>
        <w:trPr>
          <w:trHeight w:val="5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716E2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C1888B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528695</w:t>
            </w:r>
          </w:p>
        </w:tc>
        <w:tc>
          <w:tcPr>
            <w:tcW w:w="1744" w:type="dxa"/>
            <w:tcBorders>
              <w:top w:val="single" w:color="000000" w:sz="4" w:space="0"/>
              <w:left w:val="single" w:color="000000" w:sz="4" w:space="0"/>
              <w:bottom w:val="single" w:color="000000" w:sz="4" w:space="0"/>
              <w:right w:val="single" w:color="000000" w:sz="4" w:space="0"/>
            </w:tcBorders>
            <w:vAlign w:val="center"/>
          </w:tcPr>
          <w:p w14:paraId="40746E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19983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《光刻</w:t>
            </w:r>
            <w:r>
              <w:rPr>
                <w:rFonts w:ascii="Times New Roman" w:hAnsi="Times New Roman" w:eastAsia="方正仿宋_GBK" w:cs="方正仿宋_GBK"/>
                <w:color w:val="000000"/>
                <w:kern w:val="0"/>
                <w:sz w:val="28"/>
                <w:szCs w:val="32"/>
                <w:lang w:eastAsia="zh-CN"/>
              </w:rPr>
              <w:t>220</w:t>
            </w:r>
            <w:r>
              <w:rPr>
                <w:rFonts w:hint="eastAsia" w:ascii="Times New Roman" w:hAnsi="Times New Roman" w:eastAsia="方正仿宋_GBK" w:cs="方正仿宋_GBK"/>
                <w:color w:val="000000"/>
                <w:kern w:val="0"/>
                <w:sz w:val="28"/>
                <w:szCs w:val="32"/>
                <w:lang w:eastAsia="zh-CN"/>
              </w:rPr>
              <w:t>舱内航天服》</w:t>
            </w:r>
          </w:p>
        </w:tc>
        <w:tc>
          <w:tcPr>
            <w:tcW w:w="2250" w:type="dxa"/>
            <w:tcBorders>
              <w:top w:val="single" w:color="000000" w:sz="4" w:space="0"/>
              <w:left w:val="single" w:color="000000" w:sz="4" w:space="0"/>
              <w:bottom w:val="single" w:color="000000" w:sz="4" w:space="0"/>
              <w:right w:val="single" w:color="000000" w:sz="4" w:space="0"/>
            </w:tcBorders>
            <w:vAlign w:val="center"/>
          </w:tcPr>
          <w:p w14:paraId="27A513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王文慧</w:t>
            </w:r>
          </w:p>
        </w:tc>
        <w:tc>
          <w:tcPr>
            <w:tcW w:w="1612" w:type="dxa"/>
            <w:tcBorders>
              <w:top w:val="single" w:color="000000" w:sz="4" w:space="0"/>
              <w:left w:val="single" w:color="000000" w:sz="4" w:space="0"/>
              <w:bottom w:val="single" w:color="000000" w:sz="4" w:space="0"/>
              <w:right w:val="single" w:color="000000" w:sz="4" w:space="0"/>
            </w:tcBorders>
            <w:vAlign w:val="center"/>
          </w:tcPr>
          <w:p w14:paraId="3ADEA2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于莹</w:t>
            </w:r>
          </w:p>
        </w:tc>
        <w:tc>
          <w:tcPr>
            <w:tcW w:w="1969" w:type="dxa"/>
            <w:tcBorders>
              <w:top w:val="single" w:color="000000" w:sz="4" w:space="0"/>
              <w:left w:val="single" w:color="000000" w:sz="4" w:space="0"/>
              <w:bottom w:val="single" w:color="000000" w:sz="4" w:space="0"/>
              <w:right w:val="single" w:color="000000" w:sz="4" w:space="0"/>
            </w:tcBorders>
            <w:vAlign w:val="center"/>
          </w:tcPr>
          <w:p w14:paraId="17A6EF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1D506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44A70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E49F0C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C4949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529549</w:t>
            </w:r>
          </w:p>
        </w:tc>
        <w:tc>
          <w:tcPr>
            <w:tcW w:w="1744" w:type="dxa"/>
            <w:tcBorders>
              <w:top w:val="single" w:color="000000" w:sz="4" w:space="0"/>
              <w:left w:val="single" w:color="000000" w:sz="4" w:space="0"/>
              <w:bottom w:val="single" w:color="000000" w:sz="4" w:space="0"/>
              <w:right w:val="single" w:color="000000" w:sz="4" w:space="0"/>
            </w:tcBorders>
            <w:vAlign w:val="center"/>
          </w:tcPr>
          <w:p w14:paraId="3CF15E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4A54F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“云游四海”虚拟旅行视觉设计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7DC09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程思聪、唐雪青</w:t>
            </w:r>
          </w:p>
        </w:tc>
        <w:tc>
          <w:tcPr>
            <w:tcW w:w="1612" w:type="dxa"/>
            <w:tcBorders>
              <w:top w:val="single" w:color="000000" w:sz="4" w:space="0"/>
              <w:left w:val="single" w:color="000000" w:sz="4" w:space="0"/>
              <w:bottom w:val="single" w:color="000000" w:sz="4" w:space="0"/>
              <w:right w:val="single" w:color="000000" w:sz="4" w:space="0"/>
            </w:tcBorders>
            <w:vAlign w:val="center"/>
          </w:tcPr>
          <w:p w14:paraId="0ED317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8AEC3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9297E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3CDC836">
        <w:tblPrEx>
          <w:tblCellMar>
            <w:top w:w="0" w:type="dxa"/>
            <w:left w:w="108" w:type="dxa"/>
            <w:bottom w:w="0" w:type="dxa"/>
            <w:right w:w="108" w:type="dxa"/>
          </w:tblCellMar>
        </w:tblPrEx>
        <w:trPr>
          <w:trHeight w:val="51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F55C12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1466D9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529604</w:t>
            </w:r>
          </w:p>
        </w:tc>
        <w:tc>
          <w:tcPr>
            <w:tcW w:w="1744" w:type="dxa"/>
            <w:tcBorders>
              <w:top w:val="single" w:color="000000" w:sz="4" w:space="0"/>
              <w:left w:val="single" w:color="000000" w:sz="4" w:space="0"/>
              <w:bottom w:val="single" w:color="000000" w:sz="4" w:space="0"/>
              <w:right w:val="single" w:color="000000" w:sz="4" w:space="0"/>
            </w:tcBorders>
            <w:vAlign w:val="center"/>
          </w:tcPr>
          <w:p w14:paraId="65EB46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58EF2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夏日印象</w:t>
            </w:r>
          </w:p>
        </w:tc>
        <w:tc>
          <w:tcPr>
            <w:tcW w:w="2250" w:type="dxa"/>
            <w:tcBorders>
              <w:top w:val="single" w:color="000000" w:sz="4" w:space="0"/>
              <w:left w:val="single" w:color="000000" w:sz="4" w:space="0"/>
              <w:bottom w:val="single" w:color="000000" w:sz="4" w:space="0"/>
              <w:right w:val="single" w:color="000000" w:sz="4" w:space="0"/>
            </w:tcBorders>
            <w:vAlign w:val="center"/>
          </w:tcPr>
          <w:p w14:paraId="1E0246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郭思雨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36B88D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龚念</w:t>
            </w:r>
          </w:p>
        </w:tc>
        <w:tc>
          <w:tcPr>
            <w:tcW w:w="1969" w:type="dxa"/>
            <w:tcBorders>
              <w:top w:val="single" w:color="000000" w:sz="4" w:space="0"/>
              <w:left w:val="single" w:color="000000" w:sz="4" w:space="0"/>
              <w:bottom w:val="single" w:color="000000" w:sz="4" w:space="0"/>
              <w:right w:val="single" w:color="000000" w:sz="4" w:space="0"/>
            </w:tcBorders>
            <w:vAlign w:val="center"/>
          </w:tcPr>
          <w:p w14:paraId="048AF2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38AF7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78C084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031B4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860DA0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530732</w:t>
            </w:r>
          </w:p>
        </w:tc>
        <w:tc>
          <w:tcPr>
            <w:tcW w:w="1744" w:type="dxa"/>
            <w:tcBorders>
              <w:top w:val="single" w:color="000000" w:sz="4" w:space="0"/>
              <w:left w:val="single" w:color="000000" w:sz="4" w:space="0"/>
              <w:bottom w:val="single" w:color="000000" w:sz="4" w:space="0"/>
              <w:right w:val="single" w:color="000000" w:sz="4" w:space="0"/>
            </w:tcBorders>
            <w:vAlign w:val="center"/>
          </w:tcPr>
          <w:p w14:paraId="23C327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03FEE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创新交互—井井</w:t>
            </w:r>
            <w:r>
              <w:rPr>
                <w:rFonts w:ascii="Times New Roman" w:hAnsi="Times New Roman" w:eastAsia="方正仿宋_GBK" w:cs="方正仿宋_GBK"/>
                <w:color w:val="000000"/>
                <w:kern w:val="0"/>
                <w:sz w:val="28"/>
                <w:szCs w:val="32"/>
                <w:lang w:eastAsia="zh-CN"/>
              </w:rPr>
              <w:t>S2</w:t>
            </w:r>
            <w:r>
              <w:rPr>
                <w:rFonts w:hint="eastAsia" w:ascii="Times New Roman" w:hAnsi="Times New Roman" w:eastAsia="方正仿宋_GBK" w:cs="方正仿宋_GBK"/>
                <w:color w:val="000000"/>
                <w:kern w:val="0"/>
                <w:sz w:val="28"/>
                <w:szCs w:val="32"/>
                <w:lang w:eastAsia="zh-CN"/>
              </w:rPr>
              <w:t>厨房标签机</w:t>
            </w:r>
          </w:p>
        </w:tc>
        <w:tc>
          <w:tcPr>
            <w:tcW w:w="2250" w:type="dxa"/>
            <w:tcBorders>
              <w:top w:val="single" w:color="000000" w:sz="4" w:space="0"/>
              <w:left w:val="single" w:color="000000" w:sz="4" w:space="0"/>
              <w:bottom w:val="single" w:color="000000" w:sz="4" w:space="0"/>
              <w:right w:val="single" w:color="000000" w:sz="4" w:space="0"/>
            </w:tcBorders>
            <w:vAlign w:val="center"/>
          </w:tcPr>
          <w:p w14:paraId="5A0789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王轩麒</w:t>
            </w:r>
          </w:p>
        </w:tc>
        <w:tc>
          <w:tcPr>
            <w:tcW w:w="1612" w:type="dxa"/>
            <w:tcBorders>
              <w:top w:val="single" w:color="000000" w:sz="4" w:space="0"/>
              <w:left w:val="single" w:color="000000" w:sz="4" w:space="0"/>
              <w:bottom w:val="single" w:color="000000" w:sz="4" w:space="0"/>
              <w:right w:val="single" w:color="000000" w:sz="4" w:space="0"/>
            </w:tcBorders>
            <w:vAlign w:val="center"/>
          </w:tcPr>
          <w:p w14:paraId="2107DE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范正妍</w:t>
            </w:r>
          </w:p>
        </w:tc>
        <w:tc>
          <w:tcPr>
            <w:tcW w:w="1969" w:type="dxa"/>
            <w:tcBorders>
              <w:top w:val="single" w:color="000000" w:sz="4" w:space="0"/>
              <w:left w:val="single" w:color="000000" w:sz="4" w:space="0"/>
              <w:bottom w:val="single" w:color="000000" w:sz="4" w:space="0"/>
              <w:right w:val="single" w:color="000000" w:sz="4" w:space="0"/>
            </w:tcBorders>
            <w:vAlign w:val="center"/>
          </w:tcPr>
          <w:p w14:paraId="59912C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188B3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905529">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BC124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1E16E9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531384</w:t>
            </w:r>
          </w:p>
        </w:tc>
        <w:tc>
          <w:tcPr>
            <w:tcW w:w="1744" w:type="dxa"/>
            <w:tcBorders>
              <w:top w:val="single" w:color="000000" w:sz="4" w:space="0"/>
              <w:left w:val="single" w:color="000000" w:sz="4" w:space="0"/>
              <w:bottom w:val="single" w:color="000000" w:sz="4" w:space="0"/>
              <w:right w:val="single" w:color="000000" w:sz="4" w:space="0"/>
            </w:tcBorders>
            <w:vAlign w:val="center"/>
          </w:tcPr>
          <w:p w14:paraId="72BBCC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542566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森之响</w:t>
            </w:r>
          </w:p>
        </w:tc>
        <w:tc>
          <w:tcPr>
            <w:tcW w:w="2250" w:type="dxa"/>
            <w:tcBorders>
              <w:top w:val="single" w:color="000000" w:sz="4" w:space="0"/>
              <w:left w:val="single" w:color="000000" w:sz="4" w:space="0"/>
              <w:bottom w:val="single" w:color="000000" w:sz="4" w:space="0"/>
              <w:right w:val="single" w:color="000000" w:sz="4" w:space="0"/>
            </w:tcBorders>
            <w:vAlign w:val="center"/>
          </w:tcPr>
          <w:p w14:paraId="39ACFD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蒋佳静、郭昱岑</w:t>
            </w:r>
          </w:p>
        </w:tc>
        <w:tc>
          <w:tcPr>
            <w:tcW w:w="1612" w:type="dxa"/>
            <w:tcBorders>
              <w:top w:val="single" w:color="000000" w:sz="4" w:space="0"/>
              <w:left w:val="single" w:color="000000" w:sz="4" w:space="0"/>
              <w:bottom w:val="single" w:color="000000" w:sz="4" w:space="0"/>
              <w:right w:val="single" w:color="000000" w:sz="4" w:space="0"/>
            </w:tcBorders>
            <w:vAlign w:val="center"/>
          </w:tcPr>
          <w:p w14:paraId="6D6791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黄彦</w:t>
            </w:r>
          </w:p>
        </w:tc>
        <w:tc>
          <w:tcPr>
            <w:tcW w:w="1969" w:type="dxa"/>
            <w:tcBorders>
              <w:top w:val="single" w:color="000000" w:sz="4" w:space="0"/>
              <w:left w:val="single" w:color="000000" w:sz="4" w:space="0"/>
              <w:bottom w:val="single" w:color="000000" w:sz="4" w:space="0"/>
              <w:right w:val="single" w:color="000000" w:sz="4" w:space="0"/>
            </w:tcBorders>
            <w:vAlign w:val="center"/>
          </w:tcPr>
          <w:p w14:paraId="53FEA4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22CD5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7F7F7A8">
        <w:tblPrEx>
          <w:tblCellMar>
            <w:top w:w="0" w:type="dxa"/>
            <w:left w:w="108" w:type="dxa"/>
            <w:bottom w:w="0" w:type="dxa"/>
            <w:right w:w="108" w:type="dxa"/>
          </w:tblCellMar>
        </w:tblPrEx>
        <w:trPr>
          <w:trHeight w:val="38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3C90D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BC3016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531418</w:t>
            </w:r>
          </w:p>
        </w:tc>
        <w:tc>
          <w:tcPr>
            <w:tcW w:w="1744" w:type="dxa"/>
            <w:tcBorders>
              <w:top w:val="single" w:color="000000" w:sz="4" w:space="0"/>
              <w:left w:val="single" w:color="000000" w:sz="4" w:space="0"/>
              <w:bottom w:val="single" w:color="000000" w:sz="4" w:space="0"/>
              <w:right w:val="single" w:color="000000" w:sz="4" w:space="0"/>
            </w:tcBorders>
            <w:vAlign w:val="center"/>
          </w:tcPr>
          <w:p w14:paraId="7B2992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BFB8D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清辉雅韵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0CE3BB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覃加豪、李艳益、王梓豪</w:t>
            </w:r>
          </w:p>
        </w:tc>
        <w:tc>
          <w:tcPr>
            <w:tcW w:w="1612" w:type="dxa"/>
            <w:tcBorders>
              <w:top w:val="single" w:color="000000" w:sz="4" w:space="0"/>
              <w:left w:val="single" w:color="000000" w:sz="4" w:space="0"/>
              <w:bottom w:val="single" w:color="000000" w:sz="4" w:space="0"/>
              <w:right w:val="single" w:color="000000" w:sz="4" w:space="0"/>
            </w:tcBorders>
            <w:vAlign w:val="center"/>
          </w:tcPr>
          <w:p w14:paraId="6CE40F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熊文丽</w:t>
            </w:r>
          </w:p>
        </w:tc>
        <w:tc>
          <w:tcPr>
            <w:tcW w:w="1969" w:type="dxa"/>
            <w:tcBorders>
              <w:top w:val="single" w:color="000000" w:sz="4" w:space="0"/>
              <w:left w:val="single" w:color="000000" w:sz="4" w:space="0"/>
              <w:bottom w:val="single" w:color="000000" w:sz="4" w:space="0"/>
              <w:right w:val="single" w:color="000000" w:sz="4" w:space="0"/>
            </w:tcBorders>
            <w:vAlign w:val="center"/>
          </w:tcPr>
          <w:p w14:paraId="7EEF43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DD64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5E4760D">
        <w:tblPrEx>
          <w:tblCellMar>
            <w:top w:w="0" w:type="dxa"/>
            <w:left w:w="108" w:type="dxa"/>
            <w:bottom w:w="0" w:type="dxa"/>
            <w:right w:w="108" w:type="dxa"/>
          </w:tblCellMar>
        </w:tblPrEx>
        <w:trPr>
          <w:trHeight w:val="35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4F0447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E82B3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531744</w:t>
            </w:r>
          </w:p>
        </w:tc>
        <w:tc>
          <w:tcPr>
            <w:tcW w:w="1744" w:type="dxa"/>
            <w:tcBorders>
              <w:top w:val="single" w:color="000000" w:sz="4" w:space="0"/>
              <w:left w:val="single" w:color="000000" w:sz="4" w:space="0"/>
              <w:bottom w:val="single" w:color="000000" w:sz="4" w:space="0"/>
              <w:right w:val="single" w:color="000000" w:sz="4" w:space="0"/>
            </w:tcBorders>
            <w:vAlign w:val="center"/>
          </w:tcPr>
          <w:p w14:paraId="305DD4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33778B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《丰收喜悦》</w:t>
            </w:r>
          </w:p>
        </w:tc>
        <w:tc>
          <w:tcPr>
            <w:tcW w:w="2250" w:type="dxa"/>
            <w:tcBorders>
              <w:top w:val="single" w:color="000000" w:sz="4" w:space="0"/>
              <w:left w:val="single" w:color="000000" w:sz="4" w:space="0"/>
              <w:bottom w:val="single" w:color="000000" w:sz="4" w:space="0"/>
              <w:right w:val="single" w:color="000000" w:sz="4" w:space="0"/>
            </w:tcBorders>
            <w:vAlign w:val="center"/>
          </w:tcPr>
          <w:p w14:paraId="51B5AC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黄上芝、向信鑫、蒋子艺</w:t>
            </w:r>
          </w:p>
        </w:tc>
        <w:tc>
          <w:tcPr>
            <w:tcW w:w="1612" w:type="dxa"/>
            <w:tcBorders>
              <w:top w:val="single" w:color="000000" w:sz="4" w:space="0"/>
              <w:left w:val="single" w:color="000000" w:sz="4" w:space="0"/>
              <w:bottom w:val="single" w:color="000000" w:sz="4" w:space="0"/>
              <w:right w:val="single" w:color="000000" w:sz="4" w:space="0"/>
            </w:tcBorders>
            <w:vAlign w:val="center"/>
          </w:tcPr>
          <w:p w14:paraId="35A617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田露</w:t>
            </w:r>
          </w:p>
        </w:tc>
        <w:tc>
          <w:tcPr>
            <w:tcW w:w="1969" w:type="dxa"/>
            <w:tcBorders>
              <w:top w:val="single" w:color="000000" w:sz="4" w:space="0"/>
              <w:left w:val="single" w:color="000000" w:sz="4" w:space="0"/>
              <w:bottom w:val="single" w:color="000000" w:sz="4" w:space="0"/>
              <w:right w:val="single" w:color="000000" w:sz="4" w:space="0"/>
            </w:tcBorders>
            <w:vAlign w:val="center"/>
          </w:tcPr>
          <w:p w14:paraId="1268F3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CBA19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28FCAD1">
        <w:tblPrEx>
          <w:tblCellMar>
            <w:top w:w="0" w:type="dxa"/>
            <w:left w:w="108" w:type="dxa"/>
            <w:bottom w:w="0" w:type="dxa"/>
            <w:right w:w="108" w:type="dxa"/>
          </w:tblCellMar>
        </w:tblPrEx>
        <w:trPr>
          <w:trHeight w:val="4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EC700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9A7EF7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532612</w:t>
            </w:r>
          </w:p>
        </w:tc>
        <w:tc>
          <w:tcPr>
            <w:tcW w:w="1744" w:type="dxa"/>
            <w:tcBorders>
              <w:top w:val="single" w:color="000000" w:sz="4" w:space="0"/>
              <w:left w:val="single" w:color="000000" w:sz="4" w:space="0"/>
              <w:bottom w:val="single" w:color="000000" w:sz="4" w:space="0"/>
              <w:right w:val="single" w:color="000000" w:sz="4" w:space="0"/>
            </w:tcBorders>
            <w:vAlign w:val="center"/>
          </w:tcPr>
          <w:p w14:paraId="7D7003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7C5CB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瓦阿喵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云南非遗瓦猫</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8B555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陈胜月</w:t>
            </w:r>
          </w:p>
        </w:tc>
        <w:tc>
          <w:tcPr>
            <w:tcW w:w="1612" w:type="dxa"/>
            <w:tcBorders>
              <w:top w:val="single" w:color="000000" w:sz="4" w:space="0"/>
              <w:left w:val="single" w:color="000000" w:sz="4" w:space="0"/>
              <w:bottom w:val="single" w:color="000000" w:sz="4" w:space="0"/>
              <w:right w:val="single" w:color="000000" w:sz="4" w:space="0"/>
            </w:tcBorders>
            <w:vAlign w:val="center"/>
          </w:tcPr>
          <w:p w14:paraId="67EE35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谢秩勇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7083A3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0CCD7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A84C2C2">
        <w:tblPrEx>
          <w:tblCellMar>
            <w:top w:w="0" w:type="dxa"/>
            <w:left w:w="108" w:type="dxa"/>
            <w:bottom w:w="0" w:type="dxa"/>
            <w:right w:w="108" w:type="dxa"/>
          </w:tblCellMar>
        </w:tblPrEx>
        <w:trPr>
          <w:trHeight w:val="78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37EFD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1C4BB8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533984</w:t>
            </w:r>
          </w:p>
        </w:tc>
        <w:tc>
          <w:tcPr>
            <w:tcW w:w="1744" w:type="dxa"/>
            <w:tcBorders>
              <w:top w:val="single" w:color="000000" w:sz="4" w:space="0"/>
              <w:left w:val="single" w:color="000000" w:sz="4" w:space="0"/>
              <w:bottom w:val="single" w:color="000000" w:sz="4" w:space="0"/>
              <w:right w:val="single" w:color="000000" w:sz="4" w:space="0"/>
            </w:tcBorders>
            <w:vAlign w:val="center"/>
          </w:tcPr>
          <w:p w14:paraId="0B16E2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F58F5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《大唐三藏圣教序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读帖与浅析》书籍设计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D8889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李泓颖</w:t>
            </w:r>
          </w:p>
        </w:tc>
        <w:tc>
          <w:tcPr>
            <w:tcW w:w="1612" w:type="dxa"/>
            <w:tcBorders>
              <w:top w:val="single" w:color="000000" w:sz="4" w:space="0"/>
              <w:left w:val="single" w:color="000000" w:sz="4" w:space="0"/>
              <w:bottom w:val="single" w:color="000000" w:sz="4" w:space="0"/>
              <w:right w:val="single" w:color="000000" w:sz="4" w:space="0"/>
            </w:tcBorders>
            <w:vAlign w:val="center"/>
          </w:tcPr>
          <w:p w14:paraId="5F19BC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赵玺</w:t>
            </w:r>
          </w:p>
        </w:tc>
        <w:tc>
          <w:tcPr>
            <w:tcW w:w="1969" w:type="dxa"/>
            <w:tcBorders>
              <w:top w:val="single" w:color="000000" w:sz="4" w:space="0"/>
              <w:left w:val="single" w:color="000000" w:sz="4" w:space="0"/>
              <w:bottom w:val="single" w:color="000000" w:sz="4" w:space="0"/>
              <w:right w:val="single" w:color="000000" w:sz="4" w:space="0"/>
            </w:tcBorders>
            <w:vAlign w:val="center"/>
          </w:tcPr>
          <w:p w14:paraId="2537FB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DE476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D51A547">
        <w:tblPrEx>
          <w:tblCellMar>
            <w:top w:w="0" w:type="dxa"/>
            <w:left w:w="108" w:type="dxa"/>
            <w:bottom w:w="0" w:type="dxa"/>
            <w:right w:w="108" w:type="dxa"/>
          </w:tblCellMar>
        </w:tblPrEx>
        <w:trPr>
          <w:trHeight w:val="84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4BE0F9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E95748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534969</w:t>
            </w:r>
          </w:p>
        </w:tc>
        <w:tc>
          <w:tcPr>
            <w:tcW w:w="1744" w:type="dxa"/>
            <w:tcBorders>
              <w:top w:val="single" w:color="000000" w:sz="4" w:space="0"/>
              <w:left w:val="single" w:color="000000" w:sz="4" w:space="0"/>
              <w:bottom w:val="single" w:color="000000" w:sz="4" w:space="0"/>
              <w:right w:val="single" w:color="000000" w:sz="4" w:space="0"/>
            </w:tcBorders>
            <w:vAlign w:val="center"/>
          </w:tcPr>
          <w:p w14:paraId="738932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0D37C3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《乐章》</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非遗竹编首饰设计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B3227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赖晓湘</w:t>
            </w:r>
          </w:p>
        </w:tc>
        <w:tc>
          <w:tcPr>
            <w:tcW w:w="1612" w:type="dxa"/>
            <w:tcBorders>
              <w:top w:val="single" w:color="000000" w:sz="4" w:space="0"/>
              <w:left w:val="single" w:color="000000" w:sz="4" w:space="0"/>
              <w:bottom w:val="single" w:color="000000" w:sz="4" w:space="0"/>
              <w:right w:val="single" w:color="000000" w:sz="4" w:space="0"/>
            </w:tcBorders>
            <w:vAlign w:val="center"/>
          </w:tcPr>
          <w:p w14:paraId="7D4A20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张压西</w:t>
            </w:r>
          </w:p>
        </w:tc>
        <w:tc>
          <w:tcPr>
            <w:tcW w:w="1969" w:type="dxa"/>
            <w:tcBorders>
              <w:top w:val="single" w:color="000000" w:sz="4" w:space="0"/>
              <w:left w:val="single" w:color="000000" w:sz="4" w:space="0"/>
              <w:bottom w:val="single" w:color="000000" w:sz="4" w:space="0"/>
              <w:right w:val="single" w:color="000000" w:sz="4" w:space="0"/>
            </w:tcBorders>
            <w:vAlign w:val="center"/>
          </w:tcPr>
          <w:p w14:paraId="7BE47E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9A4DE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BBA02A6">
        <w:tblPrEx>
          <w:tblCellMar>
            <w:top w:w="0" w:type="dxa"/>
            <w:left w:w="108" w:type="dxa"/>
            <w:bottom w:w="0" w:type="dxa"/>
            <w:right w:w="108" w:type="dxa"/>
          </w:tblCellMar>
        </w:tblPrEx>
        <w:trPr>
          <w:trHeight w:val="47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07A0F9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00258C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535041</w:t>
            </w:r>
          </w:p>
        </w:tc>
        <w:tc>
          <w:tcPr>
            <w:tcW w:w="1744" w:type="dxa"/>
            <w:tcBorders>
              <w:top w:val="single" w:color="000000" w:sz="4" w:space="0"/>
              <w:left w:val="single" w:color="000000" w:sz="4" w:space="0"/>
              <w:bottom w:val="single" w:color="000000" w:sz="4" w:space="0"/>
              <w:right w:val="single" w:color="000000" w:sz="4" w:space="0"/>
            </w:tcBorders>
            <w:vAlign w:val="center"/>
          </w:tcPr>
          <w:p w14:paraId="6AC366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EFCEC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雾雨江城，廊系山野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在地性视野下的山地生态修复</w:t>
            </w:r>
          </w:p>
        </w:tc>
        <w:tc>
          <w:tcPr>
            <w:tcW w:w="2250" w:type="dxa"/>
            <w:tcBorders>
              <w:top w:val="single" w:color="000000" w:sz="4" w:space="0"/>
              <w:left w:val="single" w:color="000000" w:sz="4" w:space="0"/>
              <w:bottom w:val="single" w:color="000000" w:sz="4" w:space="0"/>
              <w:right w:val="single" w:color="000000" w:sz="4" w:space="0"/>
            </w:tcBorders>
            <w:vAlign w:val="center"/>
          </w:tcPr>
          <w:p w14:paraId="13FD5E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刘辉、舒新皓、周妍君</w:t>
            </w:r>
          </w:p>
        </w:tc>
        <w:tc>
          <w:tcPr>
            <w:tcW w:w="1612" w:type="dxa"/>
            <w:tcBorders>
              <w:top w:val="single" w:color="000000" w:sz="4" w:space="0"/>
              <w:left w:val="single" w:color="000000" w:sz="4" w:space="0"/>
              <w:bottom w:val="single" w:color="000000" w:sz="4" w:space="0"/>
              <w:right w:val="single" w:color="000000" w:sz="4" w:space="0"/>
            </w:tcBorders>
            <w:vAlign w:val="center"/>
          </w:tcPr>
          <w:p w14:paraId="797C4A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罗胜南、夏海鸥</w:t>
            </w:r>
          </w:p>
        </w:tc>
        <w:tc>
          <w:tcPr>
            <w:tcW w:w="1969" w:type="dxa"/>
            <w:tcBorders>
              <w:top w:val="single" w:color="000000" w:sz="4" w:space="0"/>
              <w:left w:val="single" w:color="000000" w:sz="4" w:space="0"/>
              <w:bottom w:val="single" w:color="000000" w:sz="4" w:space="0"/>
              <w:right w:val="single" w:color="000000" w:sz="4" w:space="0"/>
            </w:tcBorders>
            <w:vAlign w:val="center"/>
          </w:tcPr>
          <w:p w14:paraId="177EB2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06FA0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0224F5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E6E4AF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6F1A66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535451</w:t>
            </w:r>
          </w:p>
        </w:tc>
        <w:tc>
          <w:tcPr>
            <w:tcW w:w="1744" w:type="dxa"/>
            <w:tcBorders>
              <w:top w:val="single" w:color="000000" w:sz="4" w:space="0"/>
              <w:left w:val="single" w:color="000000" w:sz="4" w:space="0"/>
              <w:bottom w:val="single" w:color="000000" w:sz="4" w:space="0"/>
              <w:right w:val="single" w:color="000000" w:sz="4" w:space="0"/>
            </w:tcBorders>
            <w:vAlign w:val="center"/>
          </w:tcPr>
          <w:p w14:paraId="086CF0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34FC8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忆象发电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场</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城市记忆感知视角下桂林瓦窑电厂工业遗址景观规划设计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B56BF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赵振广、孔志杰、李姿洁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39CD2B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孙俊桥</w:t>
            </w:r>
          </w:p>
        </w:tc>
        <w:tc>
          <w:tcPr>
            <w:tcW w:w="1969" w:type="dxa"/>
            <w:tcBorders>
              <w:top w:val="single" w:color="000000" w:sz="4" w:space="0"/>
              <w:left w:val="single" w:color="000000" w:sz="4" w:space="0"/>
              <w:bottom w:val="single" w:color="000000" w:sz="4" w:space="0"/>
              <w:right w:val="single" w:color="000000" w:sz="4" w:space="0"/>
            </w:tcBorders>
            <w:vAlign w:val="center"/>
          </w:tcPr>
          <w:p w14:paraId="56F31F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A1B78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6086C7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888A9B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D72113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535569</w:t>
            </w:r>
          </w:p>
        </w:tc>
        <w:tc>
          <w:tcPr>
            <w:tcW w:w="1744" w:type="dxa"/>
            <w:tcBorders>
              <w:top w:val="single" w:color="000000" w:sz="4" w:space="0"/>
              <w:left w:val="single" w:color="000000" w:sz="4" w:space="0"/>
              <w:bottom w:val="single" w:color="000000" w:sz="4" w:space="0"/>
              <w:right w:val="single" w:color="000000" w:sz="4" w:space="0"/>
            </w:tcBorders>
            <w:vAlign w:val="center"/>
          </w:tcPr>
          <w:p w14:paraId="44D075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AFF24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湘潮</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栖迟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湖湘文化国潮体验馆概念设计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42F90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赵振广、李姿洁、孔志杰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6C2E3C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孙俊桥</w:t>
            </w:r>
          </w:p>
        </w:tc>
        <w:tc>
          <w:tcPr>
            <w:tcW w:w="1969" w:type="dxa"/>
            <w:tcBorders>
              <w:top w:val="single" w:color="000000" w:sz="4" w:space="0"/>
              <w:left w:val="single" w:color="000000" w:sz="4" w:space="0"/>
              <w:bottom w:val="single" w:color="000000" w:sz="4" w:space="0"/>
              <w:right w:val="single" w:color="000000" w:sz="4" w:space="0"/>
            </w:tcBorders>
            <w:vAlign w:val="center"/>
          </w:tcPr>
          <w:p w14:paraId="3E8697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E1C34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904DE1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ACCA3B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765561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535594</w:t>
            </w:r>
          </w:p>
        </w:tc>
        <w:tc>
          <w:tcPr>
            <w:tcW w:w="1744" w:type="dxa"/>
            <w:tcBorders>
              <w:top w:val="single" w:color="000000" w:sz="4" w:space="0"/>
              <w:left w:val="single" w:color="000000" w:sz="4" w:space="0"/>
              <w:bottom w:val="single" w:color="000000" w:sz="4" w:space="0"/>
              <w:right w:val="single" w:color="000000" w:sz="4" w:space="0"/>
            </w:tcBorders>
            <w:vAlign w:val="center"/>
          </w:tcPr>
          <w:p w14:paraId="681FE1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7EA69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重庆映像</w:t>
            </w:r>
          </w:p>
        </w:tc>
        <w:tc>
          <w:tcPr>
            <w:tcW w:w="2250" w:type="dxa"/>
            <w:tcBorders>
              <w:top w:val="single" w:color="000000" w:sz="4" w:space="0"/>
              <w:left w:val="single" w:color="000000" w:sz="4" w:space="0"/>
              <w:bottom w:val="single" w:color="000000" w:sz="4" w:space="0"/>
              <w:right w:val="single" w:color="000000" w:sz="4" w:space="0"/>
            </w:tcBorders>
            <w:vAlign w:val="center"/>
          </w:tcPr>
          <w:p w14:paraId="5188BF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陈芷瑞、张儒佳、师毅搏</w:t>
            </w:r>
          </w:p>
        </w:tc>
        <w:tc>
          <w:tcPr>
            <w:tcW w:w="1612" w:type="dxa"/>
            <w:tcBorders>
              <w:top w:val="single" w:color="000000" w:sz="4" w:space="0"/>
              <w:left w:val="single" w:color="000000" w:sz="4" w:space="0"/>
              <w:bottom w:val="single" w:color="000000" w:sz="4" w:space="0"/>
              <w:right w:val="single" w:color="000000" w:sz="4" w:space="0"/>
            </w:tcBorders>
            <w:vAlign w:val="center"/>
          </w:tcPr>
          <w:p w14:paraId="604CCD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丁楠、赵青青</w:t>
            </w:r>
          </w:p>
        </w:tc>
        <w:tc>
          <w:tcPr>
            <w:tcW w:w="1969" w:type="dxa"/>
            <w:tcBorders>
              <w:top w:val="single" w:color="000000" w:sz="4" w:space="0"/>
              <w:left w:val="single" w:color="000000" w:sz="4" w:space="0"/>
              <w:bottom w:val="single" w:color="000000" w:sz="4" w:space="0"/>
              <w:right w:val="single" w:color="000000" w:sz="4" w:space="0"/>
            </w:tcBorders>
            <w:vAlign w:val="center"/>
          </w:tcPr>
          <w:p w14:paraId="5FE15C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46121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A467E6F">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777091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F2CAF7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535626</w:t>
            </w:r>
          </w:p>
        </w:tc>
        <w:tc>
          <w:tcPr>
            <w:tcW w:w="1744" w:type="dxa"/>
            <w:tcBorders>
              <w:top w:val="single" w:color="000000" w:sz="4" w:space="0"/>
              <w:left w:val="single" w:color="000000" w:sz="4" w:space="0"/>
              <w:bottom w:val="single" w:color="000000" w:sz="4" w:space="0"/>
              <w:right w:val="single" w:color="000000" w:sz="4" w:space="0"/>
            </w:tcBorders>
            <w:vAlign w:val="center"/>
          </w:tcPr>
          <w:p w14:paraId="1F45BA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C6E2F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陌上银花</w:t>
            </w:r>
          </w:p>
        </w:tc>
        <w:tc>
          <w:tcPr>
            <w:tcW w:w="2250" w:type="dxa"/>
            <w:tcBorders>
              <w:top w:val="single" w:color="000000" w:sz="4" w:space="0"/>
              <w:left w:val="single" w:color="000000" w:sz="4" w:space="0"/>
              <w:bottom w:val="single" w:color="000000" w:sz="4" w:space="0"/>
              <w:right w:val="single" w:color="000000" w:sz="4" w:space="0"/>
            </w:tcBorders>
            <w:vAlign w:val="center"/>
          </w:tcPr>
          <w:p w14:paraId="7FE7B1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谢婷婷</w:t>
            </w:r>
          </w:p>
        </w:tc>
        <w:tc>
          <w:tcPr>
            <w:tcW w:w="1612" w:type="dxa"/>
            <w:tcBorders>
              <w:top w:val="single" w:color="000000" w:sz="4" w:space="0"/>
              <w:left w:val="single" w:color="000000" w:sz="4" w:space="0"/>
              <w:bottom w:val="single" w:color="000000" w:sz="4" w:space="0"/>
              <w:right w:val="single" w:color="000000" w:sz="4" w:space="0"/>
            </w:tcBorders>
            <w:vAlign w:val="center"/>
          </w:tcPr>
          <w:p w14:paraId="0C8CDA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廖国臣</w:t>
            </w:r>
          </w:p>
        </w:tc>
        <w:tc>
          <w:tcPr>
            <w:tcW w:w="1969" w:type="dxa"/>
            <w:tcBorders>
              <w:top w:val="single" w:color="000000" w:sz="4" w:space="0"/>
              <w:left w:val="single" w:color="000000" w:sz="4" w:space="0"/>
              <w:bottom w:val="single" w:color="000000" w:sz="4" w:space="0"/>
              <w:right w:val="single" w:color="000000" w:sz="4" w:space="0"/>
            </w:tcBorders>
            <w:vAlign w:val="center"/>
          </w:tcPr>
          <w:p w14:paraId="2BD8D0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041E1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CB7D5A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272297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EA40A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535697</w:t>
            </w:r>
          </w:p>
        </w:tc>
        <w:tc>
          <w:tcPr>
            <w:tcW w:w="1744" w:type="dxa"/>
            <w:tcBorders>
              <w:top w:val="single" w:color="000000" w:sz="4" w:space="0"/>
              <w:left w:val="single" w:color="000000" w:sz="4" w:space="0"/>
              <w:bottom w:val="single" w:color="000000" w:sz="4" w:space="0"/>
              <w:right w:val="single" w:color="000000" w:sz="4" w:space="0"/>
            </w:tcBorders>
            <w:vAlign w:val="center"/>
          </w:tcPr>
          <w:p w14:paraId="058941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DD73D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w:t>
            </w:r>
            <w:r>
              <w:rPr>
                <w:rFonts w:ascii="Times New Roman" w:hAnsi="Times New Roman" w:eastAsia="方正仿宋_GBK" w:cs="方正仿宋_GBK"/>
                <w:color w:val="000000"/>
                <w:kern w:val="0"/>
                <w:sz w:val="28"/>
                <w:szCs w:val="32"/>
                <w:lang w:eastAsia="zh-CN"/>
              </w:rPr>
              <w:t>Smart patrol</w:t>
            </w:r>
            <w:r>
              <w:rPr>
                <w:rFonts w:hint="eastAsia" w:ascii="Times New Roman" w:hAnsi="Times New Roman" w:eastAsia="方正仿宋_GBK" w:cs="方正仿宋_GBK"/>
                <w:color w:val="000000"/>
                <w:kern w:val="0"/>
                <w:sz w:val="28"/>
                <w:szCs w:val="32"/>
                <w:lang w:eastAsia="zh-CN"/>
              </w:rPr>
              <w:t>”无人机场设计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EFA30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王伟、张梦琪、李睿辰</w:t>
            </w:r>
          </w:p>
        </w:tc>
        <w:tc>
          <w:tcPr>
            <w:tcW w:w="1612" w:type="dxa"/>
            <w:tcBorders>
              <w:top w:val="single" w:color="000000" w:sz="4" w:space="0"/>
              <w:left w:val="single" w:color="000000" w:sz="4" w:space="0"/>
              <w:bottom w:val="single" w:color="000000" w:sz="4" w:space="0"/>
              <w:right w:val="single" w:color="000000" w:sz="4" w:space="0"/>
            </w:tcBorders>
            <w:vAlign w:val="center"/>
          </w:tcPr>
          <w:p w14:paraId="57B58C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刘云国</w:t>
            </w:r>
          </w:p>
        </w:tc>
        <w:tc>
          <w:tcPr>
            <w:tcW w:w="1969" w:type="dxa"/>
            <w:tcBorders>
              <w:top w:val="single" w:color="000000" w:sz="4" w:space="0"/>
              <w:left w:val="single" w:color="000000" w:sz="4" w:space="0"/>
              <w:bottom w:val="single" w:color="000000" w:sz="4" w:space="0"/>
              <w:right w:val="single" w:color="000000" w:sz="4" w:space="0"/>
            </w:tcBorders>
            <w:vAlign w:val="center"/>
          </w:tcPr>
          <w:p w14:paraId="47BA6A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D4E45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52B84C2">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C3E8E6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7D057F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535705</w:t>
            </w:r>
          </w:p>
        </w:tc>
        <w:tc>
          <w:tcPr>
            <w:tcW w:w="1744" w:type="dxa"/>
            <w:tcBorders>
              <w:top w:val="single" w:color="000000" w:sz="4" w:space="0"/>
              <w:left w:val="single" w:color="000000" w:sz="4" w:space="0"/>
              <w:bottom w:val="single" w:color="000000" w:sz="4" w:space="0"/>
              <w:right w:val="single" w:color="000000" w:sz="4" w:space="0"/>
            </w:tcBorders>
            <w:vAlign w:val="center"/>
          </w:tcPr>
          <w:p w14:paraId="6F3433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3783A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品质监测与农药喷洒机器</w:t>
            </w:r>
          </w:p>
        </w:tc>
        <w:tc>
          <w:tcPr>
            <w:tcW w:w="2250" w:type="dxa"/>
            <w:tcBorders>
              <w:top w:val="single" w:color="000000" w:sz="4" w:space="0"/>
              <w:left w:val="single" w:color="000000" w:sz="4" w:space="0"/>
              <w:bottom w:val="single" w:color="000000" w:sz="4" w:space="0"/>
              <w:right w:val="single" w:color="000000" w:sz="4" w:space="0"/>
            </w:tcBorders>
            <w:vAlign w:val="center"/>
          </w:tcPr>
          <w:p w14:paraId="7FA052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金秋悦、刘燕、王堰娇</w:t>
            </w:r>
          </w:p>
        </w:tc>
        <w:tc>
          <w:tcPr>
            <w:tcW w:w="1612" w:type="dxa"/>
            <w:tcBorders>
              <w:top w:val="single" w:color="000000" w:sz="4" w:space="0"/>
              <w:left w:val="single" w:color="000000" w:sz="4" w:space="0"/>
              <w:bottom w:val="single" w:color="000000" w:sz="4" w:space="0"/>
              <w:right w:val="single" w:color="000000" w:sz="4" w:space="0"/>
            </w:tcBorders>
            <w:vAlign w:val="center"/>
          </w:tcPr>
          <w:p w14:paraId="5A3D31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刘慧佳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48DE67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5D9BC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7DEC21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FB2387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DA2E54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535847</w:t>
            </w:r>
          </w:p>
        </w:tc>
        <w:tc>
          <w:tcPr>
            <w:tcW w:w="1744" w:type="dxa"/>
            <w:tcBorders>
              <w:top w:val="single" w:color="000000" w:sz="4" w:space="0"/>
              <w:left w:val="single" w:color="000000" w:sz="4" w:space="0"/>
              <w:bottom w:val="single" w:color="000000" w:sz="4" w:space="0"/>
              <w:right w:val="single" w:color="000000" w:sz="4" w:space="0"/>
            </w:tcBorders>
            <w:vAlign w:val="center"/>
          </w:tcPr>
          <w:p w14:paraId="563F332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24985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永乐村—田园综合体设计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泉响黄桷，绘梦永乐</w:t>
            </w:r>
            <w:r>
              <w:rPr>
                <w:rFonts w:ascii="Times New Roman" w:hAnsi="Times New Roman" w:eastAsia="方正仿宋_GBK" w:cs="方正仿宋_GBK"/>
                <w:color w:val="000000"/>
                <w:kern w:val="0"/>
                <w:sz w:val="28"/>
                <w:szCs w:val="32"/>
                <w:lang w:eastAsia="zh-CN"/>
              </w:rPr>
              <w:t>)</w:t>
            </w:r>
          </w:p>
        </w:tc>
        <w:tc>
          <w:tcPr>
            <w:tcW w:w="2250" w:type="dxa"/>
            <w:tcBorders>
              <w:top w:val="single" w:color="000000" w:sz="4" w:space="0"/>
              <w:left w:val="single" w:color="000000" w:sz="4" w:space="0"/>
              <w:bottom w:val="single" w:color="000000" w:sz="4" w:space="0"/>
              <w:right w:val="single" w:color="000000" w:sz="4" w:space="0"/>
            </w:tcBorders>
            <w:vAlign w:val="center"/>
          </w:tcPr>
          <w:p w14:paraId="611D8D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冯建赛、姚淇中</w:t>
            </w:r>
          </w:p>
        </w:tc>
        <w:tc>
          <w:tcPr>
            <w:tcW w:w="1612" w:type="dxa"/>
            <w:tcBorders>
              <w:top w:val="single" w:color="000000" w:sz="4" w:space="0"/>
              <w:left w:val="single" w:color="000000" w:sz="4" w:space="0"/>
              <w:bottom w:val="single" w:color="000000" w:sz="4" w:space="0"/>
              <w:right w:val="single" w:color="000000" w:sz="4" w:space="0"/>
            </w:tcBorders>
            <w:vAlign w:val="center"/>
          </w:tcPr>
          <w:p w14:paraId="640341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胡大勇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1471D8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D399F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69435B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6F7AF6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F90355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535911</w:t>
            </w:r>
          </w:p>
        </w:tc>
        <w:tc>
          <w:tcPr>
            <w:tcW w:w="1744" w:type="dxa"/>
            <w:tcBorders>
              <w:top w:val="single" w:color="000000" w:sz="4" w:space="0"/>
              <w:left w:val="single" w:color="000000" w:sz="4" w:space="0"/>
              <w:bottom w:val="single" w:color="000000" w:sz="4" w:space="0"/>
              <w:right w:val="single" w:color="000000" w:sz="4" w:space="0"/>
            </w:tcBorders>
            <w:vAlign w:val="center"/>
          </w:tcPr>
          <w:p w14:paraId="269A66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750811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《醒狮醒国魂》</w:t>
            </w:r>
          </w:p>
        </w:tc>
        <w:tc>
          <w:tcPr>
            <w:tcW w:w="2250" w:type="dxa"/>
            <w:tcBorders>
              <w:top w:val="single" w:color="000000" w:sz="4" w:space="0"/>
              <w:left w:val="single" w:color="000000" w:sz="4" w:space="0"/>
              <w:bottom w:val="single" w:color="000000" w:sz="4" w:space="0"/>
              <w:right w:val="single" w:color="000000" w:sz="4" w:space="0"/>
            </w:tcBorders>
            <w:vAlign w:val="center"/>
          </w:tcPr>
          <w:p w14:paraId="2AB369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刘煦瑾、吴孟芪</w:t>
            </w:r>
          </w:p>
        </w:tc>
        <w:tc>
          <w:tcPr>
            <w:tcW w:w="1612" w:type="dxa"/>
            <w:tcBorders>
              <w:top w:val="single" w:color="000000" w:sz="4" w:space="0"/>
              <w:left w:val="single" w:color="000000" w:sz="4" w:space="0"/>
              <w:bottom w:val="single" w:color="000000" w:sz="4" w:space="0"/>
              <w:right w:val="single" w:color="000000" w:sz="4" w:space="0"/>
            </w:tcBorders>
            <w:vAlign w:val="center"/>
          </w:tcPr>
          <w:p w14:paraId="3DC783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黄婷</w:t>
            </w:r>
          </w:p>
        </w:tc>
        <w:tc>
          <w:tcPr>
            <w:tcW w:w="1969" w:type="dxa"/>
            <w:tcBorders>
              <w:top w:val="single" w:color="000000" w:sz="4" w:space="0"/>
              <w:left w:val="single" w:color="000000" w:sz="4" w:space="0"/>
              <w:bottom w:val="single" w:color="000000" w:sz="4" w:space="0"/>
              <w:right w:val="single" w:color="000000" w:sz="4" w:space="0"/>
            </w:tcBorders>
            <w:vAlign w:val="center"/>
          </w:tcPr>
          <w:p w14:paraId="5390F1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77516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835D79">
        <w:tblPrEx>
          <w:tblCellMar>
            <w:top w:w="0" w:type="dxa"/>
            <w:left w:w="108" w:type="dxa"/>
            <w:bottom w:w="0" w:type="dxa"/>
            <w:right w:w="108" w:type="dxa"/>
          </w:tblCellMar>
        </w:tblPrEx>
        <w:trPr>
          <w:trHeight w:val="51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A1EDE4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C1027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535958</w:t>
            </w:r>
          </w:p>
        </w:tc>
        <w:tc>
          <w:tcPr>
            <w:tcW w:w="1744" w:type="dxa"/>
            <w:tcBorders>
              <w:top w:val="single" w:color="000000" w:sz="4" w:space="0"/>
              <w:left w:val="single" w:color="000000" w:sz="4" w:space="0"/>
              <w:bottom w:val="single" w:color="000000" w:sz="4" w:space="0"/>
              <w:right w:val="single" w:color="000000" w:sz="4" w:space="0"/>
            </w:tcBorders>
            <w:vAlign w:val="center"/>
          </w:tcPr>
          <w:p w14:paraId="0B9C83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2F32C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香炉紫烟</w:t>
            </w:r>
          </w:p>
        </w:tc>
        <w:tc>
          <w:tcPr>
            <w:tcW w:w="2250" w:type="dxa"/>
            <w:tcBorders>
              <w:top w:val="single" w:color="000000" w:sz="4" w:space="0"/>
              <w:left w:val="single" w:color="000000" w:sz="4" w:space="0"/>
              <w:bottom w:val="single" w:color="000000" w:sz="4" w:space="0"/>
              <w:right w:val="single" w:color="000000" w:sz="4" w:space="0"/>
            </w:tcBorders>
            <w:vAlign w:val="center"/>
          </w:tcPr>
          <w:p w14:paraId="705CE6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石依萍</w:t>
            </w:r>
          </w:p>
        </w:tc>
        <w:tc>
          <w:tcPr>
            <w:tcW w:w="1612" w:type="dxa"/>
            <w:tcBorders>
              <w:top w:val="single" w:color="000000" w:sz="4" w:space="0"/>
              <w:left w:val="single" w:color="000000" w:sz="4" w:space="0"/>
              <w:bottom w:val="single" w:color="000000" w:sz="4" w:space="0"/>
              <w:right w:val="single" w:color="000000" w:sz="4" w:space="0"/>
            </w:tcBorders>
            <w:vAlign w:val="center"/>
          </w:tcPr>
          <w:p w14:paraId="78F2DA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783E06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7ABFA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3D13AA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730E66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CA5DBE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536416</w:t>
            </w:r>
          </w:p>
        </w:tc>
        <w:tc>
          <w:tcPr>
            <w:tcW w:w="1744" w:type="dxa"/>
            <w:tcBorders>
              <w:top w:val="single" w:color="000000" w:sz="4" w:space="0"/>
              <w:left w:val="single" w:color="000000" w:sz="4" w:space="0"/>
              <w:bottom w:val="single" w:color="000000" w:sz="4" w:space="0"/>
              <w:right w:val="single" w:color="000000" w:sz="4" w:space="0"/>
            </w:tcBorders>
            <w:vAlign w:val="center"/>
          </w:tcPr>
          <w:p w14:paraId="27B731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32690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溯源号</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智鉴文物勘探系统</w:t>
            </w:r>
          </w:p>
        </w:tc>
        <w:tc>
          <w:tcPr>
            <w:tcW w:w="2250" w:type="dxa"/>
            <w:tcBorders>
              <w:top w:val="single" w:color="000000" w:sz="4" w:space="0"/>
              <w:left w:val="single" w:color="000000" w:sz="4" w:space="0"/>
              <w:bottom w:val="single" w:color="000000" w:sz="4" w:space="0"/>
              <w:right w:val="single" w:color="000000" w:sz="4" w:space="0"/>
            </w:tcBorders>
            <w:vAlign w:val="center"/>
          </w:tcPr>
          <w:p w14:paraId="4A2ED9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付思琪、杨欣露、汪子涵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7D3AA3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蔡伯鸿</w:t>
            </w:r>
          </w:p>
        </w:tc>
        <w:tc>
          <w:tcPr>
            <w:tcW w:w="1969" w:type="dxa"/>
            <w:tcBorders>
              <w:top w:val="single" w:color="000000" w:sz="4" w:space="0"/>
              <w:left w:val="single" w:color="000000" w:sz="4" w:space="0"/>
              <w:bottom w:val="single" w:color="000000" w:sz="4" w:space="0"/>
              <w:right w:val="single" w:color="000000" w:sz="4" w:space="0"/>
            </w:tcBorders>
            <w:vAlign w:val="center"/>
          </w:tcPr>
          <w:p w14:paraId="5D4E07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B9F26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21C425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84E817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6F3C2C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536846</w:t>
            </w:r>
          </w:p>
        </w:tc>
        <w:tc>
          <w:tcPr>
            <w:tcW w:w="1744" w:type="dxa"/>
            <w:tcBorders>
              <w:top w:val="single" w:color="000000" w:sz="4" w:space="0"/>
              <w:left w:val="single" w:color="000000" w:sz="4" w:space="0"/>
              <w:bottom w:val="single" w:color="000000" w:sz="4" w:space="0"/>
              <w:right w:val="single" w:color="000000" w:sz="4" w:space="0"/>
            </w:tcBorders>
            <w:vAlign w:val="center"/>
          </w:tcPr>
          <w:p w14:paraId="759CE7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ABABD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SwarmSync</w:t>
            </w:r>
            <w:r>
              <w:rPr>
                <w:rFonts w:hint="eastAsia" w:ascii="Times New Roman" w:hAnsi="Times New Roman" w:eastAsia="方正仿宋_GBK" w:cs="方正仿宋_GBK"/>
                <w:color w:val="000000"/>
                <w:kern w:val="0"/>
                <w:sz w:val="28"/>
                <w:szCs w:val="32"/>
                <w:lang w:eastAsia="zh-CN"/>
              </w:rPr>
              <w:t>——城市可回收垃圾的服务设施设计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6C843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王思源、姚雨杭、侯凯琪</w:t>
            </w:r>
          </w:p>
        </w:tc>
        <w:tc>
          <w:tcPr>
            <w:tcW w:w="1612" w:type="dxa"/>
            <w:tcBorders>
              <w:top w:val="single" w:color="000000" w:sz="4" w:space="0"/>
              <w:left w:val="single" w:color="000000" w:sz="4" w:space="0"/>
              <w:bottom w:val="single" w:color="000000" w:sz="4" w:space="0"/>
              <w:right w:val="single" w:color="000000" w:sz="4" w:space="0"/>
            </w:tcBorders>
            <w:vAlign w:val="center"/>
          </w:tcPr>
          <w:p w14:paraId="422029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2749F3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00540B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4CF7D6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FDE271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E95A5B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537191</w:t>
            </w:r>
          </w:p>
        </w:tc>
        <w:tc>
          <w:tcPr>
            <w:tcW w:w="1744" w:type="dxa"/>
            <w:tcBorders>
              <w:top w:val="single" w:color="000000" w:sz="4" w:space="0"/>
              <w:left w:val="single" w:color="000000" w:sz="4" w:space="0"/>
              <w:bottom w:val="single" w:color="000000" w:sz="4" w:space="0"/>
              <w:right w:val="single" w:color="000000" w:sz="4" w:space="0"/>
            </w:tcBorders>
            <w:vAlign w:val="center"/>
          </w:tcPr>
          <w:p w14:paraId="69B133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05DB6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十二瑞兆</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960DC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曾俊丰</w:t>
            </w:r>
          </w:p>
        </w:tc>
        <w:tc>
          <w:tcPr>
            <w:tcW w:w="1612" w:type="dxa"/>
            <w:tcBorders>
              <w:top w:val="single" w:color="000000" w:sz="4" w:space="0"/>
              <w:left w:val="single" w:color="000000" w:sz="4" w:space="0"/>
              <w:bottom w:val="single" w:color="000000" w:sz="4" w:space="0"/>
              <w:right w:val="single" w:color="000000" w:sz="4" w:space="0"/>
            </w:tcBorders>
            <w:vAlign w:val="center"/>
          </w:tcPr>
          <w:p w14:paraId="027B92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邹娟、唐时顺</w:t>
            </w:r>
          </w:p>
        </w:tc>
        <w:tc>
          <w:tcPr>
            <w:tcW w:w="1969" w:type="dxa"/>
            <w:tcBorders>
              <w:top w:val="single" w:color="000000" w:sz="4" w:space="0"/>
              <w:left w:val="single" w:color="000000" w:sz="4" w:space="0"/>
              <w:bottom w:val="single" w:color="000000" w:sz="4" w:space="0"/>
              <w:right w:val="single" w:color="000000" w:sz="4" w:space="0"/>
            </w:tcBorders>
            <w:vAlign w:val="center"/>
          </w:tcPr>
          <w:p w14:paraId="1B751A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85332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6A9882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10676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4B4F38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537798</w:t>
            </w:r>
          </w:p>
        </w:tc>
        <w:tc>
          <w:tcPr>
            <w:tcW w:w="1744" w:type="dxa"/>
            <w:tcBorders>
              <w:top w:val="single" w:color="000000" w:sz="4" w:space="0"/>
              <w:left w:val="single" w:color="000000" w:sz="4" w:space="0"/>
              <w:bottom w:val="single" w:color="000000" w:sz="4" w:space="0"/>
              <w:right w:val="single" w:color="000000" w:sz="4" w:space="0"/>
            </w:tcBorders>
            <w:vAlign w:val="center"/>
          </w:tcPr>
          <w:p w14:paraId="1FA2CD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4B2F1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牧牛牧心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基于大足石刻牧牛图造像的趣味桌面游戏设计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764D1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贾凯惠</w:t>
            </w:r>
          </w:p>
        </w:tc>
        <w:tc>
          <w:tcPr>
            <w:tcW w:w="1612" w:type="dxa"/>
            <w:tcBorders>
              <w:top w:val="single" w:color="000000" w:sz="4" w:space="0"/>
              <w:left w:val="single" w:color="000000" w:sz="4" w:space="0"/>
              <w:bottom w:val="single" w:color="000000" w:sz="4" w:space="0"/>
              <w:right w:val="single" w:color="000000" w:sz="4" w:space="0"/>
            </w:tcBorders>
            <w:vAlign w:val="center"/>
          </w:tcPr>
          <w:p w14:paraId="66F1CA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夏进军</w:t>
            </w:r>
          </w:p>
        </w:tc>
        <w:tc>
          <w:tcPr>
            <w:tcW w:w="1969" w:type="dxa"/>
            <w:tcBorders>
              <w:top w:val="single" w:color="000000" w:sz="4" w:space="0"/>
              <w:left w:val="single" w:color="000000" w:sz="4" w:space="0"/>
              <w:bottom w:val="single" w:color="000000" w:sz="4" w:space="0"/>
              <w:right w:val="single" w:color="000000" w:sz="4" w:space="0"/>
            </w:tcBorders>
            <w:vAlign w:val="center"/>
          </w:tcPr>
          <w:p w14:paraId="619592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F85DB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DE4435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99C900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1FB63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537907</w:t>
            </w:r>
          </w:p>
        </w:tc>
        <w:tc>
          <w:tcPr>
            <w:tcW w:w="1744" w:type="dxa"/>
            <w:tcBorders>
              <w:top w:val="single" w:color="000000" w:sz="4" w:space="0"/>
              <w:left w:val="single" w:color="000000" w:sz="4" w:space="0"/>
              <w:bottom w:val="single" w:color="000000" w:sz="4" w:space="0"/>
              <w:right w:val="single" w:color="000000" w:sz="4" w:space="0"/>
            </w:tcBorders>
            <w:vAlign w:val="center"/>
          </w:tcPr>
          <w:p w14:paraId="35E86F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4816E5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渔村憩舟</w:t>
            </w:r>
          </w:p>
        </w:tc>
        <w:tc>
          <w:tcPr>
            <w:tcW w:w="2250" w:type="dxa"/>
            <w:tcBorders>
              <w:top w:val="single" w:color="000000" w:sz="4" w:space="0"/>
              <w:left w:val="single" w:color="000000" w:sz="4" w:space="0"/>
              <w:bottom w:val="single" w:color="000000" w:sz="4" w:space="0"/>
              <w:right w:val="single" w:color="000000" w:sz="4" w:space="0"/>
            </w:tcBorders>
            <w:vAlign w:val="center"/>
          </w:tcPr>
          <w:p w14:paraId="2BE786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石心彤</w:t>
            </w:r>
          </w:p>
        </w:tc>
        <w:tc>
          <w:tcPr>
            <w:tcW w:w="1612" w:type="dxa"/>
            <w:tcBorders>
              <w:top w:val="single" w:color="000000" w:sz="4" w:space="0"/>
              <w:left w:val="single" w:color="000000" w:sz="4" w:space="0"/>
              <w:bottom w:val="single" w:color="000000" w:sz="4" w:space="0"/>
              <w:right w:val="single" w:color="000000" w:sz="4" w:space="0"/>
            </w:tcBorders>
            <w:vAlign w:val="center"/>
          </w:tcPr>
          <w:p w14:paraId="3A385A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梁洁</w:t>
            </w:r>
          </w:p>
        </w:tc>
        <w:tc>
          <w:tcPr>
            <w:tcW w:w="1969" w:type="dxa"/>
            <w:tcBorders>
              <w:top w:val="single" w:color="000000" w:sz="4" w:space="0"/>
              <w:left w:val="single" w:color="000000" w:sz="4" w:space="0"/>
              <w:bottom w:val="single" w:color="000000" w:sz="4" w:space="0"/>
              <w:right w:val="single" w:color="000000" w:sz="4" w:space="0"/>
            </w:tcBorders>
            <w:vAlign w:val="center"/>
          </w:tcPr>
          <w:p w14:paraId="56F888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270E3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2EB6DA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3A3A5B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F8745C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537944</w:t>
            </w:r>
          </w:p>
        </w:tc>
        <w:tc>
          <w:tcPr>
            <w:tcW w:w="1744" w:type="dxa"/>
            <w:tcBorders>
              <w:top w:val="single" w:color="000000" w:sz="4" w:space="0"/>
              <w:left w:val="single" w:color="000000" w:sz="4" w:space="0"/>
              <w:bottom w:val="single" w:color="000000" w:sz="4" w:space="0"/>
              <w:right w:val="single" w:color="000000" w:sz="4" w:space="0"/>
            </w:tcBorders>
            <w:vAlign w:val="center"/>
          </w:tcPr>
          <w:p w14:paraId="780EC3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D271F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《无象限——研究生作品年展视觉形象设计》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CCCCC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焦杨宁馨、伍昱橦、田芮荻</w:t>
            </w:r>
          </w:p>
        </w:tc>
        <w:tc>
          <w:tcPr>
            <w:tcW w:w="1612" w:type="dxa"/>
            <w:tcBorders>
              <w:top w:val="single" w:color="000000" w:sz="4" w:space="0"/>
              <w:left w:val="single" w:color="000000" w:sz="4" w:space="0"/>
              <w:bottom w:val="single" w:color="000000" w:sz="4" w:space="0"/>
              <w:right w:val="single" w:color="000000" w:sz="4" w:space="0"/>
            </w:tcBorders>
            <w:vAlign w:val="center"/>
          </w:tcPr>
          <w:p w14:paraId="66A6C1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689E51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7DC0D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DC1E18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8127C7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8DB425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538196</w:t>
            </w:r>
          </w:p>
        </w:tc>
        <w:tc>
          <w:tcPr>
            <w:tcW w:w="1744" w:type="dxa"/>
            <w:tcBorders>
              <w:top w:val="single" w:color="000000" w:sz="4" w:space="0"/>
              <w:left w:val="single" w:color="000000" w:sz="4" w:space="0"/>
              <w:bottom w:val="single" w:color="000000" w:sz="4" w:space="0"/>
              <w:right w:val="single" w:color="000000" w:sz="4" w:space="0"/>
            </w:tcBorders>
            <w:vAlign w:val="center"/>
          </w:tcPr>
          <w:p w14:paraId="3AF116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CEA01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《旧梦新织》</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基于传统拉花工艺与抽屉元素结合的叙事性首饰设计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A9461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胡小曼</w:t>
            </w:r>
          </w:p>
        </w:tc>
        <w:tc>
          <w:tcPr>
            <w:tcW w:w="1612" w:type="dxa"/>
            <w:tcBorders>
              <w:top w:val="single" w:color="000000" w:sz="4" w:space="0"/>
              <w:left w:val="single" w:color="000000" w:sz="4" w:space="0"/>
              <w:bottom w:val="single" w:color="000000" w:sz="4" w:space="0"/>
              <w:right w:val="single" w:color="000000" w:sz="4" w:space="0"/>
            </w:tcBorders>
            <w:vAlign w:val="center"/>
          </w:tcPr>
          <w:p w14:paraId="01DB07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何艳</w:t>
            </w:r>
          </w:p>
        </w:tc>
        <w:tc>
          <w:tcPr>
            <w:tcW w:w="1969" w:type="dxa"/>
            <w:tcBorders>
              <w:top w:val="single" w:color="000000" w:sz="4" w:space="0"/>
              <w:left w:val="single" w:color="000000" w:sz="4" w:space="0"/>
              <w:bottom w:val="single" w:color="000000" w:sz="4" w:space="0"/>
              <w:right w:val="single" w:color="000000" w:sz="4" w:space="0"/>
            </w:tcBorders>
            <w:vAlign w:val="center"/>
          </w:tcPr>
          <w:p w14:paraId="2CB5BC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FC21A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A6773C7">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FD649D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EE028D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539234</w:t>
            </w:r>
          </w:p>
        </w:tc>
        <w:tc>
          <w:tcPr>
            <w:tcW w:w="1744" w:type="dxa"/>
            <w:tcBorders>
              <w:top w:val="single" w:color="000000" w:sz="4" w:space="0"/>
              <w:left w:val="single" w:color="000000" w:sz="4" w:space="0"/>
              <w:bottom w:val="single" w:color="000000" w:sz="4" w:space="0"/>
              <w:right w:val="single" w:color="000000" w:sz="4" w:space="0"/>
            </w:tcBorders>
            <w:vAlign w:val="center"/>
          </w:tcPr>
          <w:p w14:paraId="587EDE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ED170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PostureEase</w:t>
            </w:r>
            <w:r>
              <w:rPr>
                <w:rFonts w:hint="eastAsia" w:ascii="Times New Roman" w:hAnsi="Times New Roman" w:eastAsia="方正仿宋_GBK" w:cs="方正仿宋_GBK"/>
                <w:color w:val="000000"/>
                <w:kern w:val="0"/>
                <w:sz w:val="28"/>
                <w:szCs w:val="32"/>
                <w:lang w:eastAsia="zh-CN"/>
              </w:rPr>
              <w:t>背部可穿戴设备及系统设计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F60B0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向往、张倩倩、王文怡</w:t>
            </w:r>
          </w:p>
        </w:tc>
        <w:tc>
          <w:tcPr>
            <w:tcW w:w="1612" w:type="dxa"/>
            <w:tcBorders>
              <w:top w:val="single" w:color="000000" w:sz="4" w:space="0"/>
              <w:left w:val="single" w:color="000000" w:sz="4" w:space="0"/>
              <w:bottom w:val="single" w:color="000000" w:sz="4" w:space="0"/>
              <w:right w:val="single" w:color="000000" w:sz="4" w:space="0"/>
            </w:tcBorders>
            <w:vAlign w:val="center"/>
          </w:tcPr>
          <w:p w14:paraId="3CE456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5C65EE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A7FD8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FFBA5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A181E4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9EC8DB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539509</w:t>
            </w:r>
          </w:p>
        </w:tc>
        <w:tc>
          <w:tcPr>
            <w:tcW w:w="1744" w:type="dxa"/>
            <w:tcBorders>
              <w:top w:val="single" w:color="000000" w:sz="4" w:space="0"/>
              <w:left w:val="single" w:color="000000" w:sz="4" w:space="0"/>
              <w:bottom w:val="single" w:color="000000" w:sz="4" w:space="0"/>
              <w:right w:val="single" w:color="000000" w:sz="4" w:space="0"/>
            </w:tcBorders>
            <w:vAlign w:val="center"/>
          </w:tcPr>
          <w:p w14:paraId="713189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6CC68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寻根老城，焕然新生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成都华兴街片区城市更新设计方案</w:t>
            </w:r>
          </w:p>
        </w:tc>
        <w:tc>
          <w:tcPr>
            <w:tcW w:w="2250" w:type="dxa"/>
            <w:tcBorders>
              <w:top w:val="single" w:color="000000" w:sz="4" w:space="0"/>
              <w:left w:val="single" w:color="000000" w:sz="4" w:space="0"/>
              <w:bottom w:val="single" w:color="000000" w:sz="4" w:space="0"/>
              <w:right w:val="single" w:color="000000" w:sz="4" w:space="0"/>
            </w:tcBorders>
            <w:vAlign w:val="center"/>
          </w:tcPr>
          <w:p w14:paraId="3CA827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韩雨琪</w:t>
            </w:r>
          </w:p>
        </w:tc>
        <w:tc>
          <w:tcPr>
            <w:tcW w:w="1612" w:type="dxa"/>
            <w:tcBorders>
              <w:top w:val="single" w:color="000000" w:sz="4" w:space="0"/>
              <w:left w:val="single" w:color="000000" w:sz="4" w:space="0"/>
              <w:bottom w:val="single" w:color="000000" w:sz="4" w:space="0"/>
              <w:right w:val="single" w:color="000000" w:sz="4" w:space="0"/>
            </w:tcBorders>
            <w:vAlign w:val="center"/>
          </w:tcPr>
          <w:p w14:paraId="26AF45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3703B9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371A5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4572D0">
        <w:tblPrEx>
          <w:tblCellMar>
            <w:top w:w="0" w:type="dxa"/>
            <w:left w:w="108" w:type="dxa"/>
            <w:bottom w:w="0" w:type="dxa"/>
            <w:right w:w="108" w:type="dxa"/>
          </w:tblCellMar>
        </w:tblPrEx>
        <w:trPr>
          <w:trHeight w:val="64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ADEB0A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DDD7D5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540080</w:t>
            </w:r>
          </w:p>
        </w:tc>
        <w:tc>
          <w:tcPr>
            <w:tcW w:w="1744" w:type="dxa"/>
            <w:tcBorders>
              <w:top w:val="single" w:color="000000" w:sz="4" w:space="0"/>
              <w:left w:val="single" w:color="000000" w:sz="4" w:space="0"/>
              <w:bottom w:val="single" w:color="000000" w:sz="4" w:space="0"/>
              <w:right w:val="single" w:color="000000" w:sz="4" w:space="0"/>
            </w:tcBorders>
            <w:vAlign w:val="center"/>
          </w:tcPr>
          <w:p w14:paraId="7479A6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2567B7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《一花一世界》</w:t>
            </w:r>
          </w:p>
        </w:tc>
        <w:tc>
          <w:tcPr>
            <w:tcW w:w="2250" w:type="dxa"/>
            <w:tcBorders>
              <w:top w:val="single" w:color="000000" w:sz="4" w:space="0"/>
              <w:left w:val="single" w:color="000000" w:sz="4" w:space="0"/>
              <w:bottom w:val="single" w:color="000000" w:sz="4" w:space="0"/>
              <w:right w:val="single" w:color="000000" w:sz="4" w:space="0"/>
            </w:tcBorders>
            <w:vAlign w:val="center"/>
          </w:tcPr>
          <w:p w14:paraId="734304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李宣仪</w:t>
            </w:r>
          </w:p>
        </w:tc>
        <w:tc>
          <w:tcPr>
            <w:tcW w:w="1612" w:type="dxa"/>
            <w:tcBorders>
              <w:top w:val="single" w:color="000000" w:sz="4" w:space="0"/>
              <w:left w:val="single" w:color="000000" w:sz="4" w:space="0"/>
              <w:bottom w:val="single" w:color="000000" w:sz="4" w:space="0"/>
              <w:right w:val="single" w:color="000000" w:sz="4" w:space="0"/>
            </w:tcBorders>
            <w:vAlign w:val="center"/>
          </w:tcPr>
          <w:p w14:paraId="0039C5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杨倩云</w:t>
            </w:r>
          </w:p>
        </w:tc>
        <w:tc>
          <w:tcPr>
            <w:tcW w:w="1969" w:type="dxa"/>
            <w:tcBorders>
              <w:top w:val="single" w:color="000000" w:sz="4" w:space="0"/>
              <w:left w:val="single" w:color="000000" w:sz="4" w:space="0"/>
              <w:bottom w:val="single" w:color="000000" w:sz="4" w:space="0"/>
              <w:right w:val="single" w:color="000000" w:sz="4" w:space="0"/>
            </w:tcBorders>
            <w:vAlign w:val="center"/>
          </w:tcPr>
          <w:p w14:paraId="167A0D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CFCA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8EEF964">
        <w:tblPrEx>
          <w:tblCellMar>
            <w:top w:w="0" w:type="dxa"/>
            <w:left w:w="108" w:type="dxa"/>
            <w:bottom w:w="0" w:type="dxa"/>
            <w:right w:w="108" w:type="dxa"/>
          </w:tblCellMar>
        </w:tblPrEx>
        <w:trPr>
          <w:trHeight w:val="8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461B94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D594E1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540389</w:t>
            </w:r>
          </w:p>
        </w:tc>
        <w:tc>
          <w:tcPr>
            <w:tcW w:w="1744" w:type="dxa"/>
            <w:tcBorders>
              <w:top w:val="single" w:color="000000" w:sz="4" w:space="0"/>
              <w:left w:val="single" w:color="000000" w:sz="4" w:space="0"/>
              <w:bottom w:val="single" w:color="000000" w:sz="4" w:space="0"/>
              <w:right w:val="single" w:color="000000" w:sz="4" w:space="0"/>
            </w:tcBorders>
            <w:vAlign w:val="center"/>
          </w:tcPr>
          <w:p w14:paraId="4F3462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A5518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云肩织锦</w:t>
            </w:r>
          </w:p>
        </w:tc>
        <w:tc>
          <w:tcPr>
            <w:tcW w:w="2250" w:type="dxa"/>
            <w:tcBorders>
              <w:top w:val="single" w:color="000000" w:sz="4" w:space="0"/>
              <w:left w:val="single" w:color="000000" w:sz="4" w:space="0"/>
              <w:bottom w:val="single" w:color="000000" w:sz="4" w:space="0"/>
              <w:right w:val="single" w:color="000000" w:sz="4" w:space="0"/>
            </w:tcBorders>
            <w:vAlign w:val="center"/>
          </w:tcPr>
          <w:p w14:paraId="6F3270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唐楚云、张儒佳、赵琳</w:t>
            </w:r>
          </w:p>
        </w:tc>
        <w:tc>
          <w:tcPr>
            <w:tcW w:w="1612" w:type="dxa"/>
            <w:tcBorders>
              <w:top w:val="single" w:color="000000" w:sz="4" w:space="0"/>
              <w:left w:val="single" w:color="000000" w:sz="4" w:space="0"/>
              <w:bottom w:val="single" w:color="000000" w:sz="4" w:space="0"/>
              <w:right w:val="single" w:color="000000" w:sz="4" w:space="0"/>
            </w:tcBorders>
            <w:vAlign w:val="center"/>
          </w:tcPr>
          <w:p w14:paraId="166D6A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张玲琅、韩雪莉</w:t>
            </w:r>
          </w:p>
        </w:tc>
        <w:tc>
          <w:tcPr>
            <w:tcW w:w="1969" w:type="dxa"/>
            <w:tcBorders>
              <w:top w:val="single" w:color="000000" w:sz="4" w:space="0"/>
              <w:left w:val="single" w:color="000000" w:sz="4" w:space="0"/>
              <w:bottom w:val="single" w:color="000000" w:sz="4" w:space="0"/>
              <w:right w:val="single" w:color="000000" w:sz="4" w:space="0"/>
            </w:tcBorders>
            <w:vAlign w:val="center"/>
          </w:tcPr>
          <w:p w14:paraId="7650D8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4F4B0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6C99D0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161AE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601052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540449</w:t>
            </w:r>
          </w:p>
        </w:tc>
        <w:tc>
          <w:tcPr>
            <w:tcW w:w="1744" w:type="dxa"/>
            <w:tcBorders>
              <w:top w:val="single" w:color="000000" w:sz="4" w:space="0"/>
              <w:left w:val="single" w:color="000000" w:sz="4" w:space="0"/>
              <w:bottom w:val="single" w:color="000000" w:sz="4" w:space="0"/>
              <w:right w:val="single" w:color="000000" w:sz="4" w:space="0"/>
            </w:tcBorders>
            <w:vAlign w:val="center"/>
          </w:tcPr>
          <w:p w14:paraId="10CCB6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B9A97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 xml:space="preserve">NON BOX </w:t>
            </w:r>
            <w:r>
              <w:rPr>
                <w:rFonts w:hint="eastAsia" w:ascii="Times New Roman" w:hAnsi="Times New Roman" w:eastAsia="方正仿宋_GBK" w:cs="方正仿宋_GBK"/>
                <w:color w:val="000000"/>
                <w:kern w:val="0"/>
                <w:sz w:val="28"/>
                <w:szCs w:val="32"/>
                <w:lang w:eastAsia="zh-CN"/>
              </w:rPr>
              <w:t>重庆地域性品牌设计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1C368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朱文杰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0F7CC9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罗原、张斌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052EE7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8F59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27D797A">
        <w:tblPrEx>
          <w:tblCellMar>
            <w:top w:w="0" w:type="dxa"/>
            <w:left w:w="108" w:type="dxa"/>
            <w:bottom w:w="0" w:type="dxa"/>
            <w:right w:w="108" w:type="dxa"/>
          </w:tblCellMar>
        </w:tblPrEx>
        <w:trPr>
          <w:trHeight w:val="73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5D2F21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FEE855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540648</w:t>
            </w:r>
          </w:p>
        </w:tc>
        <w:tc>
          <w:tcPr>
            <w:tcW w:w="1744" w:type="dxa"/>
            <w:tcBorders>
              <w:top w:val="single" w:color="000000" w:sz="4" w:space="0"/>
              <w:left w:val="single" w:color="000000" w:sz="4" w:space="0"/>
              <w:bottom w:val="single" w:color="000000" w:sz="4" w:space="0"/>
              <w:right w:val="single" w:color="000000" w:sz="4" w:space="0"/>
            </w:tcBorders>
            <w:vAlign w:val="center"/>
          </w:tcPr>
          <w:p w14:paraId="0E01B8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7E5F2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荣昌陶非遗</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重庆中国三峡博物馆文物再设计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2D01A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唐楚云、董艺阳、张儒佳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4C9C16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丁楠、赵青青</w:t>
            </w:r>
          </w:p>
        </w:tc>
        <w:tc>
          <w:tcPr>
            <w:tcW w:w="1969" w:type="dxa"/>
            <w:tcBorders>
              <w:top w:val="single" w:color="000000" w:sz="4" w:space="0"/>
              <w:left w:val="single" w:color="000000" w:sz="4" w:space="0"/>
              <w:bottom w:val="single" w:color="000000" w:sz="4" w:space="0"/>
              <w:right w:val="single" w:color="000000" w:sz="4" w:space="0"/>
            </w:tcBorders>
            <w:vAlign w:val="center"/>
          </w:tcPr>
          <w:p w14:paraId="3C3348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F57B2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DE71C0E">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698C5D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C2061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540934</w:t>
            </w:r>
          </w:p>
        </w:tc>
        <w:tc>
          <w:tcPr>
            <w:tcW w:w="1744" w:type="dxa"/>
            <w:tcBorders>
              <w:top w:val="single" w:color="000000" w:sz="4" w:space="0"/>
              <w:left w:val="single" w:color="000000" w:sz="4" w:space="0"/>
              <w:bottom w:val="single" w:color="000000" w:sz="4" w:space="0"/>
              <w:right w:val="single" w:color="000000" w:sz="4" w:space="0"/>
            </w:tcBorders>
            <w:vAlign w:val="center"/>
          </w:tcPr>
          <w:p w14:paraId="3914B7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B18CF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《字体设计合集》</w:t>
            </w:r>
          </w:p>
        </w:tc>
        <w:tc>
          <w:tcPr>
            <w:tcW w:w="2250" w:type="dxa"/>
            <w:tcBorders>
              <w:top w:val="single" w:color="000000" w:sz="4" w:space="0"/>
              <w:left w:val="single" w:color="000000" w:sz="4" w:space="0"/>
              <w:bottom w:val="single" w:color="000000" w:sz="4" w:space="0"/>
              <w:right w:val="single" w:color="000000" w:sz="4" w:space="0"/>
            </w:tcBorders>
            <w:vAlign w:val="center"/>
          </w:tcPr>
          <w:p w14:paraId="1491D9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周延炜</w:t>
            </w:r>
          </w:p>
        </w:tc>
        <w:tc>
          <w:tcPr>
            <w:tcW w:w="1612" w:type="dxa"/>
            <w:tcBorders>
              <w:top w:val="single" w:color="000000" w:sz="4" w:space="0"/>
              <w:left w:val="single" w:color="000000" w:sz="4" w:space="0"/>
              <w:bottom w:val="single" w:color="000000" w:sz="4" w:space="0"/>
              <w:right w:val="single" w:color="000000" w:sz="4" w:space="0"/>
            </w:tcBorders>
            <w:vAlign w:val="center"/>
          </w:tcPr>
          <w:p w14:paraId="2DDB86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董岳</w:t>
            </w:r>
          </w:p>
        </w:tc>
        <w:tc>
          <w:tcPr>
            <w:tcW w:w="1969" w:type="dxa"/>
            <w:tcBorders>
              <w:top w:val="single" w:color="000000" w:sz="4" w:space="0"/>
              <w:left w:val="single" w:color="000000" w:sz="4" w:space="0"/>
              <w:bottom w:val="single" w:color="000000" w:sz="4" w:space="0"/>
              <w:right w:val="single" w:color="000000" w:sz="4" w:space="0"/>
            </w:tcBorders>
            <w:vAlign w:val="center"/>
          </w:tcPr>
          <w:p w14:paraId="128A27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CAA6F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0B1CA5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DC0B93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9D44E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540971</w:t>
            </w:r>
          </w:p>
        </w:tc>
        <w:tc>
          <w:tcPr>
            <w:tcW w:w="1744" w:type="dxa"/>
            <w:tcBorders>
              <w:top w:val="single" w:color="000000" w:sz="4" w:space="0"/>
              <w:left w:val="single" w:color="000000" w:sz="4" w:space="0"/>
              <w:bottom w:val="single" w:color="000000" w:sz="4" w:space="0"/>
              <w:right w:val="single" w:color="000000" w:sz="4" w:space="0"/>
            </w:tcBorders>
            <w:vAlign w:val="center"/>
          </w:tcPr>
          <w:p w14:paraId="11D58D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356C6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OasisDune</w:t>
            </w:r>
            <w:r>
              <w:rPr>
                <w:rFonts w:hint="eastAsia" w:ascii="Times New Roman" w:hAnsi="Times New Roman" w:eastAsia="方正仿宋_GBK" w:cs="方正仿宋_GBK"/>
                <w:color w:val="000000"/>
                <w:kern w:val="0"/>
                <w:sz w:val="28"/>
                <w:szCs w:val="32"/>
                <w:lang w:eastAsia="zh-CN"/>
              </w:rPr>
              <w:t>沙漠航天先锋驼行者</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基于敦煌驼队文化与酒泉卫星发射中心设计的无人驾驶探测类交通运输科考系列设备</w:t>
            </w:r>
          </w:p>
        </w:tc>
        <w:tc>
          <w:tcPr>
            <w:tcW w:w="2250" w:type="dxa"/>
            <w:tcBorders>
              <w:top w:val="single" w:color="000000" w:sz="4" w:space="0"/>
              <w:left w:val="single" w:color="000000" w:sz="4" w:space="0"/>
              <w:bottom w:val="single" w:color="000000" w:sz="4" w:space="0"/>
              <w:right w:val="single" w:color="000000" w:sz="4" w:space="0"/>
            </w:tcBorders>
            <w:vAlign w:val="center"/>
          </w:tcPr>
          <w:p w14:paraId="54C98E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李金朔、尹陈苇、张欣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277F97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马军</w:t>
            </w:r>
          </w:p>
        </w:tc>
        <w:tc>
          <w:tcPr>
            <w:tcW w:w="1969" w:type="dxa"/>
            <w:tcBorders>
              <w:top w:val="single" w:color="000000" w:sz="4" w:space="0"/>
              <w:left w:val="single" w:color="000000" w:sz="4" w:space="0"/>
              <w:bottom w:val="single" w:color="000000" w:sz="4" w:space="0"/>
              <w:right w:val="single" w:color="000000" w:sz="4" w:space="0"/>
            </w:tcBorders>
            <w:vAlign w:val="center"/>
          </w:tcPr>
          <w:p w14:paraId="1F04C3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D30AF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B11CE78">
        <w:tblPrEx>
          <w:tblCellMar>
            <w:top w:w="0" w:type="dxa"/>
            <w:left w:w="108" w:type="dxa"/>
            <w:bottom w:w="0" w:type="dxa"/>
            <w:right w:w="108" w:type="dxa"/>
          </w:tblCellMar>
        </w:tblPrEx>
        <w:trPr>
          <w:trHeight w:val="104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3E7724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0F01B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541080</w:t>
            </w:r>
          </w:p>
        </w:tc>
        <w:tc>
          <w:tcPr>
            <w:tcW w:w="1744" w:type="dxa"/>
            <w:tcBorders>
              <w:top w:val="single" w:color="000000" w:sz="4" w:space="0"/>
              <w:left w:val="single" w:color="000000" w:sz="4" w:space="0"/>
              <w:bottom w:val="single" w:color="000000" w:sz="4" w:space="0"/>
              <w:right w:val="single" w:color="000000" w:sz="4" w:space="0"/>
            </w:tcBorders>
            <w:vAlign w:val="center"/>
          </w:tcPr>
          <w:p w14:paraId="2FEAFF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74868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ALIGN</w:t>
            </w:r>
            <w:r>
              <w:rPr>
                <w:rFonts w:hint="eastAsia" w:ascii="Times New Roman" w:hAnsi="Times New Roman" w:eastAsia="方正仿宋_GBK" w:cs="方正仿宋_GBK"/>
                <w:color w:val="000000"/>
                <w:kern w:val="0"/>
                <w:sz w:val="28"/>
                <w:szCs w:val="32"/>
                <w:lang w:eastAsia="zh-CN"/>
              </w:rPr>
              <w:t>订书机</w:t>
            </w:r>
          </w:p>
        </w:tc>
        <w:tc>
          <w:tcPr>
            <w:tcW w:w="2250" w:type="dxa"/>
            <w:tcBorders>
              <w:top w:val="single" w:color="000000" w:sz="4" w:space="0"/>
              <w:left w:val="single" w:color="000000" w:sz="4" w:space="0"/>
              <w:bottom w:val="single" w:color="000000" w:sz="4" w:space="0"/>
              <w:right w:val="single" w:color="000000" w:sz="4" w:space="0"/>
            </w:tcBorders>
            <w:vAlign w:val="center"/>
          </w:tcPr>
          <w:p w14:paraId="47D773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余见思、龙跃、吴秋宏</w:t>
            </w:r>
          </w:p>
        </w:tc>
        <w:tc>
          <w:tcPr>
            <w:tcW w:w="1612" w:type="dxa"/>
            <w:tcBorders>
              <w:top w:val="single" w:color="000000" w:sz="4" w:space="0"/>
              <w:left w:val="single" w:color="000000" w:sz="4" w:space="0"/>
              <w:bottom w:val="single" w:color="000000" w:sz="4" w:space="0"/>
              <w:right w:val="single" w:color="000000" w:sz="4" w:space="0"/>
            </w:tcBorders>
            <w:vAlign w:val="center"/>
          </w:tcPr>
          <w:p w14:paraId="3BE405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2A238D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EAB53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737979">
        <w:tblPrEx>
          <w:tblCellMar>
            <w:top w:w="0" w:type="dxa"/>
            <w:left w:w="108" w:type="dxa"/>
            <w:bottom w:w="0" w:type="dxa"/>
            <w:right w:w="108" w:type="dxa"/>
          </w:tblCellMar>
        </w:tblPrEx>
        <w:trPr>
          <w:trHeight w:val="7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F535DE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70A3F2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541492</w:t>
            </w:r>
          </w:p>
        </w:tc>
        <w:tc>
          <w:tcPr>
            <w:tcW w:w="1744" w:type="dxa"/>
            <w:tcBorders>
              <w:top w:val="single" w:color="000000" w:sz="4" w:space="0"/>
              <w:left w:val="single" w:color="000000" w:sz="4" w:space="0"/>
              <w:bottom w:val="single" w:color="000000" w:sz="4" w:space="0"/>
              <w:right w:val="single" w:color="000000" w:sz="4" w:space="0"/>
            </w:tcBorders>
            <w:vAlign w:val="center"/>
          </w:tcPr>
          <w:p w14:paraId="1DD186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59C86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异境之音</w:t>
            </w:r>
            <w:r>
              <w:rPr>
                <w:rFonts w:ascii="Times New Roman" w:hAnsi="Times New Roman" w:eastAsia="方正仿宋_GBK" w:cs="方正仿宋_GBK"/>
                <w:color w:val="000000"/>
                <w:kern w:val="0"/>
                <w:sz w:val="28"/>
                <w:szCs w:val="32"/>
                <w:lang w:eastAsia="zh-CN"/>
              </w:rPr>
              <w:t>——B&amp;o</w:t>
            </w:r>
            <w:r>
              <w:rPr>
                <w:rFonts w:hint="eastAsia" w:ascii="Times New Roman" w:hAnsi="Times New Roman" w:eastAsia="方正仿宋_GBK" w:cs="方正仿宋_GBK"/>
                <w:color w:val="000000"/>
                <w:kern w:val="0"/>
                <w:sz w:val="28"/>
                <w:szCs w:val="32"/>
                <w:lang w:eastAsia="zh-CN"/>
              </w:rPr>
              <w:t>品牌音响展场设计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63A66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陈喆、潘思睿</w:t>
            </w:r>
          </w:p>
        </w:tc>
        <w:tc>
          <w:tcPr>
            <w:tcW w:w="1612" w:type="dxa"/>
            <w:tcBorders>
              <w:top w:val="single" w:color="000000" w:sz="4" w:space="0"/>
              <w:left w:val="single" w:color="000000" w:sz="4" w:space="0"/>
              <w:bottom w:val="single" w:color="000000" w:sz="4" w:space="0"/>
              <w:right w:val="single" w:color="000000" w:sz="4" w:space="0"/>
            </w:tcBorders>
            <w:vAlign w:val="center"/>
          </w:tcPr>
          <w:p w14:paraId="7D555A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黄婷玉</w:t>
            </w:r>
          </w:p>
        </w:tc>
        <w:tc>
          <w:tcPr>
            <w:tcW w:w="1969" w:type="dxa"/>
            <w:tcBorders>
              <w:top w:val="single" w:color="000000" w:sz="4" w:space="0"/>
              <w:left w:val="single" w:color="000000" w:sz="4" w:space="0"/>
              <w:bottom w:val="single" w:color="000000" w:sz="4" w:space="0"/>
              <w:right w:val="single" w:color="000000" w:sz="4" w:space="0"/>
            </w:tcBorders>
            <w:vAlign w:val="center"/>
          </w:tcPr>
          <w:p w14:paraId="298243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39FB1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0137A1D">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8D311C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C27FDD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542002</w:t>
            </w:r>
          </w:p>
        </w:tc>
        <w:tc>
          <w:tcPr>
            <w:tcW w:w="1744" w:type="dxa"/>
            <w:tcBorders>
              <w:top w:val="single" w:color="000000" w:sz="4" w:space="0"/>
              <w:left w:val="single" w:color="000000" w:sz="4" w:space="0"/>
              <w:bottom w:val="single" w:color="000000" w:sz="4" w:space="0"/>
              <w:right w:val="single" w:color="000000" w:sz="4" w:space="0"/>
            </w:tcBorders>
            <w:vAlign w:val="center"/>
          </w:tcPr>
          <w:p w14:paraId="158B7D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4A696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无界之痕</w:t>
            </w:r>
            <w:r>
              <w:rPr>
                <w:rFonts w:ascii="Times New Roman" w:hAnsi="Times New Roman" w:eastAsia="方正仿宋_GBK" w:cs="方正仿宋_GBK"/>
                <w:color w:val="000000"/>
                <w:kern w:val="0"/>
                <w:sz w:val="28"/>
                <w:szCs w:val="32"/>
                <w:lang w:eastAsia="zh-CN"/>
              </w:rPr>
              <w:t>Boundless Traces</w:t>
            </w:r>
          </w:p>
        </w:tc>
        <w:tc>
          <w:tcPr>
            <w:tcW w:w="2250" w:type="dxa"/>
            <w:tcBorders>
              <w:top w:val="single" w:color="000000" w:sz="4" w:space="0"/>
              <w:left w:val="single" w:color="000000" w:sz="4" w:space="0"/>
              <w:bottom w:val="single" w:color="000000" w:sz="4" w:space="0"/>
              <w:right w:val="single" w:color="000000" w:sz="4" w:space="0"/>
            </w:tcBorders>
            <w:vAlign w:val="center"/>
          </w:tcPr>
          <w:p w14:paraId="3FAC6D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刘琬萦</w:t>
            </w:r>
          </w:p>
        </w:tc>
        <w:tc>
          <w:tcPr>
            <w:tcW w:w="1612" w:type="dxa"/>
            <w:tcBorders>
              <w:top w:val="single" w:color="000000" w:sz="4" w:space="0"/>
              <w:left w:val="single" w:color="000000" w:sz="4" w:space="0"/>
              <w:bottom w:val="single" w:color="000000" w:sz="4" w:space="0"/>
              <w:right w:val="single" w:color="000000" w:sz="4" w:space="0"/>
            </w:tcBorders>
            <w:vAlign w:val="center"/>
          </w:tcPr>
          <w:p w14:paraId="4719DA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张龙琳</w:t>
            </w:r>
          </w:p>
        </w:tc>
        <w:tc>
          <w:tcPr>
            <w:tcW w:w="1969" w:type="dxa"/>
            <w:tcBorders>
              <w:top w:val="single" w:color="000000" w:sz="4" w:space="0"/>
              <w:left w:val="single" w:color="000000" w:sz="4" w:space="0"/>
              <w:bottom w:val="single" w:color="000000" w:sz="4" w:space="0"/>
              <w:right w:val="single" w:color="000000" w:sz="4" w:space="0"/>
            </w:tcBorders>
            <w:vAlign w:val="center"/>
          </w:tcPr>
          <w:p w14:paraId="6BAFEA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10A22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501A267">
        <w:tblPrEx>
          <w:tblCellMar>
            <w:top w:w="0" w:type="dxa"/>
            <w:left w:w="108" w:type="dxa"/>
            <w:bottom w:w="0" w:type="dxa"/>
            <w:right w:w="108" w:type="dxa"/>
          </w:tblCellMar>
        </w:tblPrEx>
        <w:trPr>
          <w:trHeight w:val="7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1536AF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EE0301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543441</w:t>
            </w:r>
          </w:p>
        </w:tc>
        <w:tc>
          <w:tcPr>
            <w:tcW w:w="1744" w:type="dxa"/>
            <w:tcBorders>
              <w:top w:val="single" w:color="000000" w:sz="4" w:space="0"/>
              <w:left w:val="single" w:color="000000" w:sz="4" w:space="0"/>
              <w:bottom w:val="single" w:color="000000" w:sz="4" w:space="0"/>
              <w:right w:val="single" w:color="000000" w:sz="4" w:space="0"/>
            </w:tcBorders>
            <w:vAlign w:val="center"/>
          </w:tcPr>
          <w:p w14:paraId="5B13B7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CBAE2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藤县舞狮</w:t>
            </w:r>
          </w:p>
        </w:tc>
        <w:tc>
          <w:tcPr>
            <w:tcW w:w="2250" w:type="dxa"/>
            <w:tcBorders>
              <w:top w:val="single" w:color="000000" w:sz="4" w:space="0"/>
              <w:left w:val="single" w:color="000000" w:sz="4" w:space="0"/>
              <w:bottom w:val="single" w:color="000000" w:sz="4" w:space="0"/>
              <w:right w:val="single" w:color="000000" w:sz="4" w:space="0"/>
            </w:tcBorders>
            <w:vAlign w:val="center"/>
          </w:tcPr>
          <w:p w14:paraId="2DE58D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汤紫怡、孟令秋、汪昊</w:t>
            </w:r>
          </w:p>
        </w:tc>
        <w:tc>
          <w:tcPr>
            <w:tcW w:w="1612" w:type="dxa"/>
            <w:tcBorders>
              <w:top w:val="single" w:color="000000" w:sz="4" w:space="0"/>
              <w:left w:val="single" w:color="000000" w:sz="4" w:space="0"/>
              <w:bottom w:val="single" w:color="000000" w:sz="4" w:space="0"/>
              <w:right w:val="single" w:color="000000" w:sz="4" w:space="0"/>
            </w:tcBorders>
            <w:vAlign w:val="center"/>
          </w:tcPr>
          <w:p w14:paraId="3DA060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李欢欢、毛森森</w:t>
            </w:r>
          </w:p>
        </w:tc>
        <w:tc>
          <w:tcPr>
            <w:tcW w:w="1969" w:type="dxa"/>
            <w:tcBorders>
              <w:top w:val="single" w:color="000000" w:sz="4" w:space="0"/>
              <w:left w:val="single" w:color="000000" w:sz="4" w:space="0"/>
              <w:bottom w:val="single" w:color="000000" w:sz="4" w:space="0"/>
              <w:right w:val="single" w:color="000000" w:sz="4" w:space="0"/>
            </w:tcBorders>
            <w:vAlign w:val="center"/>
          </w:tcPr>
          <w:p w14:paraId="22B1A9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213E1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6494A42">
        <w:tblPrEx>
          <w:tblCellMar>
            <w:top w:w="0" w:type="dxa"/>
            <w:left w:w="108" w:type="dxa"/>
            <w:bottom w:w="0" w:type="dxa"/>
            <w:right w:w="108" w:type="dxa"/>
          </w:tblCellMar>
        </w:tblPrEx>
        <w:trPr>
          <w:trHeight w:val="86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4DEFAF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E92713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543781</w:t>
            </w:r>
          </w:p>
        </w:tc>
        <w:tc>
          <w:tcPr>
            <w:tcW w:w="1744" w:type="dxa"/>
            <w:tcBorders>
              <w:top w:val="single" w:color="000000" w:sz="4" w:space="0"/>
              <w:left w:val="single" w:color="000000" w:sz="4" w:space="0"/>
              <w:bottom w:val="single" w:color="000000" w:sz="4" w:space="0"/>
              <w:right w:val="single" w:color="000000" w:sz="4" w:space="0"/>
            </w:tcBorders>
            <w:vAlign w:val="center"/>
          </w:tcPr>
          <w:p w14:paraId="298A69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E0896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纹韵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映象</w:t>
            </w:r>
          </w:p>
        </w:tc>
        <w:tc>
          <w:tcPr>
            <w:tcW w:w="2250" w:type="dxa"/>
            <w:tcBorders>
              <w:top w:val="single" w:color="000000" w:sz="4" w:space="0"/>
              <w:left w:val="single" w:color="000000" w:sz="4" w:space="0"/>
              <w:bottom w:val="single" w:color="000000" w:sz="4" w:space="0"/>
              <w:right w:val="single" w:color="000000" w:sz="4" w:space="0"/>
            </w:tcBorders>
            <w:vAlign w:val="center"/>
          </w:tcPr>
          <w:p w14:paraId="2910E3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孟令秋、李秋月、汪昊</w:t>
            </w:r>
          </w:p>
        </w:tc>
        <w:tc>
          <w:tcPr>
            <w:tcW w:w="1612" w:type="dxa"/>
            <w:tcBorders>
              <w:top w:val="single" w:color="000000" w:sz="4" w:space="0"/>
              <w:left w:val="single" w:color="000000" w:sz="4" w:space="0"/>
              <w:bottom w:val="single" w:color="000000" w:sz="4" w:space="0"/>
              <w:right w:val="single" w:color="000000" w:sz="4" w:space="0"/>
            </w:tcBorders>
            <w:vAlign w:val="center"/>
          </w:tcPr>
          <w:p w14:paraId="7AD843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侯小锋、毛森森</w:t>
            </w:r>
          </w:p>
        </w:tc>
        <w:tc>
          <w:tcPr>
            <w:tcW w:w="1969" w:type="dxa"/>
            <w:tcBorders>
              <w:top w:val="single" w:color="000000" w:sz="4" w:space="0"/>
              <w:left w:val="single" w:color="000000" w:sz="4" w:space="0"/>
              <w:bottom w:val="single" w:color="000000" w:sz="4" w:space="0"/>
              <w:right w:val="single" w:color="000000" w:sz="4" w:space="0"/>
            </w:tcBorders>
            <w:vAlign w:val="center"/>
          </w:tcPr>
          <w:p w14:paraId="551A13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732E7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E364923">
        <w:tblPrEx>
          <w:tblCellMar>
            <w:top w:w="0" w:type="dxa"/>
            <w:left w:w="108" w:type="dxa"/>
            <w:bottom w:w="0" w:type="dxa"/>
            <w:right w:w="108" w:type="dxa"/>
          </w:tblCellMar>
        </w:tblPrEx>
        <w:trPr>
          <w:trHeight w:val="54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1C77D1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E4BB0A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544990</w:t>
            </w:r>
          </w:p>
        </w:tc>
        <w:tc>
          <w:tcPr>
            <w:tcW w:w="1744" w:type="dxa"/>
            <w:tcBorders>
              <w:top w:val="single" w:color="000000" w:sz="4" w:space="0"/>
              <w:left w:val="single" w:color="000000" w:sz="4" w:space="0"/>
              <w:bottom w:val="single" w:color="000000" w:sz="4" w:space="0"/>
              <w:right w:val="single" w:color="000000" w:sz="4" w:space="0"/>
            </w:tcBorders>
            <w:vAlign w:val="center"/>
          </w:tcPr>
          <w:p w14:paraId="48E734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AC5BC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汇韵</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流裳</w:t>
            </w:r>
          </w:p>
        </w:tc>
        <w:tc>
          <w:tcPr>
            <w:tcW w:w="2250" w:type="dxa"/>
            <w:tcBorders>
              <w:top w:val="single" w:color="000000" w:sz="4" w:space="0"/>
              <w:left w:val="single" w:color="000000" w:sz="4" w:space="0"/>
              <w:bottom w:val="single" w:color="000000" w:sz="4" w:space="0"/>
              <w:right w:val="single" w:color="000000" w:sz="4" w:space="0"/>
            </w:tcBorders>
            <w:vAlign w:val="center"/>
          </w:tcPr>
          <w:p w14:paraId="116262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王苏苏</w:t>
            </w:r>
          </w:p>
        </w:tc>
        <w:tc>
          <w:tcPr>
            <w:tcW w:w="1612" w:type="dxa"/>
            <w:tcBorders>
              <w:top w:val="single" w:color="000000" w:sz="4" w:space="0"/>
              <w:left w:val="single" w:color="000000" w:sz="4" w:space="0"/>
              <w:bottom w:val="single" w:color="000000" w:sz="4" w:space="0"/>
              <w:right w:val="single" w:color="000000" w:sz="4" w:space="0"/>
            </w:tcBorders>
            <w:vAlign w:val="center"/>
          </w:tcPr>
          <w:p w14:paraId="197078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王彬</w:t>
            </w:r>
          </w:p>
        </w:tc>
        <w:tc>
          <w:tcPr>
            <w:tcW w:w="1969" w:type="dxa"/>
            <w:tcBorders>
              <w:top w:val="single" w:color="000000" w:sz="4" w:space="0"/>
              <w:left w:val="single" w:color="000000" w:sz="4" w:space="0"/>
              <w:bottom w:val="single" w:color="000000" w:sz="4" w:space="0"/>
              <w:right w:val="single" w:color="000000" w:sz="4" w:space="0"/>
            </w:tcBorders>
            <w:vAlign w:val="center"/>
          </w:tcPr>
          <w:p w14:paraId="07D6DA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A9365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5252BAE">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B6D7EB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16450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545460</w:t>
            </w:r>
          </w:p>
        </w:tc>
        <w:tc>
          <w:tcPr>
            <w:tcW w:w="1744" w:type="dxa"/>
            <w:tcBorders>
              <w:top w:val="single" w:color="000000" w:sz="4" w:space="0"/>
              <w:left w:val="single" w:color="000000" w:sz="4" w:space="0"/>
              <w:bottom w:val="single" w:color="000000" w:sz="4" w:space="0"/>
              <w:right w:val="single" w:color="000000" w:sz="4" w:space="0"/>
            </w:tcBorders>
            <w:vAlign w:val="center"/>
          </w:tcPr>
          <w:p w14:paraId="34C2D7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0881D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“风予字动”美术字衍生风铃文创</w:t>
            </w:r>
          </w:p>
        </w:tc>
        <w:tc>
          <w:tcPr>
            <w:tcW w:w="2250" w:type="dxa"/>
            <w:tcBorders>
              <w:top w:val="single" w:color="000000" w:sz="4" w:space="0"/>
              <w:left w:val="single" w:color="000000" w:sz="4" w:space="0"/>
              <w:bottom w:val="single" w:color="000000" w:sz="4" w:space="0"/>
              <w:right w:val="single" w:color="000000" w:sz="4" w:space="0"/>
            </w:tcBorders>
            <w:vAlign w:val="center"/>
          </w:tcPr>
          <w:p w14:paraId="572E4C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谭静、李翎宇</w:t>
            </w:r>
          </w:p>
        </w:tc>
        <w:tc>
          <w:tcPr>
            <w:tcW w:w="1612" w:type="dxa"/>
            <w:tcBorders>
              <w:top w:val="single" w:color="000000" w:sz="4" w:space="0"/>
              <w:left w:val="single" w:color="000000" w:sz="4" w:space="0"/>
              <w:bottom w:val="single" w:color="000000" w:sz="4" w:space="0"/>
              <w:right w:val="single" w:color="000000" w:sz="4" w:space="0"/>
            </w:tcBorders>
            <w:vAlign w:val="center"/>
          </w:tcPr>
          <w:p w14:paraId="21C833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沈巾力</w:t>
            </w:r>
          </w:p>
        </w:tc>
        <w:tc>
          <w:tcPr>
            <w:tcW w:w="1969" w:type="dxa"/>
            <w:tcBorders>
              <w:top w:val="single" w:color="000000" w:sz="4" w:space="0"/>
              <w:left w:val="single" w:color="000000" w:sz="4" w:space="0"/>
              <w:bottom w:val="single" w:color="000000" w:sz="4" w:space="0"/>
              <w:right w:val="single" w:color="000000" w:sz="4" w:space="0"/>
            </w:tcBorders>
            <w:vAlign w:val="center"/>
          </w:tcPr>
          <w:p w14:paraId="0F6378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E1FD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ADE4A6">
        <w:tblPrEx>
          <w:tblCellMar>
            <w:top w:w="0" w:type="dxa"/>
            <w:left w:w="108" w:type="dxa"/>
            <w:bottom w:w="0" w:type="dxa"/>
            <w:right w:w="108" w:type="dxa"/>
          </w:tblCellMar>
        </w:tblPrEx>
        <w:trPr>
          <w:trHeight w:val="5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872822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4DABE6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545858</w:t>
            </w:r>
          </w:p>
        </w:tc>
        <w:tc>
          <w:tcPr>
            <w:tcW w:w="1744" w:type="dxa"/>
            <w:tcBorders>
              <w:top w:val="single" w:color="000000" w:sz="4" w:space="0"/>
              <w:left w:val="single" w:color="000000" w:sz="4" w:space="0"/>
              <w:bottom w:val="single" w:color="000000" w:sz="4" w:space="0"/>
              <w:right w:val="single" w:color="000000" w:sz="4" w:space="0"/>
            </w:tcBorders>
            <w:vAlign w:val="center"/>
          </w:tcPr>
          <w:p w14:paraId="79D99F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1BE93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荧惑</w:t>
            </w:r>
          </w:p>
        </w:tc>
        <w:tc>
          <w:tcPr>
            <w:tcW w:w="2250" w:type="dxa"/>
            <w:tcBorders>
              <w:top w:val="single" w:color="000000" w:sz="4" w:space="0"/>
              <w:left w:val="single" w:color="000000" w:sz="4" w:space="0"/>
              <w:bottom w:val="single" w:color="000000" w:sz="4" w:space="0"/>
              <w:right w:val="single" w:color="000000" w:sz="4" w:space="0"/>
            </w:tcBorders>
            <w:vAlign w:val="center"/>
          </w:tcPr>
          <w:p w14:paraId="4B5406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黄卿珂</w:t>
            </w:r>
          </w:p>
        </w:tc>
        <w:tc>
          <w:tcPr>
            <w:tcW w:w="1612" w:type="dxa"/>
            <w:tcBorders>
              <w:top w:val="single" w:color="000000" w:sz="4" w:space="0"/>
              <w:left w:val="single" w:color="000000" w:sz="4" w:space="0"/>
              <w:bottom w:val="single" w:color="000000" w:sz="4" w:space="0"/>
              <w:right w:val="single" w:color="000000" w:sz="4" w:space="0"/>
            </w:tcBorders>
            <w:vAlign w:val="center"/>
          </w:tcPr>
          <w:p w14:paraId="4BD44A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李灿</w:t>
            </w:r>
          </w:p>
        </w:tc>
        <w:tc>
          <w:tcPr>
            <w:tcW w:w="1969" w:type="dxa"/>
            <w:tcBorders>
              <w:top w:val="single" w:color="000000" w:sz="4" w:space="0"/>
              <w:left w:val="single" w:color="000000" w:sz="4" w:space="0"/>
              <w:bottom w:val="single" w:color="000000" w:sz="4" w:space="0"/>
              <w:right w:val="single" w:color="000000" w:sz="4" w:space="0"/>
            </w:tcBorders>
            <w:vAlign w:val="center"/>
          </w:tcPr>
          <w:p w14:paraId="09AF34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B4CE5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776233A">
        <w:tblPrEx>
          <w:tblCellMar>
            <w:top w:w="0" w:type="dxa"/>
            <w:left w:w="108" w:type="dxa"/>
            <w:bottom w:w="0" w:type="dxa"/>
            <w:right w:w="108" w:type="dxa"/>
          </w:tblCellMar>
        </w:tblPrEx>
        <w:trPr>
          <w:trHeight w:val="81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2A1104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687815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546342</w:t>
            </w:r>
          </w:p>
        </w:tc>
        <w:tc>
          <w:tcPr>
            <w:tcW w:w="1744" w:type="dxa"/>
            <w:tcBorders>
              <w:top w:val="single" w:color="000000" w:sz="4" w:space="0"/>
              <w:left w:val="single" w:color="000000" w:sz="4" w:space="0"/>
              <w:bottom w:val="single" w:color="000000" w:sz="4" w:space="0"/>
              <w:right w:val="single" w:color="000000" w:sz="4" w:space="0"/>
            </w:tcBorders>
            <w:vAlign w:val="center"/>
          </w:tcPr>
          <w:p w14:paraId="6F0E88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1FA10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阳新布贴：动物潮趣行</w:t>
            </w:r>
          </w:p>
        </w:tc>
        <w:tc>
          <w:tcPr>
            <w:tcW w:w="2250" w:type="dxa"/>
            <w:tcBorders>
              <w:top w:val="single" w:color="000000" w:sz="4" w:space="0"/>
              <w:left w:val="single" w:color="000000" w:sz="4" w:space="0"/>
              <w:bottom w:val="single" w:color="000000" w:sz="4" w:space="0"/>
              <w:right w:val="single" w:color="000000" w:sz="4" w:space="0"/>
            </w:tcBorders>
            <w:vAlign w:val="center"/>
          </w:tcPr>
          <w:p w14:paraId="2B3DCFA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曾尔煊、梁若楠、佘威亿</w:t>
            </w:r>
          </w:p>
        </w:tc>
        <w:tc>
          <w:tcPr>
            <w:tcW w:w="1612" w:type="dxa"/>
            <w:tcBorders>
              <w:top w:val="single" w:color="000000" w:sz="4" w:space="0"/>
              <w:left w:val="single" w:color="000000" w:sz="4" w:space="0"/>
              <w:bottom w:val="single" w:color="000000" w:sz="4" w:space="0"/>
              <w:right w:val="single" w:color="000000" w:sz="4" w:space="0"/>
            </w:tcBorders>
            <w:vAlign w:val="center"/>
          </w:tcPr>
          <w:p w14:paraId="70C3D1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冯雨雪</w:t>
            </w:r>
          </w:p>
        </w:tc>
        <w:tc>
          <w:tcPr>
            <w:tcW w:w="1969" w:type="dxa"/>
            <w:tcBorders>
              <w:top w:val="single" w:color="000000" w:sz="4" w:space="0"/>
              <w:left w:val="single" w:color="000000" w:sz="4" w:space="0"/>
              <w:bottom w:val="single" w:color="000000" w:sz="4" w:space="0"/>
              <w:right w:val="single" w:color="000000" w:sz="4" w:space="0"/>
            </w:tcBorders>
            <w:vAlign w:val="center"/>
          </w:tcPr>
          <w:p w14:paraId="38FE01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811B9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49E1BC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900914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58407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546611</w:t>
            </w:r>
          </w:p>
        </w:tc>
        <w:tc>
          <w:tcPr>
            <w:tcW w:w="1744" w:type="dxa"/>
            <w:tcBorders>
              <w:top w:val="single" w:color="000000" w:sz="4" w:space="0"/>
              <w:left w:val="single" w:color="000000" w:sz="4" w:space="0"/>
              <w:bottom w:val="single" w:color="000000" w:sz="4" w:space="0"/>
              <w:right w:val="single" w:color="000000" w:sz="4" w:space="0"/>
            </w:tcBorders>
            <w:vAlign w:val="center"/>
          </w:tcPr>
          <w:p w14:paraId="7F491D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72B1B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明信片留言文化</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一种新兴的当代社交模式</w:t>
            </w:r>
          </w:p>
        </w:tc>
        <w:tc>
          <w:tcPr>
            <w:tcW w:w="2250" w:type="dxa"/>
            <w:tcBorders>
              <w:top w:val="single" w:color="000000" w:sz="4" w:space="0"/>
              <w:left w:val="single" w:color="000000" w:sz="4" w:space="0"/>
              <w:bottom w:val="single" w:color="000000" w:sz="4" w:space="0"/>
              <w:right w:val="single" w:color="000000" w:sz="4" w:space="0"/>
            </w:tcBorders>
            <w:vAlign w:val="center"/>
          </w:tcPr>
          <w:p w14:paraId="1777CE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刘逸萱</w:t>
            </w:r>
          </w:p>
        </w:tc>
        <w:tc>
          <w:tcPr>
            <w:tcW w:w="1612" w:type="dxa"/>
            <w:tcBorders>
              <w:top w:val="single" w:color="000000" w:sz="4" w:space="0"/>
              <w:left w:val="single" w:color="000000" w:sz="4" w:space="0"/>
              <w:bottom w:val="single" w:color="000000" w:sz="4" w:space="0"/>
              <w:right w:val="single" w:color="000000" w:sz="4" w:space="0"/>
            </w:tcBorders>
            <w:vAlign w:val="center"/>
          </w:tcPr>
          <w:p w14:paraId="514624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严一棚</w:t>
            </w:r>
          </w:p>
        </w:tc>
        <w:tc>
          <w:tcPr>
            <w:tcW w:w="1969" w:type="dxa"/>
            <w:tcBorders>
              <w:top w:val="single" w:color="000000" w:sz="4" w:space="0"/>
              <w:left w:val="single" w:color="000000" w:sz="4" w:space="0"/>
              <w:bottom w:val="single" w:color="000000" w:sz="4" w:space="0"/>
              <w:right w:val="single" w:color="000000" w:sz="4" w:space="0"/>
            </w:tcBorders>
            <w:vAlign w:val="center"/>
          </w:tcPr>
          <w:p w14:paraId="6289D0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1D84B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AEE1A6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D04214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4F9799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547180</w:t>
            </w:r>
          </w:p>
        </w:tc>
        <w:tc>
          <w:tcPr>
            <w:tcW w:w="1744" w:type="dxa"/>
            <w:tcBorders>
              <w:top w:val="single" w:color="000000" w:sz="4" w:space="0"/>
              <w:left w:val="single" w:color="000000" w:sz="4" w:space="0"/>
              <w:bottom w:val="single" w:color="000000" w:sz="4" w:space="0"/>
              <w:right w:val="single" w:color="000000" w:sz="4" w:space="0"/>
            </w:tcBorders>
            <w:vAlign w:val="center"/>
          </w:tcPr>
          <w:p w14:paraId="4ECA5B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5175E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灵驭</w:t>
            </w:r>
            <w:r>
              <w:rPr>
                <w:rFonts w:ascii="Times New Roman" w:hAnsi="Times New Roman" w:eastAsia="方正仿宋_GBK" w:cs="方正仿宋_GBK"/>
                <w:color w:val="000000"/>
                <w:kern w:val="0"/>
                <w:sz w:val="28"/>
                <w:szCs w:val="32"/>
                <w:lang w:eastAsia="zh-CN"/>
              </w:rPr>
              <w:t>X—</w:t>
            </w:r>
            <w:r>
              <w:rPr>
                <w:rFonts w:hint="eastAsia" w:ascii="Times New Roman" w:hAnsi="Times New Roman" w:eastAsia="方正仿宋_GBK" w:cs="方正仿宋_GBK"/>
                <w:color w:val="000000"/>
                <w:kern w:val="0"/>
                <w:sz w:val="28"/>
                <w:szCs w:val="32"/>
                <w:lang w:eastAsia="zh-CN"/>
              </w:rPr>
              <w:t>智能子母续航叉车</w:t>
            </w:r>
          </w:p>
        </w:tc>
        <w:tc>
          <w:tcPr>
            <w:tcW w:w="2250" w:type="dxa"/>
            <w:tcBorders>
              <w:top w:val="single" w:color="000000" w:sz="4" w:space="0"/>
              <w:left w:val="single" w:color="000000" w:sz="4" w:space="0"/>
              <w:bottom w:val="single" w:color="000000" w:sz="4" w:space="0"/>
              <w:right w:val="single" w:color="000000" w:sz="4" w:space="0"/>
            </w:tcBorders>
            <w:vAlign w:val="center"/>
          </w:tcPr>
          <w:p w14:paraId="186109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闫硕、吴秋宏、龙跃</w:t>
            </w:r>
          </w:p>
        </w:tc>
        <w:tc>
          <w:tcPr>
            <w:tcW w:w="1612" w:type="dxa"/>
            <w:tcBorders>
              <w:top w:val="single" w:color="000000" w:sz="4" w:space="0"/>
              <w:left w:val="single" w:color="000000" w:sz="4" w:space="0"/>
              <w:bottom w:val="single" w:color="000000" w:sz="4" w:space="0"/>
              <w:right w:val="single" w:color="000000" w:sz="4" w:space="0"/>
            </w:tcBorders>
            <w:vAlign w:val="center"/>
          </w:tcPr>
          <w:p w14:paraId="143360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47E372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DFDBC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3785F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C240C8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41456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547196</w:t>
            </w:r>
          </w:p>
        </w:tc>
        <w:tc>
          <w:tcPr>
            <w:tcW w:w="1744" w:type="dxa"/>
            <w:tcBorders>
              <w:top w:val="single" w:color="000000" w:sz="4" w:space="0"/>
              <w:left w:val="single" w:color="000000" w:sz="4" w:space="0"/>
              <w:bottom w:val="single" w:color="000000" w:sz="4" w:space="0"/>
              <w:right w:val="single" w:color="000000" w:sz="4" w:space="0"/>
            </w:tcBorders>
            <w:vAlign w:val="center"/>
          </w:tcPr>
          <w:p w14:paraId="2D15BB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8F433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“元”续新象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基于城市触媒下文化融合型商业街区的“享元”更新设计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53201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熊庭悦、程晶、王彦杰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5A698F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朱贵祥、李灿</w:t>
            </w:r>
          </w:p>
        </w:tc>
        <w:tc>
          <w:tcPr>
            <w:tcW w:w="1969" w:type="dxa"/>
            <w:tcBorders>
              <w:top w:val="single" w:color="000000" w:sz="4" w:space="0"/>
              <w:left w:val="single" w:color="000000" w:sz="4" w:space="0"/>
              <w:bottom w:val="single" w:color="000000" w:sz="4" w:space="0"/>
              <w:right w:val="single" w:color="000000" w:sz="4" w:space="0"/>
            </w:tcBorders>
            <w:vAlign w:val="center"/>
          </w:tcPr>
          <w:p w14:paraId="1D383F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762F7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DD0B172">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6102AC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253D7F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547227</w:t>
            </w:r>
          </w:p>
        </w:tc>
        <w:tc>
          <w:tcPr>
            <w:tcW w:w="1744" w:type="dxa"/>
            <w:tcBorders>
              <w:top w:val="single" w:color="000000" w:sz="4" w:space="0"/>
              <w:left w:val="single" w:color="000000" w:sz="4" w:space="0"/>
              <w:bottom w:val="single" w:color="000000" w:sz="4" w:space="0"/>
              <w:right w:val="single" w:color="000000" w:sz="4" w:space="0"/>
            </w:tcBorders>
            <w:vAlign w:val="center"/>
          </w:tcPr>
          <w:p w14:paraId="6C4A0A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CCF12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生命通道</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全科医疗悬浮高速列车</w:t>
            </w:r>
          </w:p>
        </w:tc>
        <w:tc>
          <w:tcPr>
            <w:tcW w:w="2250" w:type="dxa"/>
            <w:tcBorders>
              <w:top w:val="single" w:color="000000" w:sz="4" w:space="0"/>
              <w:left w:val="single" w:color="000000" w:sz="4" w:space="0"/>
              <w:bottom w:val="single" w:color="000000" w:sz="4" w:space="0"/>
              <w:right w:val="single" w:color="000000" w:sz="4" w:space="0"/>
            </w:tcBorders>
            <w:vAlign w:val="center"/>
          </w:tcPr>
          <w:p w14:paraId="6087DE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吴秋宏、闫硕、夏欣蕊</w:t>
            </w:r>
          </w:p>
        </w:tc>
        <w:tc>
          <w:tcPr>
            <w:tcW w:w="1612" w:type="dxa"/>
            <w:tcBorders>
              <w:top w:val="single" w:color="000000" w:sz="4" w:space="0"/>
              <w:left w:val="single" w:color="000000" w:sz="4" w:space="0"/>
              <w:bottom w:val="single" w:color="000000" w:sz="4" w:space="0"/>
              <w:right w:val="single" w:color="000000" w:sz="4" w:space="0"/>
            </w:tcBorders>
            <w:vAlign w:val="center"/>
          </w:tcPr>
          <w:p w14:paraId="5CC6C9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7AC32C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D26D8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0288A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9CA1AA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EFBAC1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547322</w:t>
            </w:r>
          </w:p>
        </w:tc>
        <w:tc>
          <w:tcPr>
            <w:tcW w:w="1744" w:type="dxa"/>
            <w:tcBorders>
              <w:top w:val="single" w:color="000000" w:sz="4" w:space="0"/>
              <w:left w:val="single" w:color="000000" w:sz="4" w:space="0"/>
              <w:bottom w:val="single" w:color="000000" w:sz="4" w:space="0"/>
              <w:right w:val="single" w:color="000000" w:sz="4" w:space="0"/>
            </w:tcBorders>
            <w:vAlign w:val="center"/>
          </w:tcPr>
          <w:p w14:paraId="5119C4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ECA9B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NeoGrind</w:t>
            </w:r>
            <w:r>
              <w:rPr>
                <w:rFonts w:hint="eastAsia" w:ascii="Times New Roman" w:hAnsi="Times New Roman" w:eastAsia="方正仿宋_GBK" w:cs="方正仿宋_GBK"/>
                <w:color w:val="000000"/>
                <w:kern w:val="0"/>
                <w:sz w:val="28"/>
                <w:szCs w:val="32"/>
                <w:lang w:eastAsia="zh-CN"/>
              </w:rPr>
              <w:t>智能折叠互动滑板</w:t>
            </w:r>
          </w:p>
        </w:tc>
        <w:tc>
          <w:tcPr>
            <w:tcW w:w="2250" w:type="dxa"/>
            <w:tcBorders>
              <w:top w:val="single" w:color="000000" w:sz="4" w:space="0"/>
              <w:left w:val="single" w:color="000000" w:sz="4" w:space="0"/>
              <w:bottom w:val="single" w:color="000000" w:sz="4" w:space="0"/>
              <w:right w:val="single" w:color="000000" w:sz="4" w:space="0"/>
            </w:tcBorders>
            <w:vAlign w:val="center"/>
          </w:tcPr>
          <w:p w14:paraId="0F0DEB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贺睿嫣、袁璋琼、吕淼</w:t>
            </w:r>
          </w:p>
        </w:tc>
        <w:tc>
          <w:tcPr>
            <w:tcW w:w="1612" w:type="dxa"/>
            <w:tcBorders>
              <w:top w:val="single" w:color="000000" w:sz="4" w:space="0"/>
              <w:left w:val="single" w:color="000000" w:sz="4" w:space="0"/>
              <w:bottom w:val="single" w:color="000000" w:sz="4" w:space="0"/>
              <w:right w:val="single" w:color="000000" w:sz="4" w:space="0"/>
            </w:tcBorders>
            <w:vAlign w:val="center"/>
          </w:tcPr>
          <w:p w14:paraId="53D5E0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9BFC6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0EB8B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BB22365">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67AC6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B19B3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547361</w:t>
            </w:r>
          </w:p>
        </w:tc>
        <w:tc>
          <w:tcPr>
            <w:tcW w:w="1744" w:type="dxa"/>
            <w:tcBorders>
              <w:top w:val="single" w:color="000000" w:sz="4" w:space="0"/>
              <w:left w:val="single" w:color="000000" w:sz="4" w:space="0"/>
              <w:bottom w:val="single" w:color="000000" w:sz="4" w:space="0"/>
              <w:right w:val="single" w:color="000000" w:sz="4" w:space="0"/>
            </w:tcBorders>
            <w:vAlign w:val="center"/>
          </w:tcPr>
          <w:p w14:paraId="0D387B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40482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露营方舟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多场景适配下的模块化户外社交舱系统设计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63DCE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卢佳烨</w:t>
            </w:r>
          </w:p>
        </w:tc>
        <w:tc>
          <w:tcPr>
            <w:tcW w:w="1612" w:type="dxa"/>
            <w:tcBorders>
              <w:top w:val="single" w:color="000000" w:sz="4" w:space="0"/>
              <w:left w:val="single" w:color="000000" w:sz="4" w:space="0"/>
              <w:bottom w:val="single" w:color="000000" w:sz="4" w:space="0"/>
              <w:right w:val="single" w:color="000000" w:sz="4" w:space="0"/>
            </w:tcBorders>
            <w:vAlign w:val="center"/>
          </w:tcPr>
          <w:p w14:paraId="26C671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许娜</w:t>
            </w:r>
          </w:p>
        </w:tc>
        <w:tc>
          <w:tcPr>
            <w:tcW w:w="1969" w:type="dxa"/>
            <w:tcBorders>
              <w:top w:val="single" w:color="000000" w:sz="4" w:space="0"/>
              <w:left w:val="single" w:color="000000" w:sz="4" w:space="0"/>
              <w:bottom w:val="single" w:color="000000" w:sz="4" w:space="0"/>
              <w:right w:val="single" w:color="000000" w:sz="4" w:space="0"/>
            </w:tcBorders>
            <w:vAlign w:val="center"/>
          </w:tcPr>
          <w:p w14:paraId="3CF25E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E3845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265C02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027BA9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590D25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547419</w:t>
            </w:r>
          </w:p>
        </w:tc>
        <w:tc>
          <w:tcPr>
            <w:tcW w:w="1744" w:type="dxa"/>
            <w:tcBorders>
              <w:top w:val="single" w:color="000000" w:sz="4" w:space="0"/>
              <w:left w:val="single" w:color="000000" w:sz="4" w:space="0"/>
              <w:bottom w:val="single" w:color="000000" w:sz="4" w:space="0"/>
              <w:right w:val="single" w:color="000000" w:sz="4" w:space="0"/>
            </w:tcBorders>
            <w:vAlign w:val="center"/>
          </w:tcPr>
          <w:p w14:paraId="31E1D7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7D505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Q</w:t>
            </w:r>
            <w:r>
              <w:rPr>
                <w:rFonts w:hint="eastAsia" w:ascii="Times New Roman" w:hAnsi="Times New Roman" w:eastAsia="方正仿宋_GBK" w:cs="方正仿宋_GBK"/>
                <w:color w:val="000000"/>
                <w:kern w:val="0"/>
                <w:sz w:val="28"/>
                <w:szCs w:val="32"/>
                <w:lang w:eastAsia="zh-CN"/>
              </w:rPr>
              <w:t>空间站</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基于赛博朋克理论下的桥下空间概念设计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1A53C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熊庭悦、程晶</w:t>
            </w:r>
          </w:p>
        </w:tc>
        <w:tc>
          <w:tcPr>
            <w:tcW w:w="1612" w:type="dxa"/>
            <w:tcBorders>
              <w:top w:val="single" w:color="000000" w:sz="4" w:space="0"/>
              <w:left w:val="single" w:color="000000" w:sz="4" w:space="0"/>
              <w:bottom w:val="single" w:color="000000" w:sz="4" w:space="0"/>
              <w:right w:val="single" w:color="000000" w:sz="4" w:space="0"/>
            </w:tcBorders>
            <w:vAlign w:val="center"/>
          </w:tcPr>
          <w:p w14:paraId="4DAC34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朱贵祥、李灿</w:t>
            </w:r>
          </w:p>
        </w:tc>
        <w:tc>
          <w:tcPr>
            <w:tcW w:w="1969" w:type="dxa"/>
            <w:tcBorders>
              <w:top w:val="single" w:color="000000" w:sz="4" w:space="0"/>
              <w:left w:val="single" w:color="000000" w:sz="4" w:space="0"/>
              <w:bottom w:val="single" w:color="000000" w:sz="4" w:space="0"/>
              <w:right w:val="single" w:color="000000" w:sz="4" w:space="0"/>
            </w:tcBorders>
            <w:vAlign w:val="center"/>
          </w:tcPr>
          <w:p w14:paraId="2E4ECA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FFD9F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A05D3D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AFFAA1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3190C3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547464</w:t>
            </w:r>
          </w:p>
        </w:tc>
        <w:tc>
          <w:tcPr>
            <w:tcW w:w="1744" w:type="dxa"/>
            <w:tcBorders>
              <w:top w:val="single" w:color="000000" w:sz="4" w:space="0"/>
              <w:left w:val="single" w:color="000000" w:sz="4" w:space="0"/>
              <w:bottom w:val="single" w:color="000000" w:sz="4" w:space="0"/>
              <w:right w:val="single" w:color="000000" w:sz="4" w:space="0"/>
            </w:tcBorders>
            <w:vAlign w:val="center"/>
          </w:tcPr>
          <w:p w14:paraId="7B4F14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20711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氢锋</w:t>
            </w:r>
            <w:r>
              <w:rPr>
                <w:rFonts w:ascii="Times New Roman" w:hAnsi="Times New Roman" w:eastAsia="方正仿宋_GBK" w:cs="方正仿宋_GBK"/>
                <w:color w:val="000000"/>
                <w:kern w:val="0"/>
                <w:sz w:val="28"/>
                <w:szCs w:val="32"/>
                <w:lang w:eastAsia="zh-CN"/>
              </w:rPr>
              <w:t>—Xterra</w:t>
            </w:r>
          </w:p>
        </w:tc>
        <w:tc>
          <w:tcPr>
            <w:tcW w:w="2250" w:type="dxa"/>
            <w:tcBorders>
              <w:top w:val="single" w:color="000000" w:sz="4" w:space="0"/>
              <w:left w:val="single" w:color="000000" w:sz="4" w:space="0"/>
              <w:bottom w:val="single" w:color="000000" w:sz="4" w:space="0"/>
              <w:right w:val="single" w:color="000000" w:sz="4" w:space="0"/>
            </w:tcBorders>
            <w:vAlign w:val="center"/>
          </w:tcPr>
          <w:p w14:paraId="253111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吴秋宏、闫硕、余见思</w:t>
            </w:r>
          </w:p>
        </w:tc>
        <w:tc>
          <w:tcPr>
            <w:tcW w:w="1612" w:type="dxa"/>
            <w:tcBorders>
              <w:top w:val="single" w:color="000000" w:sz="4" w:space="0"/>
              <w:left w:val="single" w:color="000000" w:sz="4" w:space="0"/>
              <w:bottom w:val="single" w:color="000000" w:sz="4" w:space="0"/>
              <w:right w:val="single" w:color="000000" w:sz="4" w:space="0"/>
            </w:tcBorders>
            <w:vAlign w:val="center"/>
          </w:tcPr>
          <w:p w14:paraId="065257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4E035C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8F372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2B2900">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693AFD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F0F6C3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547738</w:t>
            </w:r>
          </w:p>
        </w:tc>
        <w:tc>
          <w:tcPr>
            <w:tcW w:w="1744" w:type="dxa"/>
            <w:tcBorders>
              <w:top w:val="single" w:color="000000" w:sz="4" w:space="0"/>
              <w:left w:val="single" w:color="000000" w:sz="4" w:space="0"/>
              <w:bottom w:val="single" w:color="000000" w:sz="4" w:space="0"/>
              <w:right w:val="single" w:color="000000" w:sz="4" w:space="0"/>
            </w:tcBorders>
            <w:vAlign w:val="center"/>
          </w:tcPr>
          <w:p w14:paraId="77E982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E66BE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货币中的建筑</w:t>
            </w:r>
            <w:r>
              <w:rPr>
                <w:rFonts w:ascii="Times New Roman" w:hAnsi="Times New Roman" w:eastAsia="方正仿宋_GBK" w:cs="方正仿宋_GBK"/>
                <w:color w:val="000000"/>
                <w:kern w:val="0"/>
                <w:sz w:val="28"/>
                <w:szCs w:val="32"/>
                <w:lang w:eastAsia="zh-CN"/>
              </w:rPr>
              <w:t>&amp;</w:t>
            </w:r>
            <w:r>
              <w:rPr>
                <w:rFonts w:hint="eastAsia" w:ascii="Times New Roman" w:hAnsi="Times New Roman" w:eastAsia="方正仿宋_GBK" w:cs="方正仿宋_GBK"/>
                <w:color w:val="000000"/>
                <w:kern w:val="0"/>
                <w:sz w:val="28"/>
                <w:szCs w:val="32"/>
                <w:lang w:eastAsia="zh-CN"/>
              </w:rPr>
              <w:t>货币星球</w:t>
            </w:r>
          </w:p>
        </w:tc>
        <w:tc>
          <w:tcPr>
            <w:tcW w:w="2250" w:type="dxa"/>
            <w:tcBorders>
              <w:top w:val="single" w:color="000000" w:sz="4" w:space="0"/>
              <w:left w:val="single" w:color="000000" w:sz="4" w:space="0"/>
              <w:bottom w:val="single" w:color="000000" w:sz="4" w:space="0"/>
              <w:right w:val="single" w:color="000000" w:sz="4" w:space="0"/>
            </w:tcBorders>
            <w:vAlign w:val="center"/>
          </w:tcPr>
          <w:p w14:paraId="5B5BE3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屈彦锦、杜与源</w:t>
            </w:r>
          </w:p>
        </w:tc>
        <w:tc>
          <w:tcPr>
            <w:tcW w:w="1612" w:type="dxa"/>
            <w:tcBorders>
              <w:top w:val="single" w:color="000000" w:sz="4" w:space="0"/>
              <w:left w:val="single" w:color="000000" w:sz="4" w:space="0"/>
              <w:bottom w:val="single" w:color="000000" w:sz="4" w:space="0"/>
              <w:right w:val="single" w:color="000000" w:sz="4" w:space="0"/>
            </w:tcBorders>
            <w:vAlign w:val="center"/>
          </w:tcPr>
          <w:p w14:paraId="098AEB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岳晓丽</w:t>
            </w:r>
          </w:p>
        </w:tc>
        <w:tc>
          <w:tcPr>
            <w:tcW w:w="1969" w:type="dxa"/>
            <w:tcBorders>
              <w:top w:val="single" w:color="000000" w:sz="4" w:space="0"/>
              <w:left w:val="single" w:color="000000" w:sz="4" w:space="0"/>
              <w:bottom w:val="single" w:color="000000" w:sz="4" w:space="0"/>
              <w:right w:val="single" w:color="000000" w:sz="4" w:space="0"/>
            </w:tcBorders>
            <w:vAlign w:val="center"/>
          </w:tcPr>
          <w:p w14:paraId="6FB4FA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F6224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18568E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7E39C8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5C53D9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547785</w:t>
            </w:r>
          </w:p>
        </w:tc>
        <w:tc>
          <w:tcPr>
            <w:tcW w:w="1744" w:type="dxa"/>
            <w:tcBorders>
              <w:top w:val="single" w:color="000000" w:sz="4" w:space="0"/>
              <w:left w:val="single" w:color="000000" w:sz="4" w:space="0"/>
              <w:bottom w:val="single" w:color="000000" w:sz="4" w:space="0"/>
              <w:right w:val="single" w:color="000000" w:sz="4" w:space="0"/>
            </w:tcBorders>
            <w:vAlign w:val="center"/>
          </w:tcPr>
          <w:p w14:paraId="24231C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3792D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预防乳腺癌</w:t>
            </w:r>
          </w:p>
        </w:tc>
        <w:tc>
          <w:tcPr>
            <w:tcW w:w="2250" w:type="dxa"/>
            <w:tcBorders>
              <w:top w:val="single" w:color="000000" w:sz="4" w:space="0"/>
              <w:left w:val="single" w:color="000000" w:sz="4" w:space="0"/>
              <w:bottom w:val="single" w:color="000000" w:sz="4" w:space="0"/>
              <w:right w:val="single" w:color="000000" w:sz="4" w:space="0"/>
            </w:tcBorders>
            <w:vAlign w:val="center"/>
          </w:tcPr>
          <w:p w14:paraId="4B1A83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王星竹</w:t>
            </w:r>
          </w:p>
        </w:tc>
        <w:tc>
          <w:tcPr>
            <w:tcW w:w="1612" w:type="dxa"/>
            <w:tcBorders>
              <w:top w:val="single" w:color="000000" w:sz="4" w:space="0"/>
              <w:left w:val="single" w:color="000000" w:sz="4" w:space="0"/>
              <w:bottom w:val="single" w:color="000000" w:sz="4" w:space="0"/>
              <w:right w:val="single" w:color="000000" w:sz="4" w:space="0"/>
            </w:tcBorders>
            <w:vAlign w:val="center"/>
          </w:tcPr>
          <w:p w14:paraId="3C4150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邓鳌</w:t>
            </w:r>
          </w:p>
        </w:tc>
        <w:tc>
          <w:tcPr>
            <w:tcW w:w="1969" w:type="dxa"/>
            <w:tcBorders>
              <w:top w:val="single" w:color="000000" w:sz="4" w:space="0"/>
              <w:left w:val="single" w:color="000000" w:sz="4" w:space="0"/>
              <w:bottom w:val="single" w:color="000000" w:sz="4" w:space="0"/>
              <w:right w:val="single" w:color="000000" w:sz="4" w:space="0"/>
            </w:tcBorders>
            <w:vAlign w:val="center"/>
          </w:tcPr>
          <w:p w14:paraId="513500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重庆工商大学派斯学院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47FBA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EF6B08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B11061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D30706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548454</w:t>
            </w:r>
          </w:p>
        </w:tc>
        <w:tc>
          <w:tcPr>
            <w:tcW w:w="1744" w:type="dxa"/>
            <w:tcBorders>
              <w:top w:val="single" w:color="000000" w:sz="4" w:space="0"/>
              <w:left w:val="single" w:color="000000" w:sz="4" w:space="0"/>
              <w:bottom w:val="single" w:color="000000" w:sz="4" w:space="0"/>
              <w:right w:val="single" w:color="000000" w:sz="4" w:space="0"/>
            </w:tcBorders>
            <w:vAlign w:val="center"/>
          </w:tcPr>
          <w:p w14:paraId="3A0FEB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477FD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《闻喜花馍》信息可视化设计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E1519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杜昕芋、李馨雨、邵艳</w:t>
            </w:r>
          </w:p>
        </w:tc>
        <w:tc>
          <w:tcPr>
            <w:tcW w:w="1612" w:type="dxa"/>
            <w:tcBorders>
              <w:top w:val="single" w:color="000000" w:sz="4" w:space="0"/>
              <w:left w:val="single" w:color="000000" w:sz="4" w:space="0"/>
              <w:bottom w:val="single" w:color="000000" w:sz="4" w:space="0"/>
              <w:right w:val="single" w:color="000000" w:sz="4" w:space="0"/>
            </w:tcBorders>
            <w:vAlign w:val="center"/>
          </w:tcPr>
          <w:p w14:paraId="0C327D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雷菁菁、刘根良</w:t>
            </w:r>
          </w:p>
        </w:tc>
        <w:tc>
          <w:tcPr>
            <w:tcW w:w="1969" w:type="dxa"/>
            <w:tcBorders>
              <w:top w:val="single" w:color="000000" w:sz="4" w:space="0"/>
              <w:left w:val="single" w:color="000000" w:sz="4" w:space="0"/>
              <w:bottom w:val="single" w:color="000000" w:sz="4" w:space="0"/>
              <w:right w:val="single" w:color="000000" w:sz="4" w:space="0"/>
            </w:tcBorders>
            <w:vAlign w:val="center"/>
          </w:tcPr>
          <w:p w14:paraId="641F01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0C19E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7D202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78EB5A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4FA119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548698</w:t>
            </w:r>
          </w:p>
        </w:tc>
        <w:tc>
          <w:tcPr>
            <w:tcW w:w="1744" w:type="dxa"/>
            <w:tcBorders>
              <w:top w:val="single" w:color="000000" w:sz="4" w:space="0"/>
              <w:left w:val="single" w:color="000000" w:sz="4" w:space="0"/>
              <w:bottom w:val="single" w:color="000000" w:sz="4" w:space="0"/>
              <w:right w:val="single" w:color="000000" w:sz="4" w:space="0"/>
            </w:tcBorders>
            <w:vAlign w:val="center"/>
          </w:tcPr>
          <w:p w14:paraId="61A2E3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3715C7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《寻梦敦煌》</w:t>
            </w:r>
          </w:p>
        </w:tc>
        <w:tc>
          <w:tcPr>
            <w:tcW w:w="2250" w:type="dxa"/>
            <w:tcBorders>
              <w:top w:val="single" w:color="000000" w:sz="4" w:space="0"/>
              <w:left w:val="single" w:color="000000" w:sz="4" w:space="0"/>
              <w:bottom w:val="single" w:color="000000" w:sz="4" w:space="0"/>
              <w:right w:val="single" w:color="000000" w:sz="4" w:space="0"/>
            </w:tcBorders>
            <w:vAlign w:val="center"/>
          </w:tcPr>
          <w:p w14:paraId="7B5C94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鲜思敏、秦玲</w:t>
            </w:r>
          </w:p>
        </w:tc>
        <w:tc>
          <w:tcPr>
            <w:tcW w:w="1612" w:type="dxa"/>
            <w:tcBorders>
              <w:top w:val="single" w:color="000000" w:sz="4" w:space="0"/>
              <w:left w:val="single" w:color="000000" w:sz="4" w:space="0"/>
              <w:bottom w:val="single" w:color="000000" w:sz="4" w:space="0"/>
              <w:right w:val="single" w:color="000000" w:sz="4" w:space="0"/>
            </w:tcBorders>
            <w:vAlign w:val="center"/>
          </w:tcPr>
          <w:p w14:paraId="2EF138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徐雪珂</w:t>
            </w:r>
          </w:p>
        </w:tc>
        <w:tc>
          <w:tcPr>
            <w:tcW w:w="1969" w:type="dxa"/>
            <w:tcBorders>
              <w:top w:val="single" w:color="000000" w:sz="4" w:space="0"/>
              <w:left w:val="single" w:color="000000" w:sz="4" w:space="0"/>
              <w:bottom w:val="single" w:color="000000" w:sz="4" w:space="0"/>
              <w:right w:val="single" w:color="000000" w:sz="4" w:space="0"/>
            </w:tcBorders>
            <w:vAlign w:val="center"/>
          </w:tcPr>
          <w:p w14:paraId="3D7C51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0AA12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E918F7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4666ED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ABB5DF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548716</w:t>
            </w:r>
          </w:p>
        </w:tc>
        <w:tc>
          <w:tcPr>
            <w:tcW w:w="1744" w:type="dxa"/>
            <w:tcBorders>
              <w:top w:val="single" w:color="000000" w:sz="4" w:space="0"/>
              <w:left w:val="single" w:color="000000" w:sz="4" w:space="0"/>
              <w:bottom w:val="single" w:color="000000" w:sz="4" w:space="0"/>
              <w:right w:val="single" w:color="000000" w:sz="4" w:space="0"/>
            </w:tcBorders>
            <w:vAlign w:val="center"/>
          </w:tcPr>
          <w:p w14:paraId="765339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D34D6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吉祥八宝信息可视化</w:t>
            </w:r>
          </w:p>
        </w:tc>
        <w:tc>
          <w:tcPr>
            <w:tcW w:w="2250" w:type="dxa"/>
            <w:tcBorders>
              <w:top w:val="single" w:color="000000" w:sz="4" w:space="0"/>
              <w:left w:val="single" w:color="000000" w:sz="4" w:space="0"/>
              <w:bottom w:val="single" w:color="000000" w:sz="4" w:space="0"/>
              <w:right w:val="single" w:color="000000" w:sz="4" w:space="0"/>
            </w:tcBorders>
            <w:vAlign w:val="center"/>
          </w:tcPr>
          <w:p w14:paraId="31F6BE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宋玉琳</w:t>
            </w:r>
          </w:p>
        </w:tc>
        <w:tc>
          <w:tcPr>
            <w:tcW w:w="1612" w:type="dxa"/>
            <w:tcBorders>
              <w:top w:val="single" w:color="000000" w:sz="4" w:space="0"/>
              <w:left w:val="single" w:color="000000" w:sz="4" w:space="0"/>
              <w:bottom w:val="single" w:color="000000" w:sz="4" w:space="0"/>
              <w:right w:val="single" w:color="000000" w:sz="4" w:space="0"/>
            </w:tcBorders>
            <w:vAlign w:val="center"/>
          </w:tcPr>
          <w:p w14:paraId="69239F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李琳婧</w:t>
            </w:r>
          </w:p>
        </w:tc>
        <w:tc>
          <w:tcPr>
            <w:tcW w:w="1969" w:type="dxa"/>
            <w:tcBorders>
              <w:top w:val="single" w:color="000000" w:sz="4" w:space="0"/>
              <w:left w:val="single" w:color="000000" w:sz="4" w:space="0"/>
              <w:bottom w:val="single" w:color="000000" w:sz="4" w:space="0"/>
              <w:right w:val="single" w:color="000000" w:sz="4" w:space="0"/>
            </w:tcBorders>
            <w:vAlign w:val="center"/>
          </w:tcPr>
          <w:p w14:paraId="4AE0B0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6E346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AE19ED0">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1F6E5B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5A5233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548863</w:t>
            </w:r>
          </w:p>
        </w:tc>
        <w:tc>
          <w:tcPr>
            <w:tcW w:w="1744" w:type="dxa"/>
            <w:tcBorders>
              <w:top w:val="single" w:color="000000" w:sz="4" w:space="0"/>
              <w:left w:val="single" w:color="000000" w:sz="4" w:space="0"/>
              <w:bottom w:val="single" w:color="000000" w:sz="4" w:space="0"/>
              <w:right w:val="single" w:color="000000" w:sz="4" w:space="0"/>
            </w:tcBorders>
            <w:vAlign w:val="center"/>
          </w:tcPr>
          <w:p w14:paraId="1E5865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BD6B3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山邸</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岚影灵步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山地旅馆设计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E8DC6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刘欣宇、袁若诚</w:t>
            </w:r>
          </w:p>
        </w:tc>
        <w:tc>
          <w:tcPr>
            <w:tcW w:w="1612" w:type="dxa"/>
            <w:tcBorders>
              <w:top w:val="single" w:color="000000" w:sz="4" w:space="0"/>
              <w:left w:val="single" w:color="000000" w:sz="4" w:space="0"/>
              <w:bottom w:val="single" w:color="000000" w:sz="4" w:space="0"/>
              <w:right w:val="single" w:color="000000" w:sz="4" w:space="0"/>
            </w:tcBorders>
            <w:vAlign w:val="center"/>
          </w:tcPr>
          <w:p w14:paraId="4C8BB0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郭春欢</w:t>
            </w:r>
          </w:p>
        </w:tc>
        <w:tc>
          <w:tcPr>
            <w:tcW w:w="1969" w:type="dxa"/>
            <w:tcBorders>
              <w:top w:val="single" w:color="000000" w:sz="4" w:space="0"/>
              <w:left w:val="single" w:color="000000" w:sz="4" w:space="0"/>
              <w:bottom w:val="single" w:color="000000" w:sz="4" w:space="0"/>
              <w:right w:val="single" w:color="000000" w:sz="4" w:space="0"/>
            </w:tcBorders>
            <w:vAlign w:val="center"/>
          </w:tcPr>
          <w:p w14:paraId="33A471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5DCEA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B66589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962C7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DA1151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548887</w:t>
            </w:r>
          </w:p>
        </w:tc>
        <w:tc>
          <w:tcPr>
            <w:tcW w:w="1744" w:type="dxa"/>
            <w:tcBorders>
              <w:top w:val="single" w:color="000000" w:sz="4" w:space="0"/>
              <w:left w:val="single" w:color="000000" w:sz="4" w:space="0"/>
              <w:bottom w:val="single" w:color="000000" w:sz="4" w:space="0"/>
              <w:right w:val="single" w:color="000000" w:sz="4" w:space="0"/>
            </w:tcBorders>
            <w:vAlign w:val="center"/>
          </w:tcPr>
          <w:p w14:paraId="6F95EF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31083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丝路遗珍</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基于一带一路战略下的沉浸式空间设计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FE731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李璐珈、朱玉鑫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15A302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19E0F2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2AA14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5A4977">
        <w:tblPrEx>
          <w:tblCellMar>
            <w:top w:w="0" w:type="dxa"/>
            <w:left w:w="108" w:type="dxa"/>
            <w:bottom w:w="0" w:type="dxa"/>
            <w:right w:w="108" w:type="dxa"/>
          </w:tblCellMar>
        </w:tblPrEx>
        <w:trPr>
          <w:trHeight w:val="68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68B21C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22ABF8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549876</w:t>
            </w:r>
          </w:p>
        </w:tc>
        <w:tc>
          <w:tcPr>
            <w:tcW w:w="1744" w:type="dxa"/>
            <w:tcBorders>
              <w:top w:val="single" w:color="000000" w:sz="4" w:space="0"/>
              <w:left w:val="single" w:color="000000" w:sz="4" w:space="0"/>
              <w:bottom w:val="single" w:color="000000" w:sz="4" w:space="0"/>
              <w:right w:val="single" w:color="000000" w:sz="4" w:space="0"/>
            </w:tcBorders>
            <w:vAlign w:val="center"/>
          </w:tcPr>
          <w:p w14:paraId="62197A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A4AB8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众龄融乐，遗韵焕新</w:t>
            </w:r>
          </w:p>
        </w:tc>
        <w:tc>
          <w:tcPr>
            <w:tcW w:w="2250" w:type="dxa"/>
            <w:tcBorders>
              <w:top w:val="single" w:color="000000" w:sz="4" w:space="0"/>
              <w:left w:val="single" w:color="000000" w:sz="4" w:space="0"/>
              <w:bottom w:val="single" w:color="000000" w:sz="4" w:space="0"/>
              <w:right w:val="single" w:color="000000" w:sz="4" w:space="0"/>
            </w:tcBorders>
            <w:vAlign w:val="center"/>
          </w:tcPr>
          <w:p w14:paraId="277D39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陈奕璋</w:t>
            </w:r>
          </w:p>
        </w:tc>
        <w:tc>
          <w:tcPr>
            <w:tcW w:w="1612" w:type="dxa"/>
            <w:tcBorders>
              <w:top w:val="single" w:color="000000" w:sz="4" w:space="0"/>
              <w:left w:val="single" w:color="000000" w:sz="4" w:space="0"/>
              <w:bottom w:val="single" w:color="000000" w:sz="4" w:space="0"/>
              <w:right w:val="single" w:color="000000" w:sz="4" w:space="0"/>
            </w:tcBorders>
            <w:vAlign w:val="center"/>
          </w:tcPr>
          <w:p w14:paraId="0A2CE0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许芗斌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271589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3DE93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A33F3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EE7CB1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EC7BC2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550038</w:t>
            </w:r>
          </w:p>
        </w:tc>
        <w:tc>
          <w:tcPr>
            <w:tcW w:w="1744" w:type="dxa"/>
            <w:tcBorders>
              <w:top w:val="single" w:color="000000" w:sz="4" w:space="0"/>
              <w:left w:val="single" w:color="000000" w:sz="4" w:space="0"/>
              <w:bottom w:val="single" w:color="000000" w:sz="4" w:space="0"/>
              <w:right w:val="single" w:color="000000" w:sz="4" w:space="0"/>
            </w:tcBorders>
            <w:vAlign w:val="center"/>
          </w:tcPr>
          <w:p w14:paraId="7A82C9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ED0CB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《透风漏月》苏州园林花窗观赏册书籍设计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00A9E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蒋梓歆</w:t>
            </w:r>
          </w:p>
        </w:tc>
        <w:tc>
          <w:tcPr>
            <w:tcW w:w="1612" w:type="dxa"/>
            <w:tcBorders>
              <w:top w:val="single" w:color="000000" w:sz="4" w:space="0"/>
              <w:left w:val="single" w:color="000000" w:sz="4" w:space="0"/>
              <w:bottom w:val="single" w:color="000000" w:sz="4" w:space="0"/>
              <w:right w:val="single" w:color="000000" w:sz="4" w:space="0"/>
            </w:tcBorders>
            <w:vAlign w:val="center"/>
          </w:tcPr>
          <w:p w14:paraId="2D2903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赵玺</w:t>
            </w:r>
          </w:p>
        </w:tc>
        <w:tc>
          <w:tcPr>
            <w:tcW w:w="1969" w:type="dxa"/>
            <w:tcBorders>
              <w:top w:val="single" w:color="000000" w:sz="4" w:space="0"/>
              <w:left w:val="single" w:color="000000" w:sz="4" w:space="0"/>
              <w:bottom w:val="single" w:color="000000" w:sz="4" w:space="0"/>
              <w:right w:val="single" w:color="000000" w:sz="4" w:space="0"/>
            </w:tcBorders>
            <w:vAlign w:val="center"/>
          </w:tcPr>
          <w:p w14:paraId="68863C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56A93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D8BDC6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F50A5E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A38F48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550262</w:t>
            </w:r>
          </w:p>
        </w:tc>
        <w:tc>
          <w:tcPr>
            <w:tcW w:w="1744" w:type="dxa"/>
            <w:tcBorders>
              <w:top w:val="single" w:color="000000" w:sz="4" w:space="0"/>
              <w:left w:val="single" w:color="000000" w:sz="4" w:space="0"/>
              <w:bottom w:val="single" w:color="000000" w:sz="4" w:space="0"/>
              <w:right w:val="single" w:color="000000" w:sz="4" w:space="0"/>
            </w:tcBorders>
            <w:vAlign w:val="center"/>
          </w:tcPr>
          <w:p w14:paraId="3C00D3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20062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《黎锦信息可视化设计》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DCBDC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周丝怡、张明月、程钰玲</w:t>
            </w:r>
          </w:p>
        </w:tc>
        <w:tc>
          <w:tcPr>
            <w:tcW w:w="1612" w:type="dxa"/>
            <w:tcBorders>
              <w:top w:val="single" w:color="000000" w:sz="4" w:space="0"/>
              <w:left w:val="single" w:color="000000" w:sz="4" w:space="0"/>
              <w:bottom w:val="single" w:color="000000" w:sz="4" w:space="0"/>
              <w:right w:val="single" w:color="000000" w:sz="4" w:space="0"/>
            </w:tcBorders>
            <w:vAlign w:val="center"/>
          </w:tcPr>
          <w:p w14:paraId="30D891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雷菁菁、刘根良</w:t>
            </w:r>
          </w:p>
        </w:tc>
        <w:tc>
          <w:tcPr>
            <w:tcW w:w="1969" w:type="dxa"/>
            <w:tcBorders>
              <w:top w:val="single" w:color="000000" w:sz="4" w:space="0"/>
              <w:left w:val="single" w:color="000000" w:sz="4" w:space="0"/>
              <w:bottom w:val="single" w:color="000000" w:sz="4" w:space="0"/>
              <w:right w:val="single" w:color="000000" w:sz="4" w:space="0"/>
            </w:tcBorders>
            <w:vAlign w:val="center"/>
          </w:tcPr>
          <w:p w14:paraId="754BA5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1DA10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8D88A5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46CE3B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1FE32E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550590</w:t>
            </w:r>
          </w:p>
        </w:tc>
        <w:tc>
          <w:tcPr>
            <w:tcW w:w="1744" w:type="dxa"/>
            <w:tcBorders>
              <w:top w:val="single" w:color="000000" w:sz="4" w:space="0"/>
              <w:left w:val="single" w:color="000000" w:sz="4" w:space="0"/>
              <w:bottom w:val="single" w:color="000000" w:sz="4" w:space="0"/>
              <w:right w:val="single" w:color="000000" w:sz="4" w:space="0"/>
            </w:tcBorders>
            <w:vAlign w:val="center"/>
          </w:tcPr>
          <w:p w14:paraId="607242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FC044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Ocean Resurgence Haven——</w:t>
            </w:r>
            <w:r>
              <w:rPr>
                <w:rFonts w:hint="eastAsia" w:ascii="Times New Roman" w:hAnsi="Times New Roman" w:eastAsia="方正仿宋_GBK" w:cs="方正仿宋_GBK"/>
                <w:color w:val="000000"/>
                <w:kern w:val="0"/>
                <w:sz w:val="28"/>
                <w:szCs w:val="32"/>
                <w:lang w:eastAsia="zh-CN"/>
              </w:rPr>
              <w:t>海洋垃圾再生自建造适灾性居所</w:t>
            </w:r>
          </w:p>
        </w:tc>
        <w:tc>
          <w:tcPr>
            <w:tcW w:w="2250" w:type="dxa"/>
            <w:tcBorders>
              <w:top w:val="single" w:color="000000" w:sz="4" w:space="0"/>
              <w:left w:val="single" w:color="000000" w:sz="4" w:space="0"/>
              <w:bottom w:val="single" w:color="000000" w:sz="4" w:space="0"/>
              <w:right w:val="single" w:color="000000" w:sz="4" w:space="0"/>
            </w:tcBorders>
            <w:vAlign w:val="center"/>
          </w:tcPr>
          <w:p w14:paraId="6ADEF5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任珺潇、酒予初、杨远刚</w:t>
            </w:r>
          </w:p>
        </w:tc>
        <w:tc>
          <w:tcPr>
            <w:tcW w:w="1612" w:type="dxa"/>
            <w:tcBorders>
              <w:top w:val="single" w:color="000000" w:sz="4" w:space="0"/>
              <w:left w:val="single" w:color="000000" w:sz="4" w:space="0"/>
              <w:bottom w:val="single" w:color="000000" w:sz="4" w:space="0"/>
              <w:right w:val="single" w:color="000000" w:sz="4" w:space="0"/>
            </w:tcBorders>
            <w:vAlign w:val="center"/>
          </w:tcPr>
          <w:p w14:paraId="451196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6B518B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C0EBA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CD619D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996899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DACF99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550662</w:t>
            </w:r>
          </w:p>
        </w:tc>
        <w:tc>
          <w:tcPr>
            <w:tcW w:w="1744" w:type="dxa"/>
            <w:tcBorders>
              <w:top w:val="single" w:color="000000" w:sz="4" w:space="0"/>
              <w:left w:val="single" w:color="000000" w:sz="4" w:space="0"/>
              <w:bottom w:val="single" w:color="000000" w:sz="4" w:space="0"/>
              <w:right w:val="single" w:color="000000" w:sz="4" w:space="0"/>
            </w:tcBorders>
            <w:vAlign w:val="center"/>
          </w:tcPr>
          <w:p w14:paraId="404FCC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95A2D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叶伴</w:t>
            </w:r>
          </w:p>
        </w:tc>
        <w:tc>
          <w:tcPr>
            <w:tcW w:w="2250" w:type="dxa"/>
            <w:tcBorders>
              <w:top w:val="single" w:color="000000" w:sz="4" w:space="0"/>
              <w:left w:val="single" w:color="000000" w:sz="4" w:space="0"/>
              <w:bottom w:val="single" w:color="000000" w:sz="4" w:space="0"/>
              <w:right w:val="single" w:color="000000" w:sz="4" w:space="0"/>
            </w:tcBorders>
            <w:vAlign w:val="center"/>
          </w:tcPr>
          <w:p w14:paraId="01B55B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王佳怡、邢亚楠</w:t>
            </w:r>
          </w:p>
        </w:tc>
        <w:tc>
          <w:tcPr>
            <w:tcW w:w="1612" w:type="dxa"/>
            <w:tcBorders>
              <w:top w:val="single" w:color="000000" w:sz="4" w:space="0"/>
              <w:left w:val="single" w:color="000000" w:sz="4" w:space="0"/>
              <w:bottom w:val="single" w:color="000000" w:sz="4" w:space="0"/>
              <w:right w:val="single" w:color="000000" w:sz="4" w:space="0"/>
            </w:tcBorders>
            <w:vAlign w:val="center"/>
          </w:tcPr>
          <w:p w14:paraId="26309C7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王淼</w:t>
            </w:r>
          </w:p>
        </w:tc>
        <w:tc>
          <w:tcPr>
            <w:tcW w:w="1969" w:type="dxa"/>
            <w:tcBorders>
              <w:top w:val="single" w:color="000000" w:sz="4" w:space="0"/>
              <w:left w:val="single" w:color="000000" w:sz="4" w:space="0"/>
              <w:bottom w:val="single" w:color="000000" w:sz="4" w:space="0"/>
              <w:right w:val="single" w:color="000000" w:sz="4" w:space="0"/>
            </w:tcBorders>
            <w:vAlign w:val="center"/>
          </w:tcPr>
          <w:p w14:paraId="252870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B483F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D09F9DB">
        <w:tblPrEx>
          <w:tblCellMar>
            <w:top w:w="0" w:type="dxa"/>
            <w:left w:w="108" w:type="dxa"/>
            <w:bottom w:w="0" w:type="dxa"/>
            <w:right w:w="108" w:type="dxa"/>
          </w:tblCellMar>
        </w:tblPrEx>
        <w:trPr>
          <w:trHeight w:val="8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757A0A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A4FB94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551213</w:t>
            </w:r>
          </w:p>
        </w:tc>
        <w:tc>
          <w:tcPr>
            <w:tcW w:w="1744" w:type="dxa"/>
            <w:tcBorders>
              <w:top w:val="single" w:color="000000" w:sz="4" w:space="0"/>
              <w:left w:val="single" w:color="000000" w:sz="4" w:space="0"/>
              <w:bottom w:val="single" w:color="000000" w:sz="4" w:space="0"/>
              <w:right w:val="single" w:color="000000" w:sz="4" w:space="0"/>
            </w:tcBorders>
            <w:vAlign w:val="center"/>
          </w:tcPr>
          <w:p w14:paraId="1FF41F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E0371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《道明竹编</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信息可视化设计》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1BC64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何浩、贾子文、蒋钰洁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4C045E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冯英、解梦伟</w:t>
            </w:r>
          </w:p>
        </w:tc>
        <w:tc>
          <w:tcPr>
            <w:tcW w:w="1969" w:type="dxa"/>
            <w:tcBorders>
              <w:top w:val="single" w:color="000000" w:sz="4" w:space="0"/>
              <w:left w:val="single" w:color="000000" w:sz="4" w:space="0"/>
              <w:bottom w:val="single" w:color="000000" w:sz="4" w:space="0"/>
              <w:right w:val="single" w:color="000000" w:sz="4" w:space="0"/>
            </w:tcBorders>
            <w:vAlign w:val="center"/>
          </w:tcPr>
          <w:p w14:paraId="4CB9D5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E19C0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145F0F">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410D4F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FE97A2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551361</w:t>
            </w:r>
          </w:p>
        </w:tc>
        <w:tc>
          <w:tcPr>
            <w:tcW w:w="1744" w:type="dxa"/>
            <w:tcBorders>
              <w:top w:val="single" w:color="000000" w:sz="4" w:space="0"/>
              <w:left w:val="single" w:color="000000" w:sz="4" w:space="0"/>
              <w:bottom w:val="single" w:color="000000" w:sz="4" w:space="0"/>
              <w:right w:val="single" w:color="000000" w:sz="4" w:space="0"/>
            </w:tcBorders>
            <w:vAlign w:val="center"/>
          </w:tcPr>
          <w:p w14:paraId="469247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AB5A3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《岁时变迁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二十四节气文创设计》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114A2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阳艺、周星灵、潘慧</w:t>
            </w:r>
          </w:p>
        </w:tc>
        <w:tc>
          <w:tcPr>
            <w:tcW w:w="1612" w:type="dxa"/>
            <w:tcBorders>
              <w:top w:val="single" w:color="000000" w:sz="4" w:space="0"/>
              <w:left w:val="single" w:color="000000" w:sz="4" w:space="0"/>
              <w:bottom w:val="single" w:color="000000" w:sz="4" w:space="0"/>
              <w:right w:val="single" w:color="000000" w:sz="4" w:space="0"/>
            </w:tcBorders>
            <w:vAlign w:val="center"/>
          </w:tcPr>
          <w:p w14:paraId="3888FF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刘鑫松</w:t>
            </w:r>
          </w:p>
        </w:tc>
        <w:tc>
          <w:tcPr>
            <w:tcW w:w="1969" w:type="dxa"/>
            <w:tcBorders>
              <w:top w:val="single" w:color="000000" w:sz="4" w:space="0"/>
              <w:left w:val="single" w:color="000000" w:sz="4" w:space="0"/>
              <w:bottom w:val="single" w:color="000000" w:sz="4" w:space="0"/>
              <w:right w:val="single" w:color="000000" w:sz="4" w:space="0"/>
            </w:tcBorders>
            <w:vAlign w:val="center"/>
          </w:tcPr>
          <w:p w14:paraId="2A72EE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FF0B3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5ABA5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7893E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03300D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551737</w:t>
            </w:r>
          </w:p>
        </w:tc>
        <w:tc>
          <w:tcPr>
            <w:tcW w:w="1744" w:type="dxa"/>
            <w:tcBorders>
              <w:top w:val="single" w:color="000000" w:sz="4" w:space="0"/>
              <w:left w:val="single" w:color="000000" w:sz="4" w:space="0"/>
              <w:bottom w:val="single" w:color="000000" w:sz="4" w:space="0"/>
              <w:right w:val="single" w:color="000000" w:sz="4" w:space="0"/>
            </w:tcBorders>
            <w:vAlign w:val="center"/>
          </w:tcPr>
          <w:p w14:paraId="7B3D7B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AEB75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缝隙再生：生态都市主义下的城中村更新机制研究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以重庆市沙坪坝区土湾社区立体空间改造为例</w:t>
            </w:r>
          </w:p>
        </w:tc>
        <w:tc>
          <w:tcPr>
            <w:tcW w:w="2250" w:type="dxa"/>
            <w:tcBorders>
              <w:top w:val="single" w:color="000000" w:sz="4" w:space="0"/>
              <w:left w:val="single" w:color="000000" w:sz="4" w:space="0"/>
              <w:bottom w:val="single" w:color="000000" w:sz="4" w:space="0"/>
              <w:right w:val="single" w:color="000000" w:sz="4" w:space="0"/>
            </w:tcBorders>
            <w:vAlign w:val="center"/>
          </w:tcPr>
          <w:p w14:paraId="7B2FC2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陈欣欣、包轶宸、方霆威</w:t>
            </w:r>
          </w:p>
        </w:tc>
        <w:tc>
          <w:tcPr>
            <w:tcW w:w="1612" w:type="dxa"/>
            <w:tcBorders>
              <w:top w:val="single" w:color="000000" w:sz="4" w:space="0"/>
              <w:left w:val="single" w:color="000000" w:sz="4" w:space="0"/>
              <w:bottom w:val="single" w:color="000000" w:sz="4" w:space="0"/>
              <w:right w:val="single" w:color="000000" w:sz="4" w:space="0"/>
            </w:tcBorders>
            <w:vAlign w:val="center"/>
          </w:tcPr>
          <w:p w14:paraId="393190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魏婷、舒莺</w:t>
            </w:r>
          </w:p>
        </w:tc>
        <w:tc>
          <w:tcPr>
            <w:tcW w:w="1969" w:type="dxa"/>
            <w:tcBorders>
              <w:top w:val="single" w:color="000000" w:sz="4" w:space="0"/>
              <w:left w:val="single" w:color="000000" w:sz="4" w:space="0"/>
              <w:bottom w:val="single" w:color="000000" w:sz="4" w:space="0"/>
              <w:right w:val="single" w:color="000000" w:sz="4" w:space="0"/>
            </w:tcBorders>
            <w:vAlign w:val="center"/>
          </w:tcPr>
          <w:p w14:paraId="563D71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6498F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DC6E85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C74C2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B4E017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551972</w:t>
            </w:r>
          </w:p>
        </w:tc>
        <w:tc>
          <w:tcPr>
            <w:tcW w:w="1744" w:type="dxa"/>
            <w:tcBorders>
              <w:top w:val="single" w:color="000000" w:sz="4" w:space="0"/>
              <w:left w:val="single" w:color="000000" w:sz="4" w:space="0"/>
              <w:bottom w:val="single" w:color="000000" w:sz="4" w:space="0"/>
              <w:right w:val="single" w:color="000000" w:sz="4" w:space="0"/>
            </w:tcBorders>
            <w:vAlign w:val="center"/>
          </w:tcPr>
          <w:p w14:paraId="3DBFC9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B7E10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《青铜铸梦》</w:t>
            </w:r>
          </w:p>
        </w:tc>
        <w:tc>
          <w:tcPr>
            <w:tcW w:w="2250" w:type="dxa"/>
            <w:tcBorders>
              <w:top w:val="single" w:color="000000" w:sz="4" w:space="0"/>
              <w:left w:val="single" w:color="000000" w:sz="4" w:space="0"/>
              <w:bottom w:val="single" w:color="000000" w:sz="4" w:space="0"/>
              <w:right w:val="single" w:color="000000" w:sz="4" w:space="0"/>
            </w:tcBorders>
            <w:vAlign w:val="center"/>
          </w:tcPr>
          <w:p w14:paraId="633668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胡萍敏</w:t>
            </w:r>
          </w:p>
        </w:tc>
        <w:tc>
          <w:tcPr>
            <w:tcW w:w="1612" w:type="dxa"/>
            <w:tcBorders>
              <w:top w:val="single" w:color="000000" w:sz="4" w:space="0"/>
              <w:left w:val="single" w:color="000000" w:sz="4" w:space="0"/>
              <w:bottom w:val="single" w:color="000000" w:sz="4" w:space="0"/>
              <w:right w:val="single" w:color="000000" w:sz="4" w:space="0"/>
            </w:tcBorders>
            <w:vAlign w:val="center"/>
          </w:tcPr>
          <w:p w14:paraId="07FE56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涂毅佳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1BC559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4D0C0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9C4F81E">
        <w:tblPrEx>
          <w:tblCellMar>
            <w:top w:w="0" w:type="dxa"/>
            <w:left w:w="108" w:type="dxa"/>
            <w:bottom w:w="0" w:type="dxa"/>
            <w:right w:w="108" w:type="dxa"/>
          </w:tblCellMar>
        </w:tblPrEx>
        <w:trPr>
          <w:trHeight w:val="55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BC3CA4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DC3B2D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552095</w:t>
            </w:r>
          </w:p>
        </w:tc>
        <w:tc>
          <w:tcPr>
            <w:tcW w:w="1744" w:type="dxa"/>
            <w:tcBorders>
              <w:top w:val="single" w:color="000000" w:sz="4" w:space="0"/>
              <w:left w:val="single" w:color="000000" w:sz="4" w:space="0"/>
              <w:bottom w:val="single" w:color="000000" w:sz="4" w:space="0"/>
              <w:right w:val="single" w:color="000000" w:sz="4" w:space="0"/>
            </w:tcBorders>
            <w:vAlign w:val="center"/>
          </w:tcPr>
          <w:p w14:paraId="375454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74A0B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《长小治</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5AB34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阳艺</w:t>
            </w:r>
          </w:p>
        </w:tc>
        <w:tc>
          <w:tcPr>
            <w:tcW w:w="1612" w:type="dxa"/>
            <w:tcBorders>
              <w:top w:val="single" w:color="000000" w:sz="4" w:space="0"/>
              <w:left w:val="single" w:color="000000" w:sz="4" w:space="0"/>
              <w:bottom w:val="single" w:color="000000" w:sz="4" w:space="0"/>
              <w:right w:val="single" w:color="000000" w:sz="4" w:space="0"/>
            </w:tcBorders>
            <w:vAlign w:val="center"/>
          </w:tcPr>
          <w:p w14:paraId="1850E9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黄婷</w:t>
            </w:r>
          </w:p>
        </w:tc>
        <w:tc>
          <w:tcPr>
            <w:tcW w:w="1969" w:type="dxa"/>
            <w:tcBorders>
              <w:top w:val="single" w:color="000000" w:sz="4" w:space="0"/>
              <w:left w:val="single" w:color="000000" w:sz="4" w:space="0"/>
              <w:bottom w:val="single" w:color="000000" w:sz="4" w:space="0"/>
              <w:right w:val="single" w:color="000000" w:sz="4" w:space="0"/>
            </w:tcBorders>
            <w:vAlign w:val="center"/>
          </w:tcPr>
          <w:p w14:paraId="424A94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3432B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42ADB67">
        <w:tblPrEx>
          <w:tblCellMar>
            <w:top w:w="0" w:type="dxa"/>
            <w:left w:w="108" w:type="dxa"/>
            <w:bottom w:w="0" w:type="dxa"/>
            <w:right w:w="108" w:type="dxa"/>
          </w:tblCellMar>
        </w:tblPrEx>
        <w:trPr>
          <w:trHeight w:val="48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B2B439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068011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552303</w:t>
            </w:r>
          </w:p>
        </w:tc>
        <w:tc>
          <w:tcPr>
            <w:tcW w:w="1744" w:type="dxa"/>
            <w:tcBorders>
              <w:top w:val="single" w:color="000000" w:sz="4" w:space="0"/>
              <w:left w:val="single" w:color="000000" w:sz="4" w:space="0"/>
              <w:bottom w:val="single" w:color="000000" w:sz="4" w:space="0"/>
              <w:right w:val="single" w:color="000000" w:sz="4" w:space="0"/>
            </w:tcBorders>
            <w:vAlign w:val="center"/>
          </w:tcPr>
          <w:p w14:paraId="42FDD5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73497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《吴良材看“视”界》</w:t>
            </w:r>
          </w:p>
        </w:tc>
        <w:tc>
          <w:tcPr>
            <w:tcW w:w="2250" w:type="dxa"/>
            <w:tcBorders>
              <w:top w:val="single" w:color="000000" w:sz="4" w:space="0"/>
              <w:left w:val="single" w:color="000000" w:sz="4" w:space="0"/>
              <w:bottom w:val="single" w:color="000000" w:sz="4" w:space="0"/>
              <w:right w:val="single" w:color="000000" w:sz="4" w:space="0"/>
            </w:tcBorders>
            <w:vAlign w:val="center"/>
          </w:tcPr>
          <w:p w14:paraId="15CE3C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阳艺</w:t>
            </w:r>
          </w:p>
        </w:tc>
        <w:tc>
          <w:tcPr>
            <w:tcW w:w="1612" w:type="dxa"/>
            <w:tcBorders>
              <w:top w:val="single" w:color="000000" w:sz="4" w:space="0"/>
              <w:left w:val="single" w:color="000000" w:sz="4" w:space="0"/>
              <w:bottom w:val="single" w:color="000000" w:sz="4" w:space="0"/>
              <w:right w:val="single" w:color="000000" w:sz="4" w:space="0"/>
            </w:tcBorders>
            <w:vAlign w:val="center"/>
          </w:tcPr>
          <w:p w14:paraId="7E4361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黄婷</w:t>
            </w:r>
          </w:p>
        </w:tc>
        <w:tc>
          <w:tcPr>
            <w:tcW w:w="1969" w:type="dxa"/>
            <w:tcBorders>
              <w:top w:val="single" w:color="000000" w:sz="4" w:space="0"/>
              <w:left w:val="single" w:color="000000" w:sz="4" w:space="0"/>
              <w:bottom w:val="single" w:color="000000" w:sz="4" w:space="0"/>
              <w:right w:val="single" w:color="000000" w:sz="4" w:space="0"/>
            </w:tcBorders>
            <w:vAlign w:val="center"/>
          </w:tcPr>
          <w:p w14:paraId="5AA370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C2F65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EFE8359">
        <w:tblPrEx>
          <w:tblCellMar>
            <w:top w:w="0" w:type="dxa"/>
            <w:left w:w="108" w:type="dxa"/>
            <w:bottom w:w="0" w:type="dxa"/>
            <w:right w:w="108" w:type="dxa"/>
          </w:tblCellMar>
        </w:tblPrEx>
        <w:trPr>
          <w:trHeight w:val="73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FA2C2B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5AE99C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553530</w:t>
            </w:r>
          </w:p>
        </w:tc>
        <w:tc>
          <w:tcPr>
            <w:tcW w:w="1744" w:type="dxa"/>
            <w:tcBorders>
              <w:top w:val="single" w:color="000000" w:sz="4" w:space="0"/>
              <w:left w:val="single" w:color="000000" w:sz="4" w:space="0"/>
              <w:bottom w:val="single" w:color="000000" w:sz="4" w:space="0"/>
              <w:right w:val="single" w:color="000000" w:sz="4" w:space="0"/>
            </w:tcBorders>
            <w:vAlign w:val="center"/>
          </w:tcPr>
          <w:p w14:paraId="705C47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617DE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“月满情浓”中秋月饼品牌形象设计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257F3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江瀚鸣</w:t>
            </w:r>
          </w:p>
        </w:tc>
        <w:tc>
          <w:tcPr>
            <w:tcW w:w="1612" w:type="dxa"/>
            <w:tcBorders>
              <w:top w:val="single" w:color="000000" w:sz="4" w:space="0"/>
              <w:left w:val="single" w:color="000000" w:sz="4" w:space="0"/>
              <w:bottom w:val="single" w:color="000000" w:sz="4" w:space="0"/>
              <w:right w:val="single" w:color="000000" w:sz="4" w:space="0"/>
            </w:tcBorders>
            <w:vAlign w:val="center"/>
          </w:tcPr>
          <w:p w14:paraId="78F5C1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69" w:type="dxa"/>
            <w:tcBorders>
              <w:top w:val="single" w:color="000000" w:sz="4" w:space="0"/>
              <w:left w:val="single" w:color="000000" w:sz="4" w:space="0"/>
              <w:bottom w:val="single" w:color="000000" w:sz="4" w:space="0"/>
              <w:right w:val="single" w:color="000000" w:sz="4" w:space="0"/>
            </w:tcBorders>
            <w:vAlign w:val="center"/>
          </w:tcPr>
          <w:p w14:paraId="6D6CBC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B5321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0EF360">
        <w:tblPrEx>
          <w:tblCellMar>
            <w:top w:w="0" w:type="dxa"/>
            <w:left w:w="108" w:type="dxa"/>
            <w:bottom w:w="0" w:type="dxa"/>
            <w:right w:w="108" w:type="dxa"/>
          </w:tblCellMar>
        </w:tblPrEx>
        <w:trPr>
          <w:trHeight w:val="62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6B1EE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BA0C2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554403</w:t>
            </w:r>
          </w:p>
        </w:tc>
        <w:tc>
          <w:tcPr>
            <w:tcW w:w="1744" w:type="dxa"/>
            <w:tcBorders>
              <w:top w:val="single" w:color="000000" w:sz="4" w:space="0"/>
              <w:left w:val="single" w:color="000000" w:sz="4" w:space="0"/>
              <w:bottom w:val="single" w:color="000000" w:sz="4" w:space="0"/>
              <w:right w:val="single" w:color="000000" w:sz="4" w:space="0"/>
            </w:tcBorders>
            <w:vAlign w:val="center"/>
          </w:tcPr>
          <w:p w14:paraId="73066D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379FD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《星河铁花》</w:t>
            </w:r>
          </w:p>
        </w:tc>
        <w:tc>
          <w:tcPr>
            <w:tcW w:w="2250" w:type="dxa"/>
            <w:tcBorders>
              <w:top w:val="single" w:color="000000" w:sz="4" w:space="0"/>
              <w:left w:val="single" w:color="000000" w:sz="4" w:space="0"/>
              <w:bottom w:val="single" w:color="000000" w:sz="4" w:space="0"/>
              <w:right w:val="single" w:color="000000" w:sz="4" w:space="0"/>
            </w:tcBorders>
            <w:vAlign w:val="center"/>
          </w:tcPr>
          <w:p w14:paraId="57C69B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彭云娅</w:t>
            </w:r>
          </w:p>
        </w:tc>
        <w:tc>
          <w:tcPr>
            <w:tcW w:w="1612" w:type="dxa"/>
            <w:tcBorders>
              <w:top w:val="single" w:color="000000" w:sz="4" w:space="0"/>
              <w:left w:val="single" w:color="000000" w:sz="4" w:space="0"/>
              <w:bottom w:val="single" w:color="000000" w:sz="4" w:space="0"/>
              <w:right w:val="single" w:color="000000" w:sz="4" w:space="0"/>
            </w:tcBorders>
            <w:vAlign w:val="center"/>
          </w:tcPr>
          <w:p w14:paraId="73C25B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徐雪珂</w:t>
            </w:r>
          </w:p>
        </w:tc>
        <w:tc>
          <w:tcPr>
            <w:tcW w:w="1969" w:type="dxa"/>
            <w:tcBorders>
              <w:top w:val="single" w:color="000000" w:sz="4" w:space="0"/>
              <w:left w:val="single" w:color="000000" w:sz="4" w:space="0"/>
              <w:bottom w:val="single" w:color="000000" w:sz="4" w:space="0"/>
              <w:right w:val="single" w:color="000000" w:sz="4" w:space="0"/>
            </w:tcBorders>
            <w:vAlign w:val="center"/>
          </w:tcPr>
          <w:p w14:paraId="54C3FC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3DD7E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F580E30">
        <w:tblPrEx>
          <w:tblCellMar>
            <w:top w:w="0" w:type="dxa"/>
            <w:left w:w="108" w:type="dxa"/>
            <w:bottom w:w="0" w:type="dxa"/>
            <w:right w:w="108" w:type="dxa"/>
          </w:tblCellMar>
        </w:tblPrEx>
        <w:trPr>
          <w:trHeight w:val="4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780F6E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77853B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554976</w:t>
            </w:r>
          </w:p>
        </w:tc>
        <w:tc>
          <w:tcPr>
            <w:tcW w:w="1744" w:type="dxa"/>
            <w:tcBorders>
              <w:top w:val="single" w:color="000000" w:sz="4" w:space="0"/>
              <w:left w:val="single" w:color="000000" w:sz="4" w:space="0"/>
              <w:bottom w:val="single" w:color="000000" w:sz="4" w:space="0"/>
              <w:right w:val="single" w:color="000000" w:sz="4" w:space="0"/>
            </w:tcBorders>
            <w:vAlign w:val="center"/>
          </w:tcPr>
          <w:p w14:paraId="21EDAE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4CEB5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风的形状</w:t>
            </w:r>
          </w:p>
        </w:tc>
        <w:tc>
          <w:tcPr>
            <w:tcW w:w="2250" w:type="dxa"/>
            <w:tcBorders>
              <w:top w:val="single" w:color="000000" w:sz="4" w:space="0"/>
              <w:left w:val="single" w:color="000000" w:sz="4" w:space="0"/>
              <w:bottom w:val="single" w:color="000000" w:sz="4" w:space="0"/>
              <w:right w:val="single" w:color="000000" w:sz="4" w:space="0"/>
            </w:tcBorders>
            <w:vAlign w:val="center"/>
          </w:tcPr>
          <w:p w14:paraId="283EBA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杨景然</w:t>
            </w:r>
          </w:p>
        </w:tc>
        <w:tc>
          <w:tcPr>
            <w:tcW w:w="1612" w:type="dxa"/>
            <w:tcBorders>
              <w:top w:val="single" w:color="000000" w:sz="4" w:space="0"/>
              <w:left w:val="single" w:color="000000" w:sz="4" w:space="0"/>
              <w:bottom w:val="single" w:color="000000" w:sz="4" w:space="0"/>
              <w:right w:val="single" w:color="000000" w:sz="4" w:space="0"/>
            </w:tcBorders>
            <w:vAlign w:val="center"/>
          </w:tcPr>
          <w:p w14:paraId="0E6B27F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3FC6D1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505BB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2B1D012">
        <w:tblPrEx>
          <w:tblCellMar>
            <w:top w:w="0" w:type="dxa"/>
            <w:left w:w="108" w:type="dxa"/>
            <w:bottom w:w="0" w:type="dxa"/>
            <w:right w:w="108" w:type="dxa"/>
          </w:tblCellMar>
        </w:tblPrEx>
        <w:trPr>
          <w:trHeight w:val="5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388114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DAC07E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555002</w:t>
            </w:r>
          </w:p>
        </w:tc>
        <w:tc>
          <w:tcPr>
            <w:tcW w:w="1744" w:type="dxa"/>
            <w:tcBorders>
              <w:top w:val="single" w:color="000000" w:sz="4" w:space="0"/>
              <w:left w:val="single" w:color="000000" w:sz="4" w:space="0"/>
              <w:bottom w:val="single" w:color="000000" w:sz="4" w:space="0"/>
              <w:right w:val="single" w:color="000000" w:sz="4" w:space="0"/>
            </w:tcBorders>
            <w:vAlign w:val="center"/>
          </w:tcPr>
          <w:p w14:paraId="45C7DC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06A1E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城市小调</w:t>
            </w:r>
          </w:p>
        </w:tc>
        <w:tc>
          <w:tcPr>
            <w:tcW w:w="2250" w:type="dxa"/>
            <w:tcBorders>
              <w:top w:val="single" w:color="000000" w:sz="4" w:space="0"/>
              <w:left w:val="single" w:color="000000" w:sz="4" w:space="0"/>
              <w:bottom w:val="single" w:color="000000" w:sz="4" w:space="0"/>
              <w:right w:val="single" w:color="000000" w:sz="4" w:space="0"/>
            </w:tcBorders>
            <w:vAlign w:val="center"/>
          </w:tcPr>
          <w:p w14:paraId="3D15D0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姚颖希、杜与源</w:t>
            </w:r>
          </w:p>
        </w:tc>
        <w:tc>
          <w:tcPr>
            <w:tcW w:w="1612" w:type="dxa"/>
            <w:tcBorders>
              <w:top w:val="single" w:color="000000" w:sz="4" w:space="0"/>
              <w:left w:val="single" w:color="000000" w:sz="4" w:space="0"/>
              <w:bottom w:val="single" w:color="000000" w:sz="4" w:space="0"/>
              <w:right w:val="single" w:color="000000" w:sz="4" w:space="0"/>
            </w:tcBorders>
            <w:vAlign w:val="center"/>
          </w:tcPr>
          <w:p w14:paraId="6E58B763">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7DD1E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08191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E546CE">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144B1A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DDA76A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555429</w:t>
            </w:r>
          </w:p>
        </w:tc>
        <w:tc>
          <w:tcPr>
            <w:tcW w:w="1744" w:type="dxa"/>
            <w:tcBorders>
              <w:top w:val="single" w:color="000000" w:sz="4" w:space="0"/>
              <w:left w:val="single" w:color="000000" w:sz="4" w:space="0"/>
              <w:bottom w:val="single" w:color="000000" w:sz="4" w:space="0"/>
              <w:right w:val="single" w:color="000000" w:sz="4" w:space="0"/>
            </w:tcBorders>
            <w:vAlign w:val="center"/>
          </w:tcPr>
          <w:p w14:paraId="4C0D10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435D4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情绪解码站</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重庆市民心佳园社区儿童疗愈空间设计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96151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徐新茹、杜晴晴</w:t>
            </w:r>
          </w:p>
        </w:tc>
        <w:tc>
          <w:tcPr>
            <w:tcW w:w="1612" w:type="dxa"/>
            <w:tcBorders>
              <w:top w:val="single" w:color="000000" w:sz="4" w:space="0"/>
              <w:left w:val="single" w:color="000000" w:sz="4" w:space="0"/>
              <w:bottom w:val="single" w:color="000000" w:sz="4" w:space="0"/>
              <w:right w:val="single" w:color="000000" w:sz="4" w:space="0"/>
            </w:tcBorders>
            <w:vAlign w:val="center"/>
          </w:tcPr>
          <w:p w14:paraId="0B3EA7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w:t>
            </w:r>
          </w:p>
        </w:tc>
        <w:tc>
          <w:tcPr>
            <w:tcW w:w="1969" w:type="dxa"/>
            <w:tcBorders>
              <w:top w:val="single" w:color="000000" w:sz="4" w:space="0"/>
              <w:left w:val="single" w:color="000000" w:sz="4" w:space="0"/>
              <w:bottom w:val="single" w:color="000000" w:sz="4" w:space="0"/>
              <w:right w:val="single" w:color="000000" w:sz="4" w:space="0"/>
            </w:tcBorders>
            <w:vAlign w:val="center"/>
          </w:tcPr>
          <w:p w14:paraId="4C139A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C7C1B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40212EF">
        <w:tblPrEx>
          <w:tblCellMar>
            <w:top w:w="0" w:type="dxa"/>
            <w:left w:w="108" w:type="dxa"/>
            <w:bottom w:w="0" w:type="dxa"/>
            <w:right w:w="108" w:type="dxa"/>
          </w:tblCellMar>
        </w:tblPrEx>
        <w:trPr>
          <w:trHeight w:val="59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8236A4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A52B90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555797</w:t>
            </w:r>
          </w:p>
        </w:tc>
        <w:tc>
          <w:tcPr>
            <w:tcW w:w="1744" w:type="dxa"/>
            <w:tcBorders>
              <w:top w:val="single" w:color="000000" w:sz="4" w:space="0"/>
              <w:left w:val="single" w:color="000000" w:sz="4" w:space="0"/>
              <w:bottom w:val="single" w:color="000000" w:sz="4" w:space="0"/>
              <w:right w:val="single" w:color="000000" w:sz="4" w:space="0"/>
            </w:tcBorders>
            <w:vAlign w:val="center"/>
          </w:tcPr>
          <w:p w14:paraId="11DC42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32F7B5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《甲骨文的回忆</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博物馆展馆设计》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C6041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周婷婷、陈越贤、李婷婷、陈艾淋、周财扬</w:t>
            </w:r>
          </w:p>
        </w:tc>
        <w:tc>
          <w:tcPr>
            <w:tcW w:w="1612" w:type="dxa"/>
            <w:tcBorders>
              <w:top w:val="single" w:color="000000" w:sz="4" w:space="0"/>
              <w:left w:val="single" w:color="000000" w:sz="4" w:space="0"/>
              <w:bottom w:val="single" w:color="000000" w:sz="4" w:space="0"/>
              <w:right w:val="single" w:color="000000" w:sz="4" w:space="0"/>
            </w:tcBorders>
            <w:vAlign w:val="center"/>
          </w:tcPr>
          <w:p w14:paraId="44DE05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董岳</w:t>
            </w:r>
          </w:p>
        </w:tc>
        <w:tc>
          <w:tcPr>
            <w:tcW w:w="1969" w:type="dxa"/>
            <w:tcBorders>
              <w:top w:val="single" w:color="000000" w:sz="4" w:space="0"/>
              <w:left w:val="single" w:color="000000" w:sz="4" w:space="0"/>
              <w:bottom w:val="single" w:color="000000" w:sz="4" w:space="0"/>
              <w:right w:val="single" w:color="000000" w:sz="4" w:space="0"/>
            </w:tcBorders>
            <w:vAlign w:val="center"/>
          </w:tcPr>
          <w:p w14:paraId="46F4F2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1EBFC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B00B61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AFE40A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793FC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556065</w:t>
            </w:r>
          </w:p>
        </w:tc>
        <w:tc>
          <w:tcPr>
            <w:tcW w:w="1744" w:type="dxa"/>
            <w:tcBorders>
              <w:top w:val="single" w:color="000000" w:sz="4" w:space="0"/>
              <w:left w:val="single" w:color="000000" w:sz="4" w:space="0"/>
              <w:bottom w:val="single" w:color="000000" w:sz="4" w:space="0"/>
              <w:right w:val="single" w:color="000000" w:sz="4" w:space="0"/>
            </w:tcBorders>
            <w:vAlign w:val="center"/>
          </w:tcPr>
          <w:p w14:paraId="793730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76AF9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《宋朝的夜间经济》信息可视化设计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BCE1F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邵艳、李馨雨、杜昕芋</w:t>
            </w:r>
          </w:p>
        </w:tc>
        <w:tc>
          <w:tcPr>
            <w:tcW w:w="1612" w:type="dxa"/>
            <w:tcBorders>
              <w:top w:val="single" w:color="000000" w:sz="4" w:space="0"/>
              <w:left w:val="single" w:color="000000" w:sz="4" w:space="0"/>
              <w:bottom w:val="single" w:color="000000" w:sz="4" w:space="0"/>
              <w:right w:val="single" w:color="000000" w:sz="4" w:space="0"/>
            </w:tcBorders>
            <w:vAlign w:val="center"/>
          </w:tcPr>
          <w:p w14:paraId="200552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雷菁菁、刘根良</w:t>
            </w:r>
          </w:p>
        </w:tc>
        <w:tc>
          <w:tcPr>
            <w:tcW w:w="1969" w:type="dxa"/>
            <w:tcBorders>
              <w:top w:val="single" w:color="000000" w:sz="4" w:space="0"/>
              <w:left w:val="single" w:color="000000" w:sz="4" w:space="0"/>
              <w:bottom w:val="single" w:color="000000" w:sz="4" w:space="0"/>
              <w:right w:val="single" w:color="000000" w:sz="4" w:space="0"/>
            </w:tcBorders>
            <w:vAlign w:val="center"/>
          </w:tcPr>
          <w:p w14:paraId="78FF37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C06FD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190655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FBF48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559B64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556389</w:t>
            </w:r>
          </w:p>
        </w:tc>
        <w:tc>
          <w:tcPr>
            <w:tcW w:w="1744" w:type="dxa"/>
            <w:tcBorders>
              <w:top w:val="single" w:color="000000" w:sz="4" w:space="0"/>
              <w:left w:val="single" w:color="000000" w:sz="4" w:space="0"/>
              <w:bottom w:val="single" w:color="000000" w:sz="4" w:space="0"/>
              <w:right w:val="single" w:color="000000" w:sz="4" w:space="0"/>
            </w:tcBorders>
            <w:vAlign w:val="center"/>
          </w:tcPr>
          <w:p w14:paraId="5CC662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43B6D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循路寻忆</w:t>
            </w:r>
          </w:p>
        </w:tc>
        <w:tc>
          <w:tcPr>
            <w:tcW w:w="2250" w:type="dxa"/>
            <w:tcBorders>
              <w:top w:val="single" w:color="000000" w:sz="4" w:space="0"/>
              <w:left w:val="single" w:color="000000" w:sz="4" w:space="0"/>
              <w:bottom w:val="single" w:color="000000" w:sz="4" w:space="0"/>
              <w:right w:val="single" w:color="000000" w:sz="4" w:space="0"/>
            </w:tcBorders>
            <w:vAlign w:val="center"/>
          </w:tcPr>
          <w:p w14:paraId="481597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何新杨、荣锦凡、杨溢</w:t>
            </w:r>
          </w:p>
        </w:tc>
        <w:tc>
          <w:tcPr>
            <w:tcW w:w="1612" w:type="dxa"/>
            <w:tcBorders>
              <w:top w:val="single" w:color="000000" w:sz="4" w:space="0"/>
              <w:left w:val="single" w:color="000000" w:sz="4" w:space="0"/>
              <w:bottom w:val="single" w:color="000000" w:sz="4" w:space="0"/>
              <w:right w:val="single" w:color="000000" w:sz="4" w:space="0"/>
            </w:tcBorders>
            <w:vAlign w:val="center"/>
          </w:tcPr>
          <w:p w14:paraId="2EF50D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李向北、张楠木</w:t>
            </w:r>
          </w:p>
        </w:tc>
        <w:tc>
          <w:tcPr>
            <w:tcW w:w="1969" w:type="dxa"/>
            <w:tcBorders>
              <w:top w:val="single" w:color="000000" w:sz="4" w:space="0"/>
              <w:left w:val="single" w:color="000000" w:sz="4" w:space="0"/>
              <w:bottom w:val="single" w:color="000000" w:sz="4" w:space="0"/>
              <w:right w:val="single" w:color="000000" w:sz="4" w:space="0"/>
            </w:tcBorders>
            <w:vAlign w:val="center"/>
          </w:tcPr>
          <w:p w14:paraId="32754C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F70C4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BCB76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9E2CF8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589B8B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556539</w:t>
            </w:r>
          </w:p>
        </w:tc>
        <w:tc>
          <w:tcPr>
            <w:tcW w:w="1744" w:type="dxa"/>
            <w:tcBorders>
              <w:top w:val="single" w:color="000000" w:sz="4" w:space="0"/>
              <w:left w:val="single" w:color="000000" w:sz="4" w:space="0"/>
              <w:bottom w:val="single" w:color="000000" w:sz="4" w:space="0"/>
              <w:right w:val="single" w:color="000000" w:sz="4" w:space="0"/>
            </w:tcBorders>
            <w:vAlign w:val="center"/>
          </w:tcPr>
          <w:p w14:paraId="03BB7A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52929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渝境绮梦</w:t>
            </w:r>
          </w:p>
        </w:tc>
        <w:tc>
          <w:tcPr>
            <w:tcW w:w="2250" w:type="dxa"/>
            <w:tcBorders>
              <w:top w:val="single" w:color="000000" w:sz="4" w:space="0"/>
              <w:left w:val="single" w:color="000000" w:sz="4" w:space="0"/>
              <w:bottom w:val="single" w:color="000000" w:sz="4" w:space="0"/>
              <w:right w:val="single" w:color="000000" w:sz="4" w:space="0"/>
            </w:tcBorders>
            <w:vAlign w:val="center"/>
          </w:tcPr>
          <w:p w14:paraId="126E2A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陈永慧、刘文静、代林鑫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43537E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4C7BAF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E76B8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AF1FE0E">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3F738F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FC28B7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556652</w:t>
            </w:r>
          </w:p>
        </w:tc>
        <w:tc>
          <w:tcPr>
            <w:tcW w:w="1744" w:type="dxa"/>
            <w:tcBorders>
              <w:top w:val="single" w:color="000000" w:sz="4" w:space="0"/>
              <w:left w:val="single" w:color="000000" w:sz="4" w:space="0"/>
              <w:bottom w:val="single" w:color="000000" w:sz="4" w:space="0"/>
              <w:right w:val="single" w:color="000000" w:sz="4" w:space="0"/>
            </w:tcBorders>
            <w:vAlign w:val="center"/>
          </w:tcPr>
          <w:p w14:paraId="030D12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0D0FE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律动之间—“蓝寻音乐派对”</w:t>
            </w:r>
          </w:p>
        </w:tc>
        <w:tc>
          <w:tcPr>
            <w:tcW w:w="2250" w:type="dxa"/>
            <w:tcBorders>
              <w:top w:val="single" w:color="000000" w:sz="4" w:space="0"/>
              <w:left w:val="single" w:color="000000" w:sz="4" w:space="0"/>
              <w:bottom w:val="single" w:color="000000" w:sz="4" w:space="0"/>
              <w:right w:val="single" w:color="000000" w:sz="4" w:space="0"/>
            </w:tcBorders>
            <w:vAlign w:val="center"/>
          </w:tcPr>
          <w:p w14:paraId="76A6FD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赵思琪</w:t>
            </w:r>
          </w:p>
        </w:tc>
        <w:tc>
          <w:tcPr>
            <w:tcW w:w="1612" w:type="dxa"/>
            <w:tcBorders>
              <w:top w:val="single" w:color="000000" w:sz="4" w:space="0"/>
              <w:left w:val="single" w:color="000000" w:sz="4" w:space="0"/>
              <w:bottom w:val="single" w:color="000000" w:sz="4" w:space="0"/>
              <w:right w:val="single" w:color="000000" w:sz="4" w:space="0"/>
            </w:tcBorders>
            <w:vAlign w:val="center"/>
          </w:tcPr>
          <w:p w14:paraId="44EA25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顾欣</w:t>
            </w:r>
          </w:p>
        </w:tc>
        <w:tc>
          <w:tcPr>
            <w:tcW w:w="1969" w:type="dxa"/>
            <w:tcBorders>
              <w:top w:val="single" w:color="000000" w:sz="4" w:space="0"/>
              <w:left w:val="single" w:color="000000" w:sz="4" w:space="0"/>
              <w:bottom w:val="single" w:color="000000" w:sz="4" w:space="0"/>
              <w:right w:val="single" w:color="000000" w:sz="4" w:space="0"/>
            </w:tcBorders>
            <w:vAlign w:val="center"/>
          </w:tcPr>
          <w:p w14:paraId="5F8CD3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E9004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133309">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61F74D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05B960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557068</w:t>
            </w:r>
          </w:p>
        </w:tc>
        <w:tc>
          <w:tcPr>
            <w:tcW w:w="1744" w:type="dxa"/>
            <w:tcBorders>
              <w:top w:val="single" w:color="000000" w:sz="4" w:space="0"/>
              <w:left w:val="single" w:color="000000" w:sz="4" w:space="0"/>
              <w:bottom w:val="single" w:color="000000" w:sz="4" w:space="0"/>
              <w:right w:val="single" w:color="000000" w:sz="4" w:space="0"/>
            </w:tcBorders>
            <w:vAlign w:val="center"/>
          </w:tcPr>
          <w:p w14:paraId="61A826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F07A9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汉石锋芒—汉画像石桌游设计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E8ED7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吴悠</w:t>
            </w:r>
          </w:p>
        </w:tc>
        <w:tc>
          <w:tcPr>
            <w:tcW w:w="1612" w:type="dxa"/>
            <w:tcBorders>
              <w:top w:val="single" w:color="000000" w:sz="4" w:space="0"/>
              <w:left w:val="single" w:color="000000" w:sz="4" w:space="0"/>
              <w:bottom w:val="single" w:color="000000" w:sz="4" w:space="0"/>
              <w:right w:val="single" w:color="000000" w:sz="4" w:space="0"/>
            </w:tcBorders>
            <w:vAlign w:val="center"/>
          </w:tcPr>
          <w:p w14:paraId="310142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008EDA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D7A73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3793C6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B6061A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BD35F1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557385</w:t>
            </w:r>
          </w:p>
        </w:tc>
        <w:tc>
          <w:tcPr>
            <w:tcW w:w="1744" w:type="dxa"/>
            <w:tcBorders>
              <w:top w:val="single" w:color="000000" w:sz="4" w:space="0"/>
              <w:left w:val="single" w:color="000000" w:sz="4" w:space="0"/>
              <w:bottom w:val="single" w:color="000000" w:sz="4" w:space="0"/>
              <w:right w:val="single" w:color="000000" w:sz="4" w:space="0"/>
            </w:tcBorders>
            <w:vAlign w:val="center"/>
          </w:tcPr>
          <w:p w14:paraId="6823A1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4B9E4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《长治神话起源文化文创设计与广告传播》</w:t>
            </w:r>
          </w:p>
        </w:tc>
        <w:tc>
          <w:tcPr>
            <w:tcW w:w="2250" w:type="dxa"/>
            <w:tcBorders>
              <w:top w:val="single" w:color="000000" w:sz="4" w:space="0"/>
              <w:left w:val="single" w:color="000000" w:sz="4" w:space="0"/>
              <w:bottom w:val="single" w:color="000000" w:sz="4" w:space="0"/>
              <w:right w:val="single" w:color="000000" w:sz="4" w:space="0"/>
            </w:tcBorders>
            <w:vAlign w:val="center"/>
          </w:tcPr>
          <w:p w14:paraId="6D758D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冯渝淇、陈畅、刘益晗、宰卓曦</w:t>
            </w:r>
          </w:p>
        </w:tc>
        <w:tc>
          <w:tcPr>
            <w:tcW w:w="1612" w:type="dxa"/>
            <w:tcBorders>
              <w:top w:val="single" w:color="000000" w:sz="4" w:space="0"/>
              <w:left w:val="single" w:color="000000" w:sz="4" w:space="0"/>
              <w:bottom w:val="single" w:color="000000" w:sz="4" w:space="0"/>
              <w:right w:val="single" w:color="000000" w:sz="4" w:space="0"/>
            </w:tcBorders>
            <w:vAlign w:val="center"/>
          </w:tcPr>
          <w:p w14:paraId="468D4D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B479B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357B3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86DE70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91D525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A2DBC4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557784</w:t>
            </w:r>
          </w:p>
        </w:tc>
        <w:tc>
          <w:tcPr>
            <w:tcW w:w="1744" w:type="dxa"/>
            <w:tcBorders>
              <w:top w:val="single" w:color="000000" w:sz="4" w:space="0"/>
              <w:left w:val="single" w:color="000000" w:sz="4" w:space="0"/>
              <w:bottom w:val="single" w:color="000000" w:sz="4" w:space="0"/>
              <w:right w:val="single" w:color="000000" w:sz="4" w:space="0"/>
            </w:tcBorders>
            <w:vAlign w:val="center"/>
          </w:tcPr>
          <w:p w14:paraId="5AA672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9671B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未寄出的山河</w:t>
            </w:r>
          </w:p>
        </w:tc>
        <w:tc>
          <w:tcPr>
            <w:tcW w:w="2250" w:type="dxa"/>
            <w:tcBorders>
              <w:top w:val="single" w:color="000000" w:sz="4" w:space="0"/>
              <w:left w:val="single" w:color="000000" w:sz="4" w:space="0"/>
              <w:bottom w:val="single" w:color="000000" w:sz="4" w:space="0"/>
              <w:right w:val="single" w:color="000000" w:sz="4" w:space="0"/>
            </w:tcBorders>
            <w:vAlign w:val="center"/>
          </w:tcPr>
          <w:p w14:paraId="260CA3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张晶、张江玲</w:t>
            </w:r>
          </w:p>
        </w:tc>
        <w:tc>
          <w:tcPr>
            <w:tcW w:w="1612" w:type="dxa"/>
            <w:tcBorders>
              <w:top w:val="single" w:color="000000" w:sz="4" w:space="0"/>
              <w:left w:val="single" w:color="000000" w:sz="4" w:space="0"/>
              <w:bottom w:val="single" w:color="000000" w:sz="4" w:space="0"/>
              <w:right w:val="single" w:color="000000" w:sz="4" w:space="0"/>
            </w:tcBorders>
            <w:vAlign w:val="center"/>
          </w:tcPr>
          <w:p w14:paraId="16BCFF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陈滢竹、盛菲菲</w:t>
            </w:r>
          </w:p>
        </w:tc>
        <w:tc>
          <w:tcPr>
            <w:tcW w:w="1969" w:type="dxa"/>
            <w:tcBorders>
              <w:top w:val="single" w:color="000000" w:sz="4" w:space="0"/>
              <w:left w:val="single" w:color="000000" w:sz="4" w:space="0"/>
              <w:bottom w:val="single" w:color="000000" w:sz="4" w:space="0"/>
              <w:right w:val="single" w:color="000000" w:sz="4" w:space="0"/>
            </w:tcBorders>
            <w:vAlign w:val="center"/>
          </w:tcPr>
          <w:p w14:paraId="334262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A636A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75F28B9">
        <w:tblPrEx>
          <w:tblCellMar>
            <w:top w:w="0" w:type="dxa"/>
            <w:left w:w="108" w:type="dxa"/>
            <w:bottom w:w="0" w:type="dxa"/>
            <w:right w:w="108" w:type="dxa"/>
          </w:tblCellMar>
        </w:tblPrEx>
        <w:trPr>
          <w:trHeight w:val="7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AF048D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5A6C8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557906</w:t>
            </w:r>
          </w:p>
        </w:tc>
        <w:tc>
          <w:tcPr>
            <w:tcW w:w="1744" w:type="dxa"/>
            <w:tcBorders>
              <w:top w:val="single" w:color="000000" w:sz="4" w:space="0"/>
              <w:left w:val="single" w:color="000000" w:sz="4" w:space="0"/>
              <w:bottom w:val="single" w:color="000000" w:sz="4" w:space="0"/>
              <w:right w:val="single" w:color="000000" w:sz="4" w:space="0"/>
            </w:tcBorders>
            <w:vAlign w:val="center"/>
          </w:tcPr>
          <w:p w14:paraId="507367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BDFC9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《非遗蜡染—节气系列儿童服饰设计》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FFF71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冯渝淇、刘良帅、宰卓曦</w:t>
            </w:r>
          </w:p>
        </w:tc>
        <w:tc>
          <w:tcPr>
            <w:tcW w:w="1612" w:type="dxa"/>
            <w:tcBorders>
              <w:top w:val="single" w:color="000000" w:sz="4" w:space="0"/>
              <w:left w:val="single" w:color="000000" w:sz="4" w:space="0"/>
              <w:bottom w:val="single" w:color="000000" w:sz="4" w:space="0"/>
              <w:right w:val="single" w:color="000000" w:sz="4" w:space="0"/>
            </w:tcBorders>
            <w:vAlign w:val="center"/>
          </w:tcPr>
          <w:p w14:paraId="78CCFB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0E324B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FEF5B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8A6F9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773FBF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DF9FB7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558163</w:t>
            </w:r>
          </w:p>
        </w:tc>
        <w:tc>
          <w:tcPr>
            <w:tcW w:w="1744" w:type="dxa"/>
            <w:tcBorders>
              <w:top w:val="single" w:color="000000" w:sz="4" w:space="0"/>
              <w:left w:val="single" w:color="000000" w:sz="4" w:space="0"/>
              <w:bottom w:val="single" w:color="000000" w:sz="4" w:space="0"/>
              <w:right w:val="single" w:color="000000" w:sz="4" w:space="0"/>
            </w:tcBorders>
            <w:vAlign w:val="center"/>
          </w:tcPr>
          <w:p w14:paraId="5F12E4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32210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方夏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中华田园犬与中华书法</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及文创产品设计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ADE21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梁瀚文、李济志、朱钰雯</w:t>
            </w:r>
          </w:p>
        </w:tc>
        <w:tc>
          <w:tcPr>
            <w:tcW w:w="1612" w:type="dxa"/>
            <w:tcBorders>
              <w:top w:val="single" w:color="000000" w:sz="4" w:space="0"/>
              <w:left w:val="single" w:color="000000" w:sz="4" w:space="0"/>
              <w:bottom w:val="single" w:color="000000" w:sz="4" w:space="0"/>
              <w:right w:val="single" w:color="000000" w:sz="4" w:space="0"/>
            </w:tcBorders>
            <w:vAlign w:val="center"/>
          </w:tcPr>
          <w:p w14:paraId="27C089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樊沐佼、赵洋</w:t>
            </w:r>
          </w:p>
        </w:tc>
        <w:tc>
          <w:tcPr>
            <w:tcW w:w="1969" w:type="dxa"/>
            <w:tcBorders>
              <w:top w:val="single" w:color="000000" w:sz="4" w:space="0"/>
              <w:left w:val="single" w:color="000000" w:sz="4" w:space="0"/>
              <w:bottom w:val="single" w:color="000000" w:sz="4" w:space="0"/>
              <w:right w:val="single" w:color="000000" w:sz="4" w:space="0"/>
            </w:tcBorders>
            <w:vAlign w:val="center"/>
          </w:tcPr>
          <w:p w14:paraId="5226C2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重庆科技大学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3FCB9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20EEE6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28579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D84420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558763</w:t>
            </w:r>
          </w:p>
        </w:tc>
        <w:tc>
          <w:tcPr>
            <w:tcW w:w="1744" w:type="dxa"/>
            <w:tcBorders>
              <w:top w:val="single" w:color="000000" w:sz="4" w:space="0"/>
              <w:left w:val="single" w:color="000000" w:sz="4" w:space="0"/>
              <w:bottom w:val="single" w:color="000000" w:sz="4" w:space="0"/>
              <w:right w:val="single" w:color="000000" w:sz="4" w:space="0"/>
            </w:tcBorders>
            <w:vAlign w:val="center"/>
          </w:tcPr>
          <w:p w14:paraId="27CD6B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5C843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《年画在明清》书籍装帧设计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EE163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吕戴妍、包雅轩、张家驹</w:t>
            </w:r>
          </w:p>
        </w:tc>
        <w:tc>
          <w:tcPr>
            <w:tcW w:w="1612" w:type="dxa"/>
            <w:tcBorders>
              <w:top w:val="single" w:color="000000" w:sz="4" w:space="0"/>
              <w:left w:val="single" w:color="000000" w:sz="4" w:space="0"/>
              <w:bottom w:val="single" w:color="000000" w:sz="4" w:space="0"/>
              <w:right w:val="single" w:color="000000" w:sz="4" w:space="0"/>
            </w:tcBorders>
            <w:vAlign w:val="center"/>
          </w:tcPr>
          <w:p w14:paraId="54961C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陈灏、范一鼎</w:t>
            </w:r>
          </w:p>
        </w:tc>
        <w:tc>
          <w:tcPr>
            <w:tcW w:w="1969" w:type="dxa"/>
            <w:tcBorders>
              <w:top w:val="single" w:color="000000" w:sz="4" w:space="0"/>
              <w:left w:val="single" w:color="000000" w:sz="4" w:space="0"/>
              <w:bottom w:val="single" w:color="000000" w:sz="4" w:space="0"/>
              <w:right w:val="single" w:color="000000" w:sz="4" w:space="0"/>
            </w:tcBorders>
            <w:vAlign w:val="center"/>
          </w:tcPr>
          <w:p w14:paraId="6B3BFE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B0561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D146E85">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F2467D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684D0E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558812</w:t>
            </w:r>
          </w:p>
        </w:tc>
        <w:tc>
          <w:tcPr>
            <w:tcW w:w="1744" w:type="dxa"/>
            <w:tcBorders>
              <w:top w:val="single" w:color="000000" w:sz="4" w:space="0"/>
              <w:left w:val="single" w:color="000000" w:sz="4" w:space="0"/>
              <w:bottom w:val="single" w:color="000000" w:sz="4" w:space="0"/>
              <w:right w:val="single" w:color="000000" w:sz="4" w:space="0"/>
            </w:tcBorders>
            <w:vAlign w:val="center"/>
          </w:tcPr>
          <w:p w14:paraId="028CBF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3819F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西兰卡普</w:t>
            </w:r>
          </w:p>
        </w:tc>
        <w:tc>
          <w:tcPr>
            <w:tcW w:w="2250" w:type="dxa"/>
            <w:tcBorders>
              <w:top w:val="single" w:color="000000" w:sz="4" w:space="0"/>
              <w:left w:val="single" w:color="000000" w:sz="4" w:space="0"/>
              <w:bottom w:val="single" w:color="000000" w:sz="4" w:space="0"/>
              <w:right w:val="single" w:color="000000" w:sz="4" w:space="0"/>
            </w:tcBorders>
            <w:vAlign w:val="center"/>
          </w:tcPr>
          <w:p w14:paraId="358520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卢雪涵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36DCC2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田乐乐</w:t>
            </w:r>
          </w:p>
        </w:tc>
        <w:tc>
          <w:tcPr>
            <w:tcW w:w="1969" w:type="dxa"/>
            <w:tcBorders>
              <w:top w:val="single" w:color="000000" w:sz="4" w:space="0"/>
              <w:left w:val="single" w:color="000000" w:sz="4" w:space="0"/>
              <w:bottom w:val="single" w:color="000000" w:sz="4" w:space="0"/>
              <w:right w:val="single" w:color="000000" w:sz="4" w:space="0"/>
            </w:tcBorders>
            <w:vAlign w:val="center"/>
          </w:tcPr>
          <w:p w14:paraId="610DB4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40879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8F9FE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E883A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6EF08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559208</w:t>
            </w:r>
          </w:p>
        </w:tc>
        <w:tc>
          <w:tcPr>
            <w:tcW w:w="1744" w:type="dxa"/>
            <w:tcBorders>
              <w:top w:val="single" w:color="000000" w:sz="4" w:space="0"/>
              <w:left w:val="single" w:color="000000" w:sz="4" w:space="0"/>
              <w:bottom w:val="single" w:color="000000" w:sz="4" w:space="0"/>
              <w:right w:val="single" w:color="000000" w:sz="4" w:space="0"/>
            </w:tcBorders>
            <w:vAlign w:val="center"/>
          </w:tcPr>
          <w:p w14:paraId="7E1DD3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73D16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《花朝游园》系列插画海报</w:t>
            </w:r>
          </w:p>
        </w:tc>
        <w:tc>
          <w:tcPr>
            <w:tcW w:w="2250" w:type="dxa"/>
            <w:tcBorders>
              <w:top w:val="single" w:color="000000" w:sz="4" w:space="0"/>
              <w:left w:val="single" w:color="000000" w:sz="4" w:space="0"/>
              <w:bottom w:val="single" w:color="000000" w:sz="4" w:space="0"/>
              <w:right w:val="single" w:color="000000" w:sz="4" w:space="0"/>
            </w:tcBorders>
            <w:vAlign w:val="center"/>
          </w:tcPr>
          <w:p w14:paraId="22C526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张怡然</w:t>
            </w:r>
          </w:p>
        </w:tc>
        <w:tc>
          <w:tcPr>
            <w:tcW w:w="1612" w:type="dxa"/>
            <w:tcBorders>
              <w:top w:val="single" w:color="000000" w:sz="4" w:space="0"/>
              <w:left w:val="single" w:color="000000" w:sz="4" w:space="0"/>
              <w:bottom w:val="single" w:color="000000" w:sz="4" w:space="0"/>
              <w:right w:val="single" w:color="000000" w:sz="4" w:space="0"/>
            </w:tcBorders>
            <w:vAlign w:val="center"/>
          </w:tcPr>
          <w:p w14:paraId="214DEB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汪维丁</w:t>
            </w:r>
          </w:p>
        </w:tc>
        <w:tc>
          <w:tcPr>
            <w:tcW w:w="1969" w:type="dxa"/>
            <w:tcBorders>
              <w:top w:val="single" w:color="000000" w:sz="4" w:space="0"/>
              <w:left w:val="single" w:color="000000" w:sz="4" w:space="0"/>
              <w:bottom w:val="single" w:color="000000" w:sz="4" w:space="0"/>
              <w:right w:val="single" w:color="000000" w:sz="4" w:space="0"/>
            </w:tcBorders>
            <w:vAlign w:val="center"/>
          </w:tcPr>
          <w:p w14:paraId="29DEF6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098E1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DC3364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029AFB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73213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559870</w:t>
            </w:r>
          </w:p>
        </w:tc>
        <w:tc>
          <w:tcPr>
            <w:tcW w:w="1744" w:type="dxa"/>
            <w:tcBorders>
              <w:top w:val="single" w:color="000000" w:sz="4" w:space="0"/>
              <w:left w:val="single" w:color="000000" w:sz="4" w:space="0"/>
              <w:bottom w:val="single" w:color="000000" w:sz="4" w:space="0"/>
              <w:right w:val="single" w:color="000000" w:sz="4" w:space="0"/>
            </w:tcBorders>
            <w:vAlign w:val="center"/>
          </w:tcPr>
          <w:p w14:paraId="055EC8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94" w:type="dxa"/>
            <w:tcBorders>
              <w:top w:val="single" w:color="000000" w:sz="4" w:space="0"/>
              <w:left w:val="single" w:color="000000" w:sz="4" w:space="0"/>
              <w:bottom w:val="single" w:color="000000" w:sz="4" w:space="0"/>
              <w:right w:val="single" w:color="000000" w:sz="4" w:space="0"/>
            </w:tcBorders>
            <w:vAlign w:val="center"/>
          </w:tcPr>
          <w:p w14:paraId="671FCF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文山壮族传统背扇的装饰内涵及民俗成因</w:t>
            </w:r>
          </w:p>
        </w:tc>
        <w:tc>
          <w:tcPr>
            <w:tcW w:w="2250" w:type="dxa"/>
            <w:tcBorders>
              <w:top w:val="single" w:color="000000" w:sz="4" w:space="0"/>
              <w:left w:val="single" w:color="000000" w:sz="4" w:space="0"/>
              <w:bottom w:val="single" w:color="000000" w:sz="4" w:space="0"/>
              <w:right w:val="single" w:color="000000" w:sz="4" w:space="0"/>
            </w:tcBorders>
            <w:vAlign w:val="center"/>
          </w:tcPr>
          <w:p w14:paraId="03275F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沈美霞</w:t>
            </w:r>
          </w:p>
        </w:tc>
        <w:tc>
          <w:tcPr>
            <w:tcW w:w="1612" w:type="dxa"/>
            <w:tcBorders>
              <w:top w:val="single" w:color="000000" w:sz="4" w:space="0"/>
              <w:left w:val="single" w:color="000000" w:sz="4" w:space="0"/>
              <w:bottom w:val="single" w:color="000000" w:sz="4" w:space="0"/>
              <w:right w:val="single" w:color="000000" w:sz="4" w:space="0"/>
            </w:tcBorders>
            <w:vAlign w:val="center"/>
          </w:tcPr>
          <w:p w14:paraId="7770C8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刘一萍</w:t>
            </w:r>
          </w:p>
        </w:tc>
        <w:tc>
          <w:tcPr>
            <w:tcW w:w="1969" w:type="dxa"/>
            <w:tcBorders>
              <w:top w:val="single" w:color="000000" w:sz="4" w:space="0"/>
              <w:left w:val="single" w:color="000000" w:sz="4" w:space="0"/>
              <w:bottom w:val="single" w:color="000000" w:sz="4" w:space="0"/>
              <w:right w:val="single" w:color="000000" w:sz="4" w:space="0"/>
            </w:tcBorders>
            <w:vAlign w:val="center"/>
          </w:tcPr>
          <w:p w14:paraId="45BC92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692EF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1C8943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8E149B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9C53EC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560518</w:t>
            </w:r>
          </w:p>
        </w:tc>
        <w:tc>
          <w:tcPr>
            <w:tcW w:w="1744" w:type="dxa"/>
            <w:tcBorders>
              <w:top w:val="single" w:color="000000" w:sz="4" w:space="0"/>
              <w:left w:val="single" w:color="000000" w:sz="4" w:space="0"/>
              <w:bottom w:val="single" w:color="000000" w:sz="4" w:space="0"/>
              <w:right w:val="single" w:color="000000" w:sz="4" w:space="0"/>
            </w:tcBorders>
            <w:vAlign w:val="center"/>
          </w:tcPr>
          <w:p w14:paraId="20F395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7BF00E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一现</w:t>
            </w:r>
          </w:p>
        </w:tc>
        <w:tc>
          <w:tcPr>
            <w:tcW w:w="2250" w:type="dxa"/>
            <w:tcBorders>
              <w:top w:val="single" w:color="000000" w:sz="4" w:space="0"/>
              <w:left w:val="single" w:color="000000" w:sz="4" w:space="0"/>
              <w:bottom w:val="single" w:color="000000" w:sz="4" w:space="0"/>
              <w:right w:val="single" w:color="000000" w:sz="4" w:space="0"/>
            </w:tcBorders>
            <w:vAlign w:val="center"/>
          </w:tcPr>
          <w:p w14:paraId="6595DC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黄枫凌、王静、宋君凤、罗睿、朱雪慈</w:t>
            </w:r>
          </w:p>
        </w:tc>
        <w:tc>
          <w:tcPr>
            <w:tcW w:w="1612" w:type="dxa"/>
            <w:tcBorders>
              <w:top w:val="single" w:color="000000" w:sz="4" w:space="0"/>
              <w:left w:val="single" w:color="000000" w:sz="4" w:space="0"/>
              <w:bottom w:val="single" w:color="000000" w:sz="4" w:space="0"/>
              <w:right w:val="single" w:color="000000" w:sz="4" w:space="0"/>
            </w:tcBorders>
            <w:vAlign w:val="center"/>
          </w:tcPr>
          <w:p w14:paraId="40B8F1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黄念、雷银祥</w:t>
            </w:r>
          </w:p>
        </w:tc>
        <w:tc>
          <w:tcPr>
            <w:tcW w:w="1969" w:type="dxa"/>
            <w:tcBorders>
              <w:top w:val="single" w:color="000000" w:sz="4" w:space="0"/>
              <w:left w:val="single" w:color="000000" w:sz="4" w:space="0"/>
              <w:bottom w:val="single" w:color="000000" w:sz="4" w:space="0"/>
              <w:right w:val="single" w:color="000000" w:sz="4" w:space="0"/>
            </w:tcBorders>
            <w:vAlign w:val="center"/>
          </w:tcPr>
          <w:p w14:paraId="15F164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50BC0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D13FB6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51A47C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F36806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560808</w:t>
            </w:r>
          </w:p>
        </w:tc>
        <w:tc>
          <w:tcPr>
            <w:tcW w:w="1744" w:type="dxa"/>
            <w:tcBorders>
              <w:top w:val="single" w:color="000000" w:sz="4" w:space="0"/>
              <w:left w:val="single" w:color="000000" w:sz="4" w:space="0"/>
              <w:bottom w:val="single" w:color="000000" w:sz="4" w:space="0"/>
              <w:right w:val="single" w:color="000000" w:sz="4" w:space="0"/>
            </w:tcBorders>
            <w:vAlign w:val="center"/>
          </w:tcPr>
          <w:p w14:paraId="75AC9D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9A2D2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纹韵三峡</w:t>
            </w:r>
          </w:p>
        </w:tc>
        <w:tc>
          <w:tcPr>
            <w:tcW w:w="2250" w:type="dxa"/>
            <w:tcBorders>
              <w:top w:val="single" w:color="000000" w:sz="4" w:space="0"/>
              <w:left w:val="single" w:color="000000" w:sz="4" w:space="0"/>
              <w:bottom w:val="single" w:color="000000" w:sz="4" w:space="0"/>
              <w:right w:val="single" w:color="000000" w:sz="4" w:space="0"/>
            </w:tcBorders>
            <w:vAlign w:val="center"/>
          </w:tcPr>
          <w:p w14:paraId="38D986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杨文星、唐小凤</w:t>
            </w:r>
          </w:p>
        </w:tc>
        <w:tc>
          <w:tcPr>
            <w:tcW w:w="1612" w:type="dxa"/>
            <w:tcBorders>
              <w:top w:val="single" w:color="000000" w:sz="4" w:space="0"/>
              <w:left w:val="single" w:color="000000" w:sz="4" w:space="0"/>
              <w:bottom w:val="single" w:color="000000" w:sz="4" w:space="0"/>
              <w:right w:val="single" w:color="000000" w:sz="4" w:space="0"/>
            </w:tcBorders>
            <w:vAlign w:val="center"/>
          </w:tcPr>
          <w:p w14:paraId="453571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陈娟娟、董越</w:t>
            </w:r>
          </w:p>
        </w:tc>
        <w:tc>
          <w:tcPr>
            <w:tcW w:w="1969" w:type="dxa"/>
            <w:tcBorders>
              <w:top w:val="single" w:color="000000" w:sz="4" w:space="0"/>
              <w:left w:val="single" w:color="000000" w:sz="4" w:space="0"/>
              <w:bottom w:val="single" w:color="000000" w:sz="4" w:space="0"/>
              <w:right w:val="single" w:color="000000" w:sz="4" w:space="0"/>
            </w:tcBorders>
            <w:vAlign w:val="center"/>
          </w:tcPr>
          <w:p w14:paraId="4126D1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F466A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D5F3C9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1E8947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48BCC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560893</w:t>
            </w:r>
          </w:p>
        </w:tc>
        <w:tc>
          <w:tcPr>
            <w:tcW w:w="1744" w:type="dxa"/>
            <w:tcBorders>
              <w:top w:val="single" w:color="000000" w:sz="4" w:space="0"/>
              <w:left w:val="single" w:color="000000" w:sz="4" w:space="0"/>
              <w:bottom w:val="single" w:color="000000" w:sz="4" w:space="0"/>
              <w:right w:val="single" w:color="000000" w:sz="4" w:space="0"/>
            </w:tcBorders>
            <w:vAlign w:val="center"/>
          </w:tcPr>
          <w:p w14:paraId="4FF145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42FB0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璞韵集</w:t>
            </w:r>
          </w:p>
        </w:tc>
        <w:tc>
          <w:tcPr>
            <w:tcW w:w="2250" w:type="dxa"/>
            <w:tcBorders>
              <w:top w:val="single" w:color="000000" w:sz="4" w:space="0"/>
              <w:left w:val="single" w:color="000000" w:sz="4" w:space="0"/>
              <w:bottom w:val="single" w:color="000000" w:sz="4" w:space="0"/>
              <w:right w:val="single" w:color="000000" w:sz="4" w:space="0"/>
            </w:tcBorders>
            <w:vAlign w:val="center"/>
          </w:tcPr>
          <w:p w14:paraId="0A5CA7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杨莹莹、周晨、王丹</w:t>
            </w:r>
          </w:p>
        </w:tc>
        <w:tc>
          <w:tcPr>
            <w:tcW w:w="1612" w:type="dxa"/>
            <w:tcBorders>
              <w:top w:val="single" w:color="000000" w:sz="4" w:space="0"/>
              <w:left w:val="single" w:color="000000" w:sz="4" w:space="0"/>
              <w:bottom w:val="single" w:color="000000" w:sz="4" w:space="0"/>
              <w:right w:val="single" w:color="000000" w:sz="4" w:space="0"/>
            </w:tcBorders>
            <w:vAlign w:val="center"/>
          </w:tcPr>
          <w:p w14:paraId="295982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542A25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A3879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687B6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C865BF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7CEED6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561392</w:t>
            </w:r>
          </w:p>
        </w:tc>
        <w:tc>
          <w:tcPr>
            <w:tcW w:w="1744" w:type="dxa"/>
            <w:tcBorders>
              <w:top w:val="single" w:color="000000" w:sz="4" w:space="0"/>
              <w:left w:val="single" w:color="000000" w:sz="4" w:space="0"/>
              <w:bottom w:val="single" w:color="000000" w:sz="4" w:space="0"/>
              <w:right w:val="single" w:color="000000" w:sz="4" w:space="0"/>
            </w:tcBorders>
            <w:vAlign w:val="center"/>
          </w:tcPr>
          <w:p w14:paraId="40FA29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4781A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元界织造局</w:t>
            </w:r>
          </w:p>
        </w:tc>
        <w:tc>
          <w:tcPr>
            <w:tcW w:w="2250" w:type="dxa"/>
            <w:tcBorders>
              <w:top w:val="single" w:color="000000" w:sz="4" w:space="0"/>
              <w:left w:val="single" w:color="000000" w:sz="4" w:space="0"/>
              <w:bottom w:val="single" w:color="000000" w:sz="4" w:space="0"/>
              <w:right w:val="single" w:color="000000" w:sz="4" w:space="0"/>
            </w:tcBorders>
            <w:vAlign w:val="center"/>
          </w:tcPr>
          <w:p w14:paraId="4029CD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彭少伟、朱芝萱、谢雨芯</w:t>
            </w:r>
          </w:p>
        </w:tc>
        <w:tc>
          <w:tcPr>
            <w:tcW w:w="1612" w:type="dxa"/>
            <w:tcBorders>
              <w:top w:val="single" w:color="000000" w:sz="4" w:space="0"/>
              <w:left w:val="single" w:color="000000" w:sz="4" w:space="0"/>
              <w:bottom w:val="single" w:color="000000" w:sz="4" w:space="0"/>
              <w:right w:val="single" w:color="000000" w:sz="4" w:space="0"/>
            </w:tcBorders>
            <w:vAlign w:val="center"/>
          </w:tcPr>
          <w:p w14:paraId="52DBD8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张丹萍、高小勇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7E0C1C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85DF6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804D4E">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5ABC8B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8C78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561821</w:t>
            </w:r>
          </w:p>
        </w:tc>
        <w:tc>
          <w:tcPr>
            <w:tcW w:w="1744" w:type="dxa"/>
            <w:tcBorders>
              <w:top w:val="single" w:color="000000" w:sz="4" w:space="0"/>
              <w:left w:val="single" w:color="000000" w:sz="4" w:space="0"/>
              <w:bottom w:val="single" w:color="000000" w:sz="4" w:space="0"/>
              <w:right w:val="single" w:color="000000" w:sz="4" w:space="0"/>
            </w:tcBorders>
            <w:vAlign w:val="center"/>
          </w:tcPr>
          <w:p w14:paraId="1FA3F2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BEEBE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流影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城市客运站设计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6CBCF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王玥、黎蕴窈</w:t>
            </w:r>
          </w:p>
        </w:tc>
        <w:tc>
          <w:tcPr>
            <w:tcW w:w="1612" w:type="dxa"/>
            <w:tcBorders>
              <w:top w:val="single" w:color="000000" w:sz="4" w:space="0"/>
              <w:left w:val="single" w:color="000000" w:sz="4" w:space="0"/>
              <w:bottom w:val="single" w:color="000000" w:sz="4" w:space="0"/>
              <w:right w:val="single" w:color="000000" w:sz="4" w:space="0"/>
            </w:tcBorders>
            <w:vAlign w:val="center"/>
          </w:tcPr>
          <w:p w14:paraId="458AB6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李灿、张著灵</w:t>
            </w:r>
          </w:p>
        </w:tc>
        <w:tc>
          <w:tcPr>
            <w:tcW w:w="1969" w:type="dxa"/>
            <w:tcBorders>
              <w:top w:val="single" w:color="000000" w:sz="4" w:space="0"/>
              <w:left w:val="single" w:color="000000" w:sz="4" w:space="0"/>
              <w:bottom w:val="single" w:color="000000" w:sz="4" w:space="0"/>
              <w:right w:val="single" w:color="000000" w:sz="4" w:space="0"/>
            </w:tcBorders>
            <w:vAlign w:val="center"/>
          </w:tcPr>
          <w:p w14:paraId="3512A7D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55C841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95AFF4D">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2D3703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A75F2A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561924</w:t>
            </w:r>
          </w:p>
        </w:tc>
        <w:tc>
          <w:tcPr>
            <w:tcW w:w="1744" w:type="dxa"/>
            <w:tcBorders>
              <w:top w:val="single" w:color="000000" w:sz="4" w:space="0"/>
              <w:left w:val="single" w:color="000000" w:sz="4" w:space="0"/>
              <w:bottom w:val="single" w:color="000000" w:sz="4" w:space="0"/>
              <w:right w:val="single" w:color="000000" w:sz="4" w:space="0"/>
            </w:tcBorders>
            <w:vAlign w:val="center"/>
          </w:tcPr>
          <w:p w14:paraId="33CC04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B9504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石语梵音殊胜大足</w:t>
            </w:r>
          </w:p>
        </w:tc>
        <w:tc>
          <w:tcPr>
            <w:tcW w:w="2250" w:type="dxa"/>
            <w:tcBorders>
              <w:top w:val="single" w:color="000000" w:sz="4" w:space="0"/>
              <w:left w:val="single" w:color="000000" w:sz="4" w:space="0"/>
              <w:bottom w:val="single" w:color="000000" w:sz="4" w:space="0"/>
              <w:right w:val="single" w:color="000000" w:sz="4" w:space="0"/>
            </w:tcBorders>
            <w:vAlign w:val="center"/>
          </w:tcPr>
          <w:p w14:paraId="1DA6F3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罗双勇、代林鑫、李秀伟</w:t>
            </w:r>
          </w:p>
        </w:tc>
        <w:tc>
          <w:tcPr>
            <w:tcW w:w="1612" w:type="dxa"/>
            <w:tcBorders>
              <w:top w:val="single" w:color="000000" w:sz="4" w:space="0"/>
              <w:left w:val="single" w:color="000000" w:sz="4" w:space="0"/>
              <w:bottom w:val="single" w:color="000000" w:sz="4" w:space="0"/>
              <w:right w:val="single" w:color="000000" w:sz="4" w:space="0"/>
            </w:tcBorders>
            <w:vAlign w:val="center"/>
          </w:tcPr>
          <w:p w14:paraId="02681B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韩斌</w:t>
            </w:r>
          </w:p>
        </w:tc>
        <w:tc>
          <w:tcPr>
            <w:tcW w:w="1969" w:type="dxa"/>
            <w:tcBorders>
              <w:top w:val="single" w:color="000000" w:sz="4" w:space="0"/>
              <w:left w:val="single" w:color="000000" w:sz="4" w:space="0"/>
              <w:bottom w:val="single" w:color="000000" w:sz="4" w:space="0"/>
              <w:right w:val="single" w:color="000000" w:sz="4" w:space="0"/>
            </w:tcBorders>
            <w:vAlign w:val="center"/>
          </w:tcPr>
          <w:p w14:paraId="4F32CA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3A00B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04E90F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3262B6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FF1C58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562290</w:t>
            </w:r>
          </w:p>
        </w:tc>
        <w:tc>
          <w:tcPr>
            <w:tcW w:w="1744" w:type="dxa"/>
            <w:tcBorders>
              <w:top w:val="single" w:color="000000" w:sz="4" w:space="0"/>
              <w:left w:val="single" w:color="000000" w:sz="4" w:space="0"/>
              <w:bottom w:val="single" w:color="000000" w:sz="4" w:space="0"/>
              <w:right w:val="single" w:color="000000" w:sz="4" w:space="0"/>
            </w:tcBorders>
            <w:vAlign w:val="center"/>
          </w:tcPr>
          <w:p w14:paraId="54E104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2C343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“经纬共生”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少数民族刺绣技艺空间营造</w:t>
            </w:r>
          </w:p>
        </w:tc>
        <w:tc>
          <w:tcPr>
            <w:tcW w:w="2250" w:type="dxa"/>
            <w:tcBorders>
              <w:top w:val="single" w:color="000000" w:sz="4" w:space="0"/>
              <w:left w:val="single" w:color="000000" w:sz="4" w:space="0"/>
              <w:bottom w:val="single" w:color="000000" w:sz="4" w:space="0"/>
              <w:right w:val="single" w:color="000000" w:sz="4" w:space="0"/>
            </w:tcBorders>
            <w:vAlign w:val="center"/>
          </w:tcPr>
          <w:p w14:paraId="0CFE49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刘玉佳、严卓睿</w:t>
            </w:r>
          </w:p>
        </w:tc>
        <w:tc>
          <w:tcPr>
            <w:tcW w:w="1612" w:type="dxa"/>
            <w:tcBorders>
              <w:top w:val="single" w:color="000000" w:sz="4" w:space="0"/>
              <w:left w:val="single" w:color="000000" w:sz="4" w:space="0"/>
              <w:bottom w:val="single" w:color="000000" w:sz="4" w:space="0"/>
              <w:right w:val="single" w:color="000000" w:sz="4" w:space="0"/>
            </w:tcBorders>
            <w:vAlign w:val="center"/>
          </w:tcPr>
          <w:p w14:paraId="1BCF09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3EAD1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C5558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246726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7D1807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24DB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562333</w:t>
            </w:r>
          </w:p>
        </w:tc>
        <w:tc>
          <w:tcPr>
            <w:tcW w:w="1744" w:type="dxa"/>
            <w:tcBorders>
              <w:top w:val="single" w:color="000000" w:sz="4" w:space="0"/>
              <w:left w:val="single" w:color="000000" w:sz="4" w:space="0"/>
              <w:bottom w:val="single" w:color="000000" w:sz="4" w:space="0"/>
              <w:right w:val="single" w:color="000000" w:sz="4" w:space="0"/>
            </w:tcBorders>
            <w:vAlign w:val="center"/>
          </w:tcPr>
          <w:p w14:paraId="686C73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C4782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时间银行</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共筑未来</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基于社区互助模式的适老共享居住设计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2638E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范惠琦</w:t>
            </w:r>
          </w:p>
        </w:tc>
        <w:tc>
          <w:tcPr>
            <w:tcW w:w="1612" w:type="dxa"/>
            <w:tcBorders>
              <w:top w:val="single" w:color="000000" w:sz="4" w:space="0"/>
              <w:left w:val="single" w:color="000000" w:sz="4" w:space="0"/>
              <w:bottom w:val="single" w:color="000000" w:sz="4" w:space="0"/>
              <w:right w:val="single" w:color="000000" w:sz="4" w:space="0"/>
            </w:tcBorders>
            <w:vAlign w:val="center"/>
          </w:tcPr>
          <w:p w14:paraId="07079C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雷怡</w:t>
            </w:r>
          </w:p>
        </w:tc>
        <w:tc>
          <w:tcPr>
            <w:tcW w:w="1969" w:type="dxa"/>
            <w:tcBorders>
              <w:top w:val="single" w:color="000000" w:sz="4" w:space="0"/>
              <w:left w:val="single" w:color="000000" w:sz="4" w:space="0"/>
              <w:bottom w:val="single" w:color="000000" w:sz="4" w:space="0"/>
              <w:right w:val="single" w:color="000000" w:sz="4" w:space="0"/>
            </w:tcBorders>
            <w:vAlign w:val="center"/>
          </w:tcPr>
          <w:p w14:paraId="39FD8E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C75E1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FF511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C4791C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F0A45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562664</w:t>
            </w:r>
          </w:p>
        </w:tc>
        <w:tc>
          <w:tcPr>
            <w:tcW w:w="1744" w:type="dxa"/>
            <w:tcBorders>
              <w:top w:val="single" w:color="000000" w:sz="4" w:space="0"/>
              <w:left w:val="single" w:color="000000" w:sz="4" w:space="0"/>
              <w:bottom w:val="single" w:color="000000" w:sz="4" w:space="0"/>
              <w:right w:val="single" w:color="000000" w:sz="4" w:space="0"/>
            </w:tcBorders>
            <w:vAlign w:val="center"/>
          </w:tcPr>
          <w:p w14:paraId="05B2A9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3B00B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西南山区隐秘的角落</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w:t>
            </w:r>
            <w:r>
              <w:rPr>
                <w:rFonts w:ascii="Times New Roman" w:hAnsi="Times New Roman" w:eastAsia="方正仿宋_GBK" w:cs="方正仿宋_GBK"/>
                <w:color w:val="000000"/>
                <w:kern w:val="0"/>
                <w:sz w:val="28"/>
                <w:szCs w:val="32"/>
                <w:lang w:eastAsia="zh-CN"/>
              </w:rPr>
              <w:t>816</w:t>
            </w:r>
            <w:r>
              <w:rPr>
                <w:rFonts w:hint="eastAsia" w:ascii="Times New Roman" w:hAnsi="Times New Roman" w:eastAsia="方正仿宋_GBK" w:cs="方正仿宋_GBK"/>
                <w:color w:val="000000"/>
                <w:kern w:val="0"/>
                <w:sz w:val="28"/>
                <w:szCs w:val="32"/>
                <w:lang w:eastAsia="zh-CN"/>
              </w:rPr>
              <w:t>核工程品牌设计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916A2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吴现、郭子维</w:t>
            </w:r>
          </w:p>
        </w:tc>
        <w:tc>
          <w:tcPr>
            <w:tcW w:w="1612" w:type="dxa"/>
            <w:tcBorders>
              <w:top w:val="single" w:color="000000" w:sz="4" w:space="0"/>
              <w:left w:val="single" w:color="000000" w:sz="4" w:space="0"/>
              <w:bottom w:val="single" w:color="000000" w:sz="4" w:space="0"/>
              <w:right w:val="single" w:color="000000" w:sz="4" w:space="0"/>
            </w:tcBorders>
            <w:vAlign w:val="center"/>
          </w:tcPr>
          <w:p w14:paraId="064605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赵玺、熊喜秋</w:t>
            </w:r>
          </w:p>
        </w:tc>
        <w:tc>
          <w:tcPr>
            <w:tcW w:w="1969" w:type="dxa"/>
            <w:tcBorders>
              <w:top w:val="single" w:color="000000" w:sz="4" w:space="0"/>
              <w:left w:val="single" w:color="000000" w:sz="4" w:space="0"/>
              <w:bottom w:val="single" w:color="000000" w:sz="4" w:space="0"/>
              <w:right w:val="single" w:color="000000" w:sz="4" w:space="0"/>
            </w:tcBorders>
            <w:vAlign w:val="center"/>
          </w:tcPr>
          <w:p w14:paraId="5A709F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6A875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86E482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18DABD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55467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563455</w:t>
            </w:r>
          </w:p>
        </w:tc>
        <w:tc>
          <w:tcPr>
            <w:tcW w:w="1744" w:type="dxa"/>
            <w:tcBorders>
              <w:top w:val="single" w:color="000000" w:sz="4" w:space="0"/>
              <w:left w:val="single" w:color="000000" w:sz="4" w:space="0"/>
              <w:bottom w:val="single" w:color="000000" w:sz="4" w:space="0"/>
              <w:right w:val="single" w:color="000000" w:sz="4" w:space="0"/>
            </w:tcBorders>
            <w:vAlign w:val="center"/>
          </w:tcPr>
          <w:p w14:paraId="4FE440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8B9CCB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布包万象</w:t>
            </w:r>
          </w:p>
        </w:tc>
        <w:tc>
          <w:tcPr>
            <w:tcW w:w="2250" w:type="dxa"/>
            <w:tcBorders>
              <w:top w:val="single" w:color="000000" w:sz="4" w:space="0"/>
              <w:left w:val="single" w:color="000000" w:sz="4" w:space="0"/>
              <w:bottom w:val="single" w:color="000000" w:sz="4" w:space="0"/>
              <w:right w:val="single" w:color="000000" w:sz="4" w:space="0"/>
            </w:tcBorders>
            <w:vAlign w:val="center"/>
          </w:tcPr>
          <w:p w14:paraId="6BB928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刘嘉慧</w:t>
            </w:r>
          </w:p>
        </w:tc>
        <w:tc>
          <w:tcPr>
            <w:tcW w:w="1612" w:type="dxa"/>
            <w:tcBorders>
              <w:top w:val="single" w:color="000000" w:sz="4" w:space="0"/>
              <w:left w:val="single" w:color="000000" w:sz="4" w:space="0"/>
              <w:bottom w:val="single" w:color="000000" w:sz="4" w:space="0"/>
              <w:right w:val="single" w:color="000000" w:sz="4" w:space="0"/>
            </w:tcBorders>
            <w:vAlign w:val="center"/>
          </w:tcPr>
          <w:p w14:paraId="61100A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廖国臣</w:t>
            </w:r>
          </w:p>
        </w:tc>
        <w:tc>
          <w:tcPr>
            <w:tcW w:w="1969" w:type="dxa"/>
            <w:tcBorders>
              <w:top w:val="single" w:color="000000" w:sz="4" w:space="0"/>
              <w:left w:val="single" w:color="000000" w:sz="4" w:space="0"/>
              <w:bottom w:val="single" w:color="000000" w:sz="4" w:space="0"/>
              <w:right w:val="single" w:color="000000" w:sz="4" w:space="0"/>
            </w:tcBorders>
            <w:vAlign w:val="center"/>
          </w:tcPr>
          <w:p w14:paraId="06483F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1D78A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817BAE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527B2E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941072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563769</w:t>
            </w:r>
          </w:p>
        </w:tc>
        <w:tc>
          <w:tcPr>
            <w:tcW w:w="1744" w:type="dxa"/>
            <w:tcBorders>
              <w:top w:val="single" w:color="000000" w:sz="4" w:space="0"/>
              <w:left w:val="single" w:color="000000" w:sz="4" w:space="0"/>
              <w:bottom w:val="single" w:color="000000" w:sz="4" w:space="0"/>
              <w:right w:val="single" w:color="000000" w:sz="4" w:space="0"/>
            </w:tcBorders>
            <w:vAlign w:val="center"/>
          </w:tcPr>
          <w:p w14:paraId="36BA0B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C3110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木韵姑苏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运河十景文创积木</w:t>
            </w:r>
          </w:p>
        </w:tc>
        <w:tc>
          <w:tcPr>
            <w:tcW w:w="2250" w:type="dxa"/>
            <w:tcBorders>
              <w:top w:val="single" w:color="000000" w:sz="4" w:space="0"/>
              <w:left w:val="single" w:color="000000" w:sz="4" w:space="0"/>
              <w:bottom w:val="single" w:color="000000" w:sz="4" w:space="0"/>
              <w:right w:val="single" w:color="000000" w:sz="4" w:space="0"/>
            </w:tcBorders>
            <w:vAlign w:val="center"/>
          </w:tcPr>
          <w:p w14:paraId="6A0D24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王巍皓、徐心怡、蒋晓曦</w:t>
            </w:r>
          </w:p>
        </w:tc>
        <w:tc>
          <w:tcPr>
            <w:tcW w:w="1612" w:type="dxa"/>
            <w:tcBorders>
              <w:top w:val="single" w:color="000000" w:sz="4" w:space="0"/>
              <w:left w:val="single" w:color="000000" w:sz="4" w:space="0"/>
              <w:bottom w:val="single" w:color="000000" w:sz="4" w:space="0"/>
              <w:right w:val="single" w:color="000000" w:sz="4" w:space="0"/>
            </w:tcBorders>
            <w:vAlign w:val="center"/>
          </w:tcPr>
          <w:p w14:paraId="1E87CE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彭科星</w:t>
            </w:r>
          </w:p>
        </w:tc>
        <w:tc>
          <w:tcPr>
            <w:tcW w:w="1969" w:type="dxa"/>
            <w:tcBorders>
              <w:top w:val="single" w:color="000000" w:sz="4" w:space="0"/>
              <w:left w:val="single" w:color="000000" w:sz="4" w:space="0"/>
              <w:bottom w:val="single" w:color="000000" w:sz="4" w:space="0"/>
              <w:right w:val="single" w:color="000000" w:sz="4" w:space="0"/>
            </w:tcBorders>
            <w:vAlign w:val="center"/>
          </w:tcPr>
          <w:p w14:paraId="00EC065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FF056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635B1A2">
        <w:tblPrEx>
          <w:tblCellMar>
            <w:top w:w="0" w:type="dxa"/>
            <w:left w:w="108" w:type="dxa"/>
            <w:bottom w:w="0" w:type="dxa"/>
            <w:right w:w="108" w:type="dxa"/>
          </w:tblCellMar>
        </w:tblPrEx>
        <w:trPr>
          <w:trHeight w:val="5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418570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C53601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564224</w:t>
            </w:r>
          </w:p>
        </w:tc>
        <w:tc>
          <w:tcPr>
            <w:tcW w:w="1744" w:type="dxa"/>
            <w:tcBorders>
              <w:top w:val="single" w:color="000000" w:sz="4" w:space="0"/>
              <w:left w:val="single" w:color="000000" w:sz="4" w:space="0"/>
              <w:bottom w:val="single" w:color="000000" w:sz="4" w:space="0"/>
              <w:right w:val="single" w:color="000000" w:sz="4" w:space="0"/>
            </w:tcBorders>
            <w:vAlign w:val="center"/>
          </w:tcPr>
          <w:p w14:paraId="5E92C6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F7A57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非遗美育书籍设计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5E2C0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张艺颖、邱思瑶</w:t>
            </w:r>
          </w:p>
        </w:tc>
        <w:tc>
          <w:tcPr>
            <w:tcW w:w="1612" w:type="dxa"/>
            <w:tcBorders>
              <w:top w:val="single" w:color="000000" w:sz="4" w:space="0"/>
              <w:left w:val="single" w:color="000000" w:sz="4" w:space="0"/>
              <w:bottom w:val="single" w:color="000000" w:sz="4" w:space="0"/>
              <w:right w:val="single" w:color="000000" w:sz="4" w:space="0"/>
            </w:tcBorders>
            <w:vAlign w:val="center"/>
          </w:tcPr>
          <w:p w14:paraId="34EB00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何彤</w:t>
            </w:r>
          </w:p>
        </w:tc>
        <w:tc>
          <w:tcPr>
            <w:tcW w:w="1969" w:type="dxa"/>
            <w:tcBorders>
              <w:top w:val="single" w:color="000000" w:sz="4" w:space="0"/>
              <w:left w:val="single" w:color="000000" w:sz="4" w:space="0"/>
              <w:bottom w:val="single" w:color="000000" w:sz="4" w:space="0"/>
              <w:right w:val="single" w:color="000000" w:sz="4" w:space="0"/>
            </w:tcBorders>
            <w:vAlign w:val="center"/>
          </w:tcPr>
          <w:p w14:paraId="30B19F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4F985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92C4520">
        <w:tblPrEx>
          <w:tblCellMar>
            <w:top w:w="0" w:type="dxa"/>
            <w:left w:w="108" w:type="dxa"/>
            <w:bottom w:w="0" w:type="dxa"/>
            <w:right w:w="108" w:type="dxa"/>
          </w:tblCellMar>
        </w:tblPrEx>
        <w:trPr>
          <w:trHeight w:val="5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CE3E3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119974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564253</w:t>
            </w:r>
          </w:p>
        </w:tc>
        <w:tc>
          <w:tcPr>
            <w:tcW w:w="1744" w:type="dxa"/>
            <w:tcBorders>
              <w:top w:val="single" w:color="000000" w:sz="4" w:space="0"/>
              <w:left w:val="single" w:color="000000" w:sz="4" w:space="0"/>
              <w:bottom w:val="single" w:color="000000" w:sz="4" w:space="0"/>
              <w:right w:val="single" w:color="000000" w:sz="4" w:space="0"/>
            </w:tcBorders>
            <w:vAlign w:val="center"/>
          </w:tcPr>
          <w:p w14:paraId="3E5D79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49178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《巫溪梦蝶》</w:t>
            </w:r>
          </w:p>
        </w:tc>
        <w:tc>
          <w:tcPr>
            <w:tcW w:w="2250" w:type="dxa"/>
            <w:tcBorders>
              <w:top w:val="single" w:color="000000" w:sz="4" w:space="0"/>
              <w:left w:val="single" w:color="000000" w:sz="4" w:space="0"/>
              <w:bottom w:val="single" w:color="000000" w:sz="4" w:space="0"/>
              <w:right w:val="single" w:color="000000" w:sz="4" w:space="0"/>
            </w:tcBorders>
            <w:vAlign w:val="center"/>
          </w:tcPr>
          <w:p w14:paraId="5DB681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符爱苓</w:t>
            </w:r>
          </w:p>
        </w:tc>
        <w:tc>
          <w:tcPr>
            <w:tcW w:w="1612" w:type="dxa"/>
            <w:tcBorders>
              <w:top w:val="single" w:color="000000" w:sz="4" w:space="0"/>
              <w:left w:val="single" w:color="000000" w:sz="4" w:space="0"/>
              <w:bottom w:val="single" w:color="000000" w:sz="4" w:space="0"/>
              <w:right w:val="single" w:color="000000" w:sz="4" w:space="0"/>
            </w:tcBorders>
            <w:vAlign w:val="center"/>
          </w:tcPr>
          <w:p w14:paraId="4C52D2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王雪筠</w:t>
            </w:r>
          </w:p>
        </w:tc>
        <w:tc>
          <w:tcPr>
            <w:tcW w:w="1969" w:type="dxa"/>
            <w:tcBorders>
              <w:top w:val="single" w:color="000000" w:sz="4" w:space="0"/>
              <w:left w:val="single" w:color="000000" w:sz="4" w:space="0"/>
              <w:bottom w:val="single" w:color="000000" w:sz="4" w:space="0"/>
              <w:right w:val="single" w:color="000000" w:sz="4" w:space="0"/>
            </w:tcBorders>
            <w:vAlign w:val="center"/>
          </w:tcPr>
          <w:p w14:paraId="0F7A97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重庆师范大学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909ED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EBE628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B87097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603B75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564563</w:t>
            </w:r>
          </w:p>
        </w:tc>
        <w:tc>
          <w:tcPr>
            <w:tcW w:w="1744" w:type="dxa"/>
            <w:tcBorders>
              <w:top w:val="single" w:color="000000" w:sz="4" w:space="0"/>
              <w:left w:val="single" w:color="000000" w:sz="4" w:space="0"/>
              <w:bottom w:val="single" w:color="000000" w:sz="4" w:space="0"/>
              <w:right w:val="single" w:color="000000" w:sz="4" w:space="0"/>
            </w:tcBorders>
            <w:vAlign w:val="center"/>
          </w:tcPr>
          <w:p w14:paraId="7C89C5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2F905F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《追星记</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面向自闭症儿童的</w:t>
            </w:r>
            <w:r>
              <w:rPr>
                <w:rFonts w:ascii="Times New Roman" w:hAnsi="Times New Roman" w:eastAsia="方正仿宋_GBK" w:cs="方正仿宋_GBK"/>
                <w:color w:val="000000"/>
                <w:kern w:val="0"/>
                <w:sz w:val="28"/>
                <w:szCs w:val="32"/>
                <w:lang w:eastAsia="zh-CN"/>
              </w:rPr>
              <w:t>APP</w:t>
            </w:r>
            <w:r>
              <w:rPr>
                <w:rFonts w:hint="eastAsia" w:ascii="Times New Roman" w:hAnsi="Times New Roman" w:eastAsia="方正仿宋_GBK" w:cs="方正仿宋_GBK"/>
                <w:color w:val="000000"/>
                <w:kern w:val="0"/>
                <w:sz w:val="28"/>
                <w:szCs w:val="32"/>
                <w:lang w:eastAsia="zh-CN"/>
              </w:rPr>
              <w:t>界面设计》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FBA6E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周婷婷、陈越贤、陈艾淋、李婷婷、胡柳斌</w:t>
            </w:r>
          </w:p>
        </w:tc>
        <w:tc>
          <w:tcPr>
            <w:tcW w:w="1612" w:type="dxa"/>
            <w:tcBorders>
              <w:top w:val="single" w:color="000000" w:sz="4" w:space="0"/>
              <w:left w:val="single" w:color="000000" w:sz="4" w:space="0"/>
              <w:bottom w:val="single" w:color="000000" w:sz="4" w:space="0"/>
              <w:right w:val="single" w:color="000000" w:sz="4" w:space="0"/>
            </w:tcBorders>
            <w:vAlign w:val="center"/>
          </w:tcPr>
          <w:p w14:paraId="4EB255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董岳</w:t>
            </w:r>
          </w:p>
        </w:tc>
        <w:tc>
          <w:tcPr>
            <w:tcW w:w="1969" w:type="dxa"/>
            <w:tcBorders>
              <w:top w:val="single" w:color="000000" w:sz="4" w:space="0"/>
              <w:left w:val="single" w:color="000000" w:sz="4" w:space="0"/>
              <w:bottom w:val="single" w:color="000000" w:sz="4" w:space="0"/>
              <w:right w:val="single" w:color="000000" w:sz="4" w:space="0"/>
            </w:tcBorders>
            <w:vAlign w:val="center"/>
          </w:tcPr>
          <w:p w14:paraId="4B0A19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142F7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08DDD7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790B80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27D03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565147</w:t>
            </w:r>
          </w:p>
        </w:tc>
        <w:tc>
          <w:tcPr>
            <w:tcW w:w="1744" w:type="dxa"/>
            <w:tcBorders>
              <w:top w:val="single" w:color="000000" w:sz="4" w:space="0"/>
              <w:left w:val="single" w:color="000000" w:sz="4" w:space="0"/>
              <w:bottom w:val="single" w:color="000000" w:sz="4" w:space="0"/>
              <w:right w:val="single" w:color="000000" w:sz="4" w:space="0"/>
            </w:tcBorders>
            <w:vAlign w:val="center"/>
          </w:tcPr>
          <w:p w14:paraId="046046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2F01E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活久健朋克养生市集设计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39CFDF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李巧灵、徐孟媛、汤思谊</w:t>
            </w:r>
          </w:p>
        </w:tc>
        <w:tc>
          <w:tcPr>
            <w:tcW w:w="1612" w:type="dxa"/>
            <w:tcBorders>
              <w:top w:val="single" w:color="000000" w:sz="4" w:space="0"/>
              <w:left w:val="single" w:color="000000" w:sz="4" w:space="0"/>
              <w:bottom w:val="single" w:color="000000" w:sz="4" w:space="0"/>
              <w:right w:val="single" w:color="000000" w:sz="4" w:space="0"/>
            </w:tcBorders>
            <w:vAlign w:val="center"/>
          </w:tcPr>
          <w:p w14:paraId="268C4A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孙可</w:t>
            </w:r>
          </w:p>
        </w:tc>
        <w:tc>
          <w:tcPr>
            <w:tcW w:w="1969" w:type="dxa"/>
            <w:tcBorders>
              <w:top w:val="single" w:color="000000" w:sz="4" w:space="0"/>
              <w:left w:val="single" w:color="000000" w:sz="4" w:space="0"/>
              <w:bottom w:val="single" w:color="000000" w:sz="4" w:space="0"/>
              <w:right w:val="single" w:color="000000" w:sz="4" w:space="0"/>
            </w:tcBorders>
            <w:vAlign w:val="center"/>
          </w:tcPr>
          <w:p w14:paraId="018EEA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AE0CC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F6F0FC3">
        <w:tblPrEx>
          <w:tblCellMar>
            <w:top w:w="0" w:type="dxa"/>
            <w:left w:w="108" w:type="dxa"/>
            <w:bottom w:w="0" w:type="dxa"/>
            <w:right w:w="108" w:type="dxa"/>
          </w:tblCellMar>
        </w:tblPrEx>
        <w:trPr>
          <w:trHeight w:val="61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6A2C7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7B085D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565878</w:t>
            </w:r>
          </w:p>
        </w:tc>
        <w:tc>
          <w:tcPr>
            <w:tcW w:w="1744" w:type="dxa"/>
            <w:tcBorders>
              <w:top w:val="single" w:color="000000" w:sz="4" w:space="0"/>
              <w:left w:val="single" w:color="000000" w:sz="4" w:space="0"/>
              <w:bottom w:val="single" w:color="000000" w:sz="4" w:space="0"/>
              <w:right w:val="single" w:color="000000" w:sz="4" w:space="0"/>
            </w:tcBorders>
            <w:vAlign w:val="center"/>
          </w:tcPr>
          <w:p w14:paraId="40C13E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CF286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《雾果山楂》包装设计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F5B96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庞婷蔚</w:t>
            </w:r>
          </w:p>
        </w:tc>
        <w:tc>
          <w:tcPr>
            <w:tcW w:w="1612" w:type="dxa"/>
            <w:tcBorders>
              <w:top w:val="single" w:color="000000" w:sz="4" w:space="0"/>
              <w:left w:val="single" w:color="000000" w:sz="4" w:space="0"/>
              <w:bottom w:val="single" w:color="000000" w:sz="4" w:space="0"/>
              <w:right w:val="single" w:color="000000" w:sz="4" w:space="0"/>
            </w:tcBorders>
            <w:vAlign w:val="center"/>
          </w:tcPr>
          <w:p w14:paraId="351BF7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沈正中</w:t>
            </w:r>
          </w:p>
        </w:tc>
        <w:tc>
          <w:tcPr>
            <w:tcW w:w="1969" w:type="dxa"/>
            <w:tcBorders>
              <w:top w:val="single" w:color="000000" w:sz="4" w:space="0"/>
              <w:left w:val="single" w:color="000000" w:sz="4" w:space="0"/>
              <w:bottom w:val="single" w:color="000000" w:sz="4" w:space="0"/>
              <w:right w:val="single" w:color="000000" w:sz="4" w:space="0"/>
            </w:tcBorders>
            <w:vAlign w:val="center"/>
          </w:tcPr>
          <w:p w14:paraId="612081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9AEFF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B8B951F">
        <w:tblPrEx>
          <w:tblCellMar>
            <w:top w:w="0" w:type="dxa"/>
            <w:left w:w="108" w:type="dxa"/>
            <w:bottom w:w="0" w:type="dxa"/>
            <w:right w:w="108" w:type="dxa"/>
          </w:tblCellMar>
        </w:tblPrEx>
        <w:trPr>
          <w:trHeight w:val="110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E254D2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AC6CF5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566069</w:t>
            </w:r>
          </w:p>
        </w:tc>
        <w:tc>
          <w:tcPr>
            <w:tcW w:w="1744" w:type="dxa"/>
            <w:tcBorders>
              <w:top w:val="single" w:color="000000" w:sz="4" w:space="0"/>
              <w:left w:val="single" w:color="000000" w:sz="4" w:space="0"/>
              <w:bottom w:val="single" w:color="000000" w:sz="4" w:space="0"/>
              <w:right w:val="single" w:color="000000" w:sz="4" w:space="0"/>
            </w:tcBorders>
            <w:vAlign w:val="center"/>
          </w:tcPr>
          <w:p w14:paraId="3F7909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4C996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热土计划</w:t>
            </w:r>
            <w:r>
              <w:rPr>
                <w:rFonts w:ascii="Times New Roman" w:hAnsi="Times New Roman" w:eastAsia="方正仿宋_GBK" w:cs="方正仿宋_GBK"/>
                <w:color w:val="000000"/>
                <w:kern w:val="0"/>
                <w:sz w:val="28"/>
                <w:szCs w:val="32"/>
                <w:lang w:eastAsia="zh-CN"/>
              </w:rPr>
              <w:t xml:space="preserve"> ——</w:t>
            </w:r>
            <w:r>
              <w:rPr>
                <w:rFonts w:hint="eastAsia" w:ascii="Times New Roman" w:hAnsi="Times New Roman" w:eastAsia="方正仿宋_GBK" w:cs="方正仿宋_GBK"/>
                <w:color w:val="000000"/>
                <w:kern w:val="0"/>
                <w:sz w:val="28"/>
                <w:szCs w:val="32"/>
                <w:lang w:eastAsia="zh-CN"/>
              </w:rPr>
              <w:t>关注东北地区留守儿童公益主题设计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33DFD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王春桩</w:t>
            </w:r>
          </w:p>
        </w:tc>
        <w:tc>
          <w:tcPr>
            <w:tcW w:w="1612" w:type="dxa"/>
            <w:tcBorders>
              <w:top w:val="single" w:color="000000" w:sz="4" w:space="0"/>
              <w:left w:val="single" w:color="000000" w:sz="4" w:space="0"/>
              <w:bottom w:val="single" w:color="000000" w:sz="4" w:space="0"/>
              <w:right w:val="single" w:color="000000" w:sz="4" w:space="0"/>
            </w:tcBorders>
            <w:vAlign w:val="center"/>
          </w:tcPr>
          <w:p w14:paraId="1AD7E8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25117B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2A6FA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A07276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35AB6C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9EDEE0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566231</w:t>
            </w:r>
          </w:p>
        </w:tc>
        <w:tc>
          <w:tcPr>
            <w:tcW w:w="1744" w:type="dxa"/>
            <w:tcBorders>
              <w:top w:val="single" w:color="000000" w:sz="4" w:space="0"/>
              <w:left w:val="single" w:color="000000" w:sz="4" w:space="0"/>
              <w:bottom w:val="single" w:color="000000" w:sz="4" w:space="0"/>
              <w:right w:val="single" w:color="000000" w:sz="4" w:space="0"/>
            </w:tcBorders>
            <w:vAlign w:val="center"/>
          </w:tcPr>
          <w:p w14:paraId="2E857E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95BE1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寻迹川锦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基于蜀锦纹样的益智性桌游及文创设计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37B25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王春桩、李林同、吴悠</w:t>
            </w:r>
          </w:p>
        </w:tc>
        <w:tc>
          <w:tcPr>
            <w:tcW w:w="1612" w:type="dxa"/>
            <w:tcBorders>
              <w:top w:val="single" w:color="000000" w:sz="4" w:space="0"/>
              <w:left w:val="single" w:color="000000" w:sz="4" w:space="0"/>
              <w:bottom w:val="single" w:color="000000" w:sz="4" w:space="0"/>
              <w:right w:val="single" w:color="000000" w:sz="4" w:space="0"/>
            </w:tcBorders>
            <w:vAlign w:val="center"/>
          </w:tcPr>
          <w:p w14:paraId="514E42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晏莉</w:t>
            </w:r>
          </w:p>
        </w:tc>
        <w:tc>
          <w:tcPr>
            <w:tcW w:w="1969" w:type="dxa"/>
            <w:tcBorders>
              <w:top w:val="single" w:color="000000" w:sz="4" w:space="0"/>
              <w:left w:val="single" w:color="000000" w:sz="4" w:space="0"/>
              <w:bottom w:val="single" w:color="000000" w:sz="4" w:space="0"/>
              <w:right w:val="single" w:color="000000" w:sz="4" w:space="0"/>
            </w:tcBorders>
            <w:vAlign w:val="center"/>
          </w:tcPr>
          <w:p w14:paraId="43B0FD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0BAA3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815C7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6F30D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0A7457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566342</w:t>
            </w:r>
          </w:p>
        </w:tc>
        <w:tc>
          <w:tcPr>
            <w:tcW w:w="1744" w:type="dxa"/>
            <w:tcBorders>
              <w:top w:val="single" w:color="000000" w:sz="4" w:space="0"/>
              <w:left w:val="single" w:color="000000" w:sz="4" w:space="0"/>
              <w:bottom w:val="single" w:color="000000" w:sz="4" w:space="0"/>
              <w:right w:val="single" w:color="000000" w:sz="4" w:space="0"/>
            </w:tcBorders>
            <w:vAlign w:val="center"/>
          </w:tcPr>
          <w:p w14:paraId="5F3118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D0671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鹿鸣梵境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灵韵东方</w:t>
            </w:r>
          </w:p>
        </w:tc>
        <w:tc>
          <w:tcPr>
            <w:tcW w:w="2250" w:type="dxa"/>
            <w:tcBorders>
              <w:top w:val="single" w:color="000000" w:sz="4" w:space="0"/>
              <w:left w:val="single" w:color="000000" w:sz="4" w:space="0"/>
              <w:bottom w:val="single" w:color="000000" w:sz="4" w:space="0"/>
              <w:right w:val="single" w:color="000000" w:sz="4" w:space="0"/>
            </w:tcBorders>
            <w:vAlign w:val="center"/>
          </w:tcPr>
          <w:p w14:paraId="7F3DCA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熊嘉懿、代林鑫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69A904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韩斌、佟佳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2B1C2D4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903E7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45B0345">
        <w:tblPrEx>
          <w:tblCellMar>
            <w:top w:w="0" w:type="dxa"/>
            <w:left w:w="108" w:type="dxa"/>
            <w:bottom w:w="0" w:type="dxa"/>
            <w:right w:w="108" w:type="dxa"/>
          </w:tblCellMar>
        </w:tblPrEx>
        <w:trPr>
          <w:trHeight w:val="107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42B561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0705B9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566478</w:t>
            </w:r>
          </w:p>
        </w:tc>
        <w:tc>
          <w:tcPr>
            <w:tcW w:w="1744" w:type="dxa"/>
            <w:tcBorders>
              <w:top w:val="single" w:color="000000" w:sz="4" w:space="0"/>
              <w:left w:val="single" w:color="000000" w:sz="4" w:space="0"/>
              <w:bottom w:val="single" w:color="000000" w:sz="4" w:space="0"/>
              <w:right w:val="single" w:color="000000" w:sz="4" w:space="0"/>
            </w:tcBorders>
            <w:vAlign w:val="center"/>
          </w:tcPr>
          <w:p w14:paraId="28C495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6F714D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温暖星球的救赎</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基于可持续性发展下的虚拟数字空间展示设计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449A4A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柯欣雨、蒋兰、杜一君、代林鑫</w:t>
            </w:r>
          </w:p>
        </w:tc>
        <w:tc>
          <w:tcPr>
            <w:tcW w:w="1612" w:type="dxa"/>
            <w:tcBorders>
              <w:top w:val="single" w:color="000000" w:sz="4" w:space="0"/>
              <w:left w:val="single" w:color="000000" w:sz="4" w:space="0"/>
              <w:bottom w:val="single" w:color="000000" w:sz="4" w:space="0"/>
              <w:right w:val="single" w:color="000000" w:sz="4" w:space="0"/>
            </w:tcBorders>
            <w:vAlign w:val="center"/>
          </w:tcPr>
          <w:p w14:paraId="3D47E54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刘涛、佟佳</w:t>
            </w:r>
          </w:p>
        </w:tc>
        <w:tc>
          <w:tcPr>
            <w:tcW w:w="1969" w:type="dxa"/>
            <w:tcBorders>
              <w:top w:val="single" w:color="000000" w:sz="4" w:space="0"/>
              <w:left w:val="single" w:color="000000" w:sz="4" w:space="0"/>
              <w:bottom w:val="single" w:color="000000" w:sz="4" w:space="0"/>
              <w:right w:val="single" w:color="000000" w:sz="4" w:space="0"/>
            </w:tcBorders>
            <w:vAlign w:val="center"/>
          </w:tcPr>
          <w:p w14:paraId="429BE3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6E5BB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93486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35537D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3712D4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566574</w:t>
            </w:r>
          </w:p>
        </w:tc>
        <w:tc>
          <w:tcPr>
            <w:tcW w:w="1744" w:type="dxa"/>
            <w:tcBorders>
              <w:top w:val="single" w:color="000000" w:sz="4" w:space="0"/>
              <w:left w:val="single" w:color="000000" w:sz="4" w:space="0"/>
              <w:bottom w:val="single" w:color="000000" w:sz="4" w:space="0"/>
              <w:right w:val="single" w:color="000000" w:sz="4" w:space="0"/>
            </w:tcBorders>
            <w:vAlign w:val="center"/>
          </w:tcPr>
          <w:p w14:paraId="2CB7B37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A86E4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四时芳序</w:t>
            </w:r>
          </w:p>
        </w:tc>
        <w:tc>
          <w:tcPr>
            <w:tcW w:w="2250" w:type="dxa"/>
            <w:tcBorders>
              <w:top w:val="single" w:color="000000" w:sz="4" w:space="0"/>
              <w:left w:val="single" w:color="000000" w:sz="4" w:space="0"/>
              <w:bottom w:val="single" w:color="000000" w:sz="4" w:space="0"/>
              <w:right w:val="single" w:color="000000" w:sz="4" w:space="0"/>
            </w:tcBorders>
            <w:vAlign w:val="center"/>
          </w:tcPr>
          <w:p w14:paraId="7E226F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陆昱熹、黄能波、潘思宇</w:t>
            </w:r>
          </w:p>
        </w:tc>
        <w:tc>
          <w:tcPr>
            <w:tcW w:w="1612" w:type="dxa"/>
            <w:tcBorders>
              <w:top w:val="single" w:color="000000" w:sz="4" w:space="0"/>
              <w:left w:val="single" w:color="000000" w:sz="4" w:space="0"/>
              <w:bottom w:val="single" w:color="000000" w:sz="4" w:space="0"/>
              <w:right w:val="single" w:color="000000" w:sz="4" w:space="0"/>
            </w:tcBorders>
            <w:vAlign w:val="center"/>
          </w:tcPr>
          <w:p w14:paraId="437E14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冯家著、谭军</w:t>
            </w:r>
          </w:p>
        </w:tc>
        <w:tc>
          <w:tcPr>
            <w:tcW w:w="1969" w:type="dxa"/>
            <w:tcBorders>
              <w:top w:val="single" w:color="000000" w:sz="4" w:space="0"/>
              <w:left w:val="single" w:color="000000" w:sz="4" w:space="0"/>
              <w:bottom w:val="single" w:color="000000" w:sz="4" w:space="0"/>
              <w:right w:val="single" w:color="000000" w:sz="4" w:space="0"/>
            </w:tcBorders>
            <w:vAlign w:val="center"/>
          </w:tcPr>
          <w:p w14:paraId="60FF79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70779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C851841">
        <w:tblPrEx>
          <w:tblCellMar>
            <w:top w:w="0" w:type="dxa"/>
            <w:left w:w="108" w:type="dxa"/>
            <w:bottom w:w="0" w:type="dxa"/>
            <w:right w:w="108" w:type="dxa"/>
          </w:tblCellMar>
        </w:tblPrEx>
        <w:trPr>
          <w:trHeight w:val="10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146713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AB85C6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566805</w:t>
            </w:r>
          </w:p>
        </w:tc>
        <w:tc>
          <w:tcPr>
            <w:tcW w:w="1744" w:type="dxa"/>
            <w:tcBorders>
              <w:top w:val="single" w:color="000000" w:sz="4" w:space="0"/>
              <w:left w:val="single" w:color="000000" w:sz="4" w:space="0"/>
              <w:bottom w:val="single" w:color="000000" w:sz="4" w:space="0"/>
              <w:right w:val="single" w:color="000000" w:sz="4" w:space="0"/>
            </w:tcBorders>
            <w:vAlign w:val="center"/>
          </w:tcPr>
          <w:p w14:paraId="1654BC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37A2C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Cambria"/>
                <w:color w:val="000000"/>
                <w:kern w:val="0"/>
                <w:sz w:val="28"/>
                <w:szCs w:val="32"/>
                <w:lang w:eastAsia="zh-CN"/>
              </w:rPr>
              <w:t>π</w:t>
            </w:r>
            <w:r>
              <w:rPr>
                <w:rFonts w:hint="eastAsia" w:ascii="Times New Roman" w:hAnsi="Times New Roman" w:eastAsia="方正仿宋_GBK" w:cs="方正仿宋_GBK"/>
                <w:color w:val="000000"/>
                <w:kern w:val="0"/>
                <w:sz w:val="28"/>
                <w:szCs w:val="32"/>
                <w:lang w:eastAsia="zh-CN"/>
              </w:rPr>
              <w:t>维共生：基于“三生融合”的农文体商旅协同乡居设计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CB825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杨雨洁、罗世雄、李静怡</w:t>
            </w:r>
          </w:p>
        </w:tc>
        <w:tc>
          <w:tcPr>
            <w:tcW w:w="1612" w:type="dxa"/>
            <w:tcBorders>
              <w:top w:val="single" w:color="000000" w:sz="4" w:space="0"/>
              <w:left w:val="single" w:color="000000" w:sz="4" w:space="0"/>
              <w:bottom w:val="single" w:color="000000" w:sz="4" w:space="0"/>
              <w:right w:val="single" w:color="000000" w:sz="4" w:space="0"/>
            </w:tcBorders>
            <w:vAlign w:val="center"/>
          </w:tcPr>
          <w:p w14:paraId="4CA268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张本政</w:t>
            </w:r>
          </w:p>
        </w:tc>
        <w:tc>
          <w:tcPr>
            <w:tcW w:w="1969" w:type="dxa"/>
            <w:tcBorders>
              <w:top w:val="single" w:color="000000" w:sz="4" w:space="0"/>
              <w:left w:val="single" w:color="000000" w:sz="4" w:space="0"/>
              <w:bottom w:val="single" w:color="000000" w:sz="4" w:space="0"/>
              <w:right w:val="single" w:color="000000" w:sz="4" w:space="0"/>
            </w:tcBorders>
            <w:vAlign w:val="center"/>
          </w:tcPr>
          <w:p w14:paraId="049561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23DE6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66C4184">
        <w:tblPrEx>
          <w:tblCellMar>
            <w:top w:w="0" w:type="dxa"/>
            <w:left w:w="108" w:type="dxa"/>
            <w:bottom w:w="0" w:type="dxa"/>
            <w:right w:w="108" w:type="dxa"/>
          </w:tblCellMar>
        </w:tblPrEx>
        <w:trPr>
          <w:trHeight w:val="57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93166B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A6C99C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567041</w:t>
            </w:r>
          </w:p>
        </w:tc>
        <w:tc>
          <w:tcPr>
            <w:tcW w:w="1744" w:type="dxa"/>
            <w:tcBorders>
              <w:top w:val="single" w:color="000000" w:sz="4" w:space="0"/>
              <w:left w:val="single" w:color="000000" w:sz="4" w:space="0"/>
              <w:bottom w:val="single" w:color="000000" w:sz="4" w:space="0"/>
              <w:right w:val="single" w:color="000000" w:sz="4" w:space="0"/>
            </w:tcBorders>
            <w:vAlign w:val="center"/>
          </w:tcPr>
          <w:p w14:paraId="6DC41D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9F611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三峡幻境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守护生灵</w:t>
            </w:r>
          </w:p>
        </w:tc>
        <w:tc>
          <w:tcPr>
            <w:tcW w:w="2250" w:type="dxa"/>
            <w:tcBorders>
              <w:top w:val="single" w:color="000000" w:sz="4" w:space="0"/>
              <w:left w:val="single" w:color="000000" w:sz="4" w:space="0"/>
              <w:bottom w:val="single" w:color="000000" w:sz="4" w:space="0"/>
              <w:right w:val="single" w:color="000000" w:sz="4" w:space="0"/>
            </w:tcBorders>
            <w:vAlign w:val="center"/>
          </w:tcPr>
          <w:p w14:paraId="772B9E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柳周靓</w:t>
            </w:r>
          </w:p>
        </w:tc>
        <w:tc>
          <w:tcPr>
            <w:tcW w:w="1612" w:type="dxa"/>
            <w:tcBorders>
              <w:top w:val="single" w:color="000000" w:sz="4" w:space="0"/>
              <w:left w:val="single" w:color="000000" w:sz="4" w:space="0"/>
              <w:bottom w:val="single" w:color="000000" w:sz="4" w:space="0"/>
              <w:right w:val="single" w:color="000000" w:sz="4" w:space="0"/>
            </w:tcBorders>
            <w:vAlign w:val="center"/>
          </w:tcPr>
          <w:p w14:paraId="09E584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孙敏</w:t>
            </w:r>
          </w:p>
        </w:tc>
        <w:tc>
          <w:tcPr>
            <w:tcW w:w="1969" w:type="dxa"/>
            <w:tcBorders>
              <w:top w:val="single" w:color="000000" w:sz="4" w:space="0"/>
              <w:left w:val="single" w:color="000000" w:sz="4" w:space="0"/>
              <w:bottom w:val="single" w:color="000000" w:sz="4" w:space="0"/>
              <w:right w:val="single" w:color="000000" w:sz="4" w:space="0"/>
            </w:tcBorders>
            <w:vAlign w:val="center"/>
          </w:tcPr>
          <w:p w14:paraId="3F4E635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4EFFF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6759481">
        <w:tblPrEx>
          <w:tblCellMar>
            <w:top w:w="0" w:type="dxa"/>
            <w:left w:w="108" w:type="dxa"/>
            <w:bottom w:w="0" w:type="dxa"/>
            <w:right w:w="108" w:type="dxa"/>
          </w:tblCellMar>
        </w:tblPrEx>
        <w:trPr>
          <w:trHeight w:val="115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7A69CA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133511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567725</w:t>
            </w:r>
          </w:p>
        </w:tc>
        <w:tc>
          <w:tcPr>
            <w:tcW w:w="1744" w:type="dxa"/>
            <w:tcBorders>
              <w:top w:val="single" w:color="000000" w:sz="4" w:space="0"/>
              <w:left w:val="single" w:color="000000" w:sz="4" w:space="0"/>
              <w:bottom w:val="single" w:color="000000" w:sz="4" w:space="0"/>
              <w:right w:val="single" w:color="000000" w:sz="4" w:space="0"/>
            </w:tcBorders>
            <w:vAlign w:val="center"/>
          </w:tcPr>
          <w:p w14:paraId="35BF25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96119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即山即水即美即墨</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即墨旅游</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及文创纪念品设计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2A568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尹苗、曾心悦</w:t>
            </w:r>
          </w:p>
        </w:tc>
        <w:tc>
          <w:tcPr>
            <w:tcW w:w="1612" w:type="dxa"/>
            <w:tcBorders>
              <w:top w:val="single" w:color="000000" w:sz="4" w:space="0"/>
              <w:left w:val="single" w:color="000000" w:sz="4" w:space="0"/>
              <w:bottom w:val="single" w:color="000000" w:sz="4" w:space="0"/>
              <w:right w:val="single" w:color="000000" w:sz="4" w:space="0"/>
            </w:tcBorders>
            <w:vAlign w:val="center"/>
          </w:tcPr>
          <w:p w14:paraId="78A635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陈茉</w:t>
            </w:r>
          </w:p>
        </w:tc>
        <w:tc>
          <w:tcPr>
            <w:tcW w:w="1969" w:type="dxa"/>
            <w:tcBorders>
              <w:top w:val="single" w:color="000000" w:sz="4" w:space="0"/>
              <w:left w:val="single" w:color="000000" w:sz="4" w:space="0"/>
              <w:bottom w:val="single" w:color="000000" w:sz="4" w:space="0"/>
              <w:right w:val="single" w:color="000000" w:sz="4" w:space="0"/>
            </w:tcBorders>
            <w:vAlign w:val="center"/>
          </w:tcPr>
          <w:p w14:paraId="53066A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A4FD3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CA689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99CD96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E448A5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568408</w:t>
            </w:r>
          </w:p>
        </w:tc>
        <w:tc>
          <w:tcPr>
            <w:tcW w:w="1744" w:type="dxa"/>
            <w:tcBorders>
              <w:top w:val="single" w:color="000000" w:sz="4" w:space="0"/>
              <w:left w:val="single" w:color="000000" w:sz="4" w:space="0"/>
              <w:bottom w:val="single" w:color="000000" w:sz="4" w:space="0"/>
              <w:right w:val="single" w:color="000000" w:sz="4" w:space="0"/>
            </w:tcBorders>
            <w:vAlign w:val="center"/>
          </w:tcPr>
          <w:p w14:paraId="6E625E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DB504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羊楼洞古镇旅游文创品牌设计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56369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容煜婷</w:t>
            </w:r>
          </w:p>
        </w:tc>
        <w:tc>
          <w:tcPr>
            <w:tcW w:w="1612" w:type="dxa"/>
            <w:tcBorders>
              <w:top w:val="single" w:color="000000" w:sz="4" w:space="0"/>
              <w:left w:val="single" w:color="000000" w:sz="4" w:space="0"/>
              <w:bottom w:val="single" w:color="000000" w:sz="4" w:space="0"/>
              <w:right w:val="single" w:color="000000" w:sz="4" w:space="0"/>
            </w:tcBorders>
            <w:vAlign w:val="center"/>
          </w:tcPr>
          <w:p w14:paraId="67760B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孙敏</w:t>
            </w:r>
          </w:p>
        </w:tc>
        <w:tc>
          <w:tcPr>
            <w:tcW w:w="1969" w:type="dxa"/>
            <w:tcBorders>
              <w:top w:val="single" w:color="000000" w:sz="4" w:space="0"/>
              <w:left w:val="single" w:color="000000" w:sz="4" w:space="0"/>
              <w:bottom w:val="single" w:color="000000" w:sz="4" w:space="0"/>
              <w:right w:val="single" w:color="000000" w:sz="4" w:space="0"/>
            </w:tcBorders>
            <w:vAlign w:val="center"/>
          </w:tcPr>
          <w:p w14:paraId="6400A4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675E8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5B19F9C">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E53751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51ABDC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568512</w:t>
            </w:r>
          </w:p>
        </w:tc>
        <w:tc>
          <w:tcPr>
            <w:tcW w:w="1744" w:type="dxa"/>
            <w:tcBorders>
              <w:top w:val="single" w:color="000000" w:sz="4" w:space="0"/>
              <w:left w:val="single" w:color="000000" w:sz="4" w:space="0"/>
              <w:bottom w:val="single" w:color="000000" w:sz="4" w:space="0"/>
              <w:right w:val="single" w:color="000000" w:sz="4" w:space="0"/>
            </w:tcBorders>
            <w:vAlign w:val="center"/>
          </w:tcPr>
          <w:p w14:paraId="6FE5061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54D1F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巴蜀漆器</w:t>
            </w:r>
          </w:p>
        </w:tc>
        <w:tc>
          <w:tcPr>
            <w:tcW w:w="2250" w:type="dxa"/>
            <w:tcBorders>
              <w:top w:val="single" w:color="000000" w:sz="4" w:space="0"/>
              <w:left w:val="single" w:color="000000" w:sz="4" w:space="0"/>
              <w:bottom w:val="single" w:color="000000" w:sz="4" w:space="0"/>
              <w:right w:val="single" w:color="000000" w:sz="4" w:space="0"/>
            </w:tcBorders>
            <w:vAlign w:val="center"/>
          </w:tcPr>
          <w:p w14:paraId="574FDA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李林芝、江冰、宋亭瑶</w:t>
            </w:r>
          </w:p>
        </w:tc>
        <w:tc>
          <w:tcPr>
            <w:tcW w:w="1612" w:type="dxa"/>
            <w:tcBorders>
              <w:top w:val="single" w:color="000000" w:sz="4" w:space="0"/>
              <w:left w:val="single" w:color="000000" w:sz="4" w:space="0"/>
              <w:bottom w:val="single" w:color="000000" w:sz="4" w:space="0"/>
              <w:right w:val="single" w:color="000000" w:sz="4" w:space="0"/>
            </w:tcBorders>
            <w:vAlign w:val="center"/>
          </w:tcPr>
          <w:p w14:paraId="2DE69B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田棱瑞</w:t>
            </w:r>
          </w:p>
        </w:tc>
        <w:tc>
          <w:tcPr>
            <w:tcW w:w="1969" w:type="dxa"/>
            <w:tcBorders>
              <w:top w:val="single" w:color="000000" w:sz="4" w:space="0"/>
              <w:left w:val="single" w:color="000000" w:sz="4" w:space="0"/>
              <w:bottom w:val="single" w:color="000000" w:sz="4" w:space="0"/>
              <w:right w:val="single" w:color="000000" w:sz="4" w:space="0"/>
            </w:tcBorders>
            <w:vAlign w:val="center"/>
          </w:tcPr>
          <w:p w14:paraId="217E7F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5F08B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3F44A6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FCE08C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B2925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568665</w:t>
            </w:r>
          </w:p>
        </w:tc>
        <w:tc>
          <w:tcPr>
            <w:tcW w:w="1744" w:type="dxa"/>
            <w:tcBorders>
              <w:top w:val="single" w:color="000000" w:sz="4" w:space="0"/>
              <w:left w:val="single" w:color="000000" w:sz="4" w:space="0"/>
              <w:bottom w:val="single" w:color="000000" w:sz="4" w:space="0"/>
              <w:right w:val="single" w:color="000000" w:sz="4" w:space="0"/>
            </w:tcBorders>
            <w:vAlign w:val="center"/>
          </w:tcPr>
          <w:p w14:paraId="2CA7F1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98ED7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丝路</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沙穹叠韵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12471D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马飞龙、侯铭威</w:t>
            </w:r>
          </w:p>
        </w:tc>
        <w:tc>
          <w:tcPr>
            <w:tcW w:w="1612" w:type="dxa"/>
            <w:tcBorders>
              <w:top w:val="single" w:color="000000" w:sz="4" w:space="0"/>
              <w:left w:val="single" w:color="000000" w:sz="4" w:space="0"/>
              <w:bottom w:val="single" w:color="000000" w:sz="4" w:space="0"/>
              <w:right w:val="single" w:color="000000" w:sz="4" w:space="0"/>
            </w:tcBorders>
            <w:vAlign w:val="center"/>
          </w:tcPr>
          <w:p w14:paraId="2A6816E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969" w:type="dxa"/>
            <w:tcBorders>
              <w:top w:val="single" w:color="000000" w:sz="4" w:space="0"/>
              <w:left w:val="single" w:color="000000" w:sz="4" w:space="0"/>
              <w:bottom w:val="single" w:color="000000" w:sz="4" w:space="0"/>
              <w:right w:val="single" w:color="000000" w:sz="4" w:space="0"/>
            </w:tcBorders>
            <w:vAlign w:val="center"/>
          </w:tcPr>
          <w:p w14:paraId="012558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F360C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373A7E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1A76C4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2818E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568739</w:t>
            </w:r>
          </w:p>
        </w:tc>
        <w:tc>
          <w:tcPr>
            <w:tcW w:w="1744" w:type="dxa"/>
            <w:tcBorders>
              <w:top w:val="single" w:color="000000" w:sz="4" w:space="0"/>
              <w:left w:val="single" w:color="000000" w:sz="4" w:space="0"/>
              <w:bottom w:val="single" w:color="000000" w:sz="4" w:space="0"/>
              <w:right w:val="single" w:color="000000" w:sz="4" w:space="0"/>
            </w:tcBorders>
            <w:vAlign w:val="center"/>
          </w:tcPr>
          <w:p w14:paraId="011D7D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8A76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世界上的另一个我</w:t>
            </w:r>
          </w:p>
        </w:tc>
        <w:tc>
          <w:tcPr>
            <w:tcW w:w="2250" w:type="dxa"/>
            <w:tcBorders>
              <w:top w:val="single" w:color="000000" w:sz="4" w:space="0"/>
              <w:left w:val="single" w:color="000000" w:sz="4" w:space="0"/>
              <w:bottom w:val="single" w:color="000000" w:sz="4" w:space="0"/>
              <w:right w:val="single" w:color="000000" w:sz="4" w:space="0"/>
            </w:tcBorders>
            <w:vAlign w:val="center"/>
          </w:tcPr>
          <w:p w14:paraId="001A1A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潘奕君</w:t>
            </w:r>
          </w:p>
        </w:tc>
        <w:tc>
          <w:tcPr>
            <w:tcW w:w="1612" w:type="dxa"/>
            <w:tcBorders>
              <w:top w:val="single" w:color="000000" w:sz="4" w:space="0"/>
              <w:left w:val="single" w:color="000000" w:sz="4" w:space="0"/>
              <w:bottom w:val="single" w:color="000000" w:sz="4" w:space="0"/>
              <w:right w:val="single" w:color="000000" w:sz="4" w:space="0"/>
            </w:tcBorders>
            <w:vAlign w:val="center"/>
          </w:tcPr>
          <w:p w14:paraId="4596F5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罗原</w:t>
            </w:r>
          </w:p>
        </w:tc>
        <w:tc>
          <w:tcPr>
            <w:tcW w:w="1969" w:type="dxa"/>
            <w:tcBorders>
              <w:top w:val="single" w:color="000000" w:sz="4" w:space="0"/>
              <w:left w:val="single" w:color="000000" w:sz="4" w:space="0"/>
              <w:bottom w:val="single" w:color="000000" w:sz="4" w:space="0"/>
              <w:right w:val="single" w:color="000000" w:sz="4" w:space="0"/>
            </w:tcBorders>
            <w:vAlign w:val="center"/>
          </w:tcPr>
          <w:p w14:paraId="00DCD7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5D307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652933">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CCFF37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47F5B3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569089</w:t>
            </w:r>
          </w:p>
        </w:tc>
        <w:tc>
          <w:tcPr>
            <w:tcW w:w="1744" w:type="dxa"/>
            <w:tcBorders>
              <w:top w:val="single" w:color="000000" w:sz="4" w:space="0"/>
              <w:left w:val="single" w:color="000000" w:sz="4" w:space="0"/>
              <w:bottom w:val="single" w:color="000000" w:sz="4" w:space="0"/>
              <w:right w:val="single" w:color="000000" w:sz="4" w:space="0"/>
            </w:tcBorders>
            <w:vAlign w:val="center"/>
          </w:tcPr>
          <w:p w14:paraId="7E6BC7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678798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《“吗喽”狂想》儿童绘本设计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71F0F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杨施莹</w:t>
            </w:r>
          </w:p>
        </w:tc>
        <w:tc>
          <w:tcPr>
            <w:tcW w:w="1612" w:type="dxa"/>
            <w:tcBorders>
              <w:top w:val="single" w:color="000000" w:sz="4" w:space="0"/>
              <w:left w:val="single" w:color="000000" w:sz="4" w:space="0"/>
              <w:bottom w:val="single" w:color="000000" w:sz="4" w:space="0"/>
              <w:right w:val="single" w:color="000000" w:sz="4" w:space="0"/>
            </w:tcBorders>
            <w:vAlign w:val="center"/>
          </w:tcPr>
          <w:p w14:paraId="19615D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张思林</w:t>
            </w:r>
          </w:p>
        </w:tc>
        <w:tc>
          <w:tcPr>
            <w:tcW w:w="1969" w:type="dxa"/>
            <w:tcBorders>
              <w:top w:val="single" w:color="000000" w:sz="4" w:space="0"/>
              <w:left w:val="single" w:color="000000" w:sz="4" w:space="0"/>
              <w:bottom w:val="single" w:color="000000" w:sz="4" w:space="0"/>
              <w:right w:val="single" w:color="000000" w:sz="4" w:space="0"/>
            </w:tcBorders>
            <w:vAlign w:val="center"/>
          </w:tcPr>
          <w:p w14:paraId="697336F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F6D19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A515416">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2E71A5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CE698E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569427</w:t>
            </w:r>
          </w:p>
        </w:tc>
        <w:tc>
          <w:tcPr>
            <w:tcW w:w="1744" w:type="dxa"/>
            <w:tcBorders>
              <w:top w:val="single" w:color="000000" w:sz="4" w:space="0"/>
              <w:left w:val="single" w:color="000000" w:sz="4" w:space="0"/>
              <w:bottom w:val="single" w:color="000000" w:sz="4" w:space="0"/>
              <w:right w:val="single" w:color="000000" w:sz="4" w:space="0"/>
            </w:tcBorders>
            <w:vAlign w:val="center"/>
          </w:tcPr>
          <w:p w14:paraId="324570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2B2B8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灵秀四君子</w:t>
            </w:r>
          </w:p>
        </w:tc>
        <w:tc>
          <w:tcPr>
            <w:tcW w:w="2250" w:type="dxa"/>
            <w:tcBorders>
              <w:top w:val="single" w:color="000000" w:sz="4" w:space="0"/>
              <w:left w:val="single" w:color="000000" w:sz="4" w:space="0"/>
              <w:bottom w:val="single" w:color="000000" w:sz="4" w:space="0"/>
              <w:right w:val="single" w:color="000000" w:sz="4" w:space="0"/>
            </w:tcBorders>
            <w:vAlign w:val="center"/>
          </w:tcPr>
          <w:p w14:paraId="40215A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孟令秋、李秋月、汤紫怡</w:t>
            </w:r>
          </w:p>
        </w:tc>
        <w:tc>
          <w:tcPr>
            <w:tcW w:w="1612" w:type="dxa"/>
            <w:tcBorders>
              <w:top w:val="single" w:color="000000" w:sz="4" w:space="0"/>
              <w:left w:val="single" w:color="000000" w:sz="4" w:space="0"/>
              <w:bottom w:val="single" w:color="000000" w:sz="4" w:space="0"/>
              <w:right w:val="single" w:color="000000" w:sz="4" w:space="0"/>
            </w:tcBorders>
            <w:vAlign w:val="center"/>
          </w:tcPr>
          <w:p w14:paraId="32139D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周熹</w:t>
            </w:r>
          </w:p>
        </w:tc>
        <w:tc>
          <w:tcPr>
            <w:tcW w:w="1969" w:type="dxa"/>
            <w:tcBorders>
              <w:top w:val="single" w:color="000000" w:sz="4" w:space="0"/>
              <w:left w:val="single" w:color="000000" w:sz="4" w:space="0"/>
              <w:bottom w:val="single" w:color="000000" w:sz="4" w:space="0"/>
              <w:right w:val="single" w:color="000000" w:sz="4" w:space="0"/>
            </w:tcBorders>
            <w:vAlign w:val="center"/>
          </w:tcPr>
          <w:p w14:paraId="0429E2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重庆邮电大学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6E964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E4AC11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C87AF3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FF3CDE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569477</w:t>
            </w:r>
          </w:p>
        </w:tc>
        <w:tc>
          <w:tcPr>
            <w:tcW w:w="1744" w:type="dxa"/>
            <w:tcBorders>
              <w:top w:val="single" w:color="000000" w:sz="4" w:space="0"/>
              <w:left w:val="single" w:color="000000" w:sz="4" w:space="0"/>
              <w:bottom w:val="single" w:color="000000" w:sz="4" w:space="0"/>
              <w:right w:val="single" w:color="000000" w:sz="4" w:space="0"/>
            </w:tcBorders>
            <w:vAlign w:val="center"/>
          </w:tcPr>
          <w:p w14:paraId="7A0EC0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3F4D60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喵喵庙</w:t>
            </w:r>
          </w:p>
        </w:tc>
        <w:tc>
          <w:tcPr>
            <w:tcW w:w="2250" w:type="dxa"/>
            <w:tcBorders>
              <w:top w:val="single" w:color="000000" w:sz="4" w:space="0"/>
              <w:left w:val="single" w:color="000000" w:sz="4" w:space="0"/>
              <w:bottom w:val="single" w:color="000000" w:sz="4" w:space="0"/>
              <w:right w:val="single" w:color="000000" w:sz="4" w:space="0"/>
            </w:tcBorders>
            <w:vAlign w:val="center"/>
          </w:tcPr>
          <w:p w14:paraId="7CCD6B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李游</w:t>
            </w:r>
          </w:p>
        </w:tc>
        <w:tc>
          <w:tcPr>
            <w:tcW w:w="1612" w:type="dxa"/>
            <w:tcBorders>
              <w:top w:val="single" w:color="000000" w:sz="4" w:space="0"/>
              <w:left w:val="single" w:color="000000" w:sz="4" w:space="0"/>
              <w:bottom w:val="single" w:color="000000" w:sz="4" w:space="0"/>
              <w:right w:val="single" w:color="000000" w:sz="4" w:space="0"/>
            </w:tcBorders>
            <w:vAlign w:val="center"/>
          </w:tcPr>
          <w:p w14:paraId="18C319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郭宇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0A09C6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D1F721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D4072E7">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84EA2B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C54035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570414</w:t>
            </w:r>
          </w:p>
        </w:tc>
        <w:tc>
          <w:tcPr>
            <w:tcW w:w="1744" w:type="dxa"/>
            <w:tcBorders>
              <w:top w:val="single" w:color="000000" w:sz="4" w:space="0"/>
              <w:left w:val="single" w:color="000000" w:sz="4" w:space="0"/>
              <w:bottom w:val="single" w:color="000000" w:sz="4" w:space="0"/>
              <w:right w:val="single" w:color="000000" w:sz="4" w:space="0"/>
            </w:tcBorders>
            <w:vAlign w:val="center"/>
          </w:tcPr>
          <w:p w14:paraId="6BD44D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4B6FE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谁是夜猫子</w:t>
            </w:r>
          </w:p>
        </w:tc>
        <w:tc>
          <w:tcPr>
            <w:tcW w:w="2250" w:type="dxa"/>
            <w:tcBorders>
              <w:top w:val="single" w:color="000000" w:sz="4" w:space="0"/>
              <w:left w:val="single" w:color="000000" w:sz="4" w:space="0"/>
              <w:bottom w:val="single" w:color="000000" w:sz="4" w:space="0"/>
              <w:right w:val="single" w:color="000000" w:sz="4" w:space="0"/>
            </w:tcBorders>
            <w:vAlign w:val="center"/>
          </w:tcPr>
          <w:p w14:paraId="67F022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刘仁娟</w:t>
            </w:r>
          </w:p>
        </w:tc>
        <w:tc>
          <w:tcPr>
            <w:tcW w:w="1612" w:type="dxa"/>
            <w:tcBorders>
              <w:top w:val="single" w:color="000000" w:sz="4" w:space="0"/>
              <w:left w:val="single" w:color="000000" w:sz="4" w:space="0"/>
              <w:bottom w:val="single" w:color="000000" w:sz="4" w:space="0"/>
              <w:right w:val="single" w:color="000000" w:sz="4" w:space="0"/>
            </w:tcBorders>
            <w:vAlign w:val="center"/>
          </w:tcPr>
          <w:p w14:paraId="6671D1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刘第秋</w:t>
            </w:r>
          </w:p>
        </w:tc>
        <w:tc>
          <w:tcPr>
            <w:tcW w:w="1969" w:type="dxa"/>
            <w:tcBorders>
              <w:top w:val="single" w:color="000000" w:sz="4" w:space="0"/>
              <w:left w:val="single" w:color="000000" w:sz="4" w:space="0"/>
              <w:bottom w:val="single" w:color="000000" w:sz="4" w:space="0"/>
              <w:right w:val="single" w:color="000000" w:sz="4" w:space="0"/>
            </w:tcBorders>
            <w:vAlign w:val="center"/>
          </w:tcPr>
          <w:p w14:paraId="18B763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DF998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2E6795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4E87D7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42B4A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571113</w:t>
            </w:r>
          </w:p>
        </w:tc>
        <w:tc>
          <w:tcPr>
            <w:tcW w:w="1744" w:type="dxa"/>
            <w:tcBorders>
              <w:top w:val="single" w:color="000000" w:sz="4" w:space="0"/>
              <w:left w:val="single" w:color="000000" w:sz="4" w:space="0"/>
              <w:bottom w:val="single" w:color="000000" w:sz="4" w:space="0"/>
              <w:right w:val="single" w:color="000000" w:sz="4" w:space="0"/>
            </w:tcBorders>
            <w:vAlign w:val="center"/>
          </w:tcPr>
          <w:p w14:paraId="54512C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495759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三彩四溢</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唐三彩纹样创新设计及衍生应用</w:t>
            </w:r>
          </w:p>
        </w:tc>
        <w:tc>
          <w:tcPr>
            <w:tcW w:w="2250" w:type="dxa"/>
            <w:tcBorders>
              <w:top w:val="single" w:color="000000" w:sz="4" w:space="0"/>
              <w:left w:val="single" w:color="000000" w:sz="4" w:space="0"/>
              <w:bottom w:val="single" w:color="000000" w:sz="4" w:space="0"/>
              <w:right w:val="single" w:color="000000" w:sz="4" w:space="0"/>
            </w:tcBorders>
            <w:vAlign w:val="center"/>
          </w:tcPr>
          <w:p w14:paraId="4AAAF3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唐燕霞</w:t>
            </w:r>
          </w:p>
        </w:tc>
        <w:tc>
          <w:tcPr>
            <w:tcW w:w="1612" w:type="dxa"/>
            <w:tcBorders>
              <w:top w:val="single" w:color="000000" w:sz="4" w:space="0"/>
              <w:left w:val="single" w:color="000000" w:sz="4" w:space="0"/>
              <w:bottom w:val="single" w:color="000000" w:sz="4" w:space="0"/>
              <w:right w:val="single" w:color="000000" w:sz="4" w:space="0"/>
            </w:tcBorders>
            <w:vAlign w:val="center"/>
          </w:tcPr>
          <w:p w14:paraId="643A602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彭凌燕</w:t>
            </w:r>
          </w:p>
        </w:tc>
        <w:tc>
          <w:tcPr>
            <w:tcW w:w="1969" w:type="dxa"/>
            <w:tcBorders>
              <w:top w:val="single" w:color="000000" w:sz="4" w:space="0"/>
              <w:left w:val="single" w:color="000000" w:sz="4" w:space="0"/>
              <w:bottom w:val="single" w:color="000000" w:sz="4" w:space="0"/>
              <w:right w:val="single" w:color="000000" w:sz="4" w:space="0"/>
            </w:tcBorders>
            <w:vAlign w:val="center"/>
          </w:tcPr>
          <w:p w14:paraId="4DEAC4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E5F85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EF1A1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DA24A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76C597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572130</w:t>
            </w:r>
          </w:p>
        </w:tc>
        <w:tc>
          <w:tcPr>
            <w:tcW w:w="1744" w:type="dxa"/>
            <w:tcBorders>
              <w:top w:val="single" w:color="000000" w:sz="4" w:space="0"/>
              <w:left w:val="single" w:color="000000" w:sz="4" w:space="0"/>
              <w:bottom w:val="single" w:color="000000" w:sz="4" w:space="0"/>
              <w:right w:val="single" w:color="000000" w:sz="4" w:space="0"/>
            </w:tcBorders>
            <w:vAlign w:val="center"/>
          </w:tcPr>
          <w:p w14:paraId="74FDDE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ABE7B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沈心如意</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沈心如意包装礼盒创新设计及衍生应用</w:t>
            </w:r>
          </w:p>
        </w:tc>
        <w:tc>
          <w:tcPr>
            <w:tcW w:w="2250" w:type="dxa"/>
            <w:tcBorders>
              <w:top w:val="single" w:color="000000" w:sz="4" w:space="0"/>
              <w:left w:val="single" w:color="000000" w:sz="4" w:space="0"/>
              <w:bottom w:val="single" w:color="000000" w:sz="4" w:space="0"/>
              <w:right w:val="single" w:color="000000" w:sz="4" w:space="0"/>
            </w:tcBorders>
            <w:vAlign w:val="center"/>
          </w:tcPr>
          <w:p w14:paraId="1A935F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唐燕霞</w:t>
            </w:r>
          </w:p>
        </w:tc>
        <w:tc>
          <w:tcPr>
            <w:tcW w:w="1612" w:type="dxa"/>
            <w:tcBorders>
              <w:top w:val="single" w:color="000000" w:sz="4" w:space="0"/>
              <w:left w:val="single" w:color="000000" w:sz="4" w:space="0"/>
              <w:bottom w:val="single" w:color="000000" w:sz="4" w:space="0"/>
              <w:right w:val="single" w:color="000000" w:sz="4" w:space="0"/>
            </w:tcBorders>
            <w:vAlign w:val="center"/>
          </w:tcPr>
          <w:p w14:paraId="4D6576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唐丽</w:t>
            </w:r>
          </w:p>
        </w:tc>
        <w:tc>
          <w:tcPr>
            <w:tcW w:w="1969" w:type="dxa"/>
            <w:tcBorders>
              <w:top w:val="single" w:color="000000" w:sz="4" w:space="0"/>
              <w:left w:val="single" w:color="000000" w:sz="4" w:space="0"/>
              <w:bottom w:val="single" w:color="000000" w:sz="4" w:space="0"/>
              <w:right w:val="single" w:color="000000" w:sz="4" w:space="0"/>
            </w:tcBorders>
            <w:vAlign w:val="center"/>
          </w:tcPr>
          <w:p w14:paraId="0D8B5C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32D57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996F8C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8B6322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A7B2DB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573621</w:t>
            </w:r>
          </w:p>
        </w:tc>
        <w:tc>
          <w:tcPr>
            <w:tcW w:w="1744" w:type="dxa"/>
            <w:tcBorders>
              <w:top w:val="single" w:color="000000" w:sz="4" w:space="0"/>
              <w:left w:val="single" w:color="000000" w:sz="4" w:space="0"/>
              <w:bottom w:val="single" w:color="000000" w:sz="4" w:space="0"/>
              <w:right w:val="single" w:color="000000" w:sz="4" w:space="0"/>
            </w:tcBorders>
            <w:vAlign w:val="center"/>
          </w:tcPr>
          <w:p w14:paraId="03F733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B4BD7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“妈妈，我不是不听话的小孩”</w:t>
            </w:r>
            <w:r>
              <w:rPr>
                <w:rFonts w:ascii="Times New Roman" w:hAnsi="Times New Roman" w:eastAsia="方正仿宋_GBK" w:cs="方正仿宋_GBK"/>
                <w:color w:val="000000"/>
                <w:kern w:val="0"/>
                <w:sz w:val="28"/>
                <w:szCs w:val="32"/>
                <w:lang w:eastAsia="zh-CN"/>
              </w:rPr>
              <w:t>——ADHD</w:t>
            </w:r>
            <w:r>
              <w:rPr>
                <w:rFonts w:hint="eastAsia" w:ascii="Times New Roman" w:hAnsi="Times New Roman" w:eastAsia="方正仿宋_GBK" w:cs="方正仿宋_GBK"/>
                <w:color w:val="000000"/>
                <w:kern w:val="0"/>
                <w:sz w:val="28"/>
                <w:szCs w:val="32"/>
                <w:lang w:eastAsia="zh-CN"/>
              </w:rPr>
              <w:t>特殊儿童友好型疗愈公园</w:t>
            </w:r>
          </w:p>
        </w:tc>
        <w:tc>
          <w:tcPr>
            <w:tcW w:w="2250" w:type="dxa"/>
            <w:tcBorders>
              <w:top w:val="single" w:color="000000" w:sz="4" w:space="0"/>
              <w:left w:val="single" w:color="000000" w:sz="4" w:space="0"/>
              <w:bottom w:val="single" w:color="000000" w:sz="4" w:space="0"/>
              <w:right w:val="single" w:color="000000" w:sz="4" w:space="0"/>
            </w:tcBorders>
            <w:vAlign w:val="center"/>
          </w:tcPr>
          <w:p w14:paraId="4267693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刘培艺、汪杰、曾卓</w:t>
            </w:r>
          </w:p>
        </w:tc>
        <w:tc>
          <w:tcPr>
            <w:tcW w:w="1612" w:type="dxa"/>
            <w:tcBorders>
              <w:top w:val="single" w:color="000000" w:sz="4" w:space="0"/>
              <w:left w:val="single" w:color="000000" w:sz="4" w:space="0"/>
              <w:bottom w:val="single" w:color="000000" w:sz="4" w:space="0"/>
              <w:right w:val="single" w:color="000000" w:sz="4" w:space="0"/>
            </w:tcBorders>
            <w:vAlign w:val="center"/>
          </w:tcPr>
          <w:p w14:paraId="697299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张建军、张灵艺</w:t>
            </w:r>
          </w:p>
        </w:tc>
        <w:tc>
          <w:tcPr>
            <w:tcW w:w="1969" w:type="dxa"/>
            <w:tcBorders>
              <w:top w:val="single" w:color="000000" w:sz="4" w:space="0"/>
              <w:left w:val="single" w:color="000000" w:sz="4" w:space="0"/>
              <w:bottom w:val="single" w:color="000000" w:sz="4" w:space="0"/>
              <w:right w:val="single" w:color="000000" w:sz="4" w:space="0"/>
            </w:tcBorders>
            <w:vAlign w:val="center"/>
          </w:tcPr>
          <w:p w14:paraId="179253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4FD48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154673E">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8BE32D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FE3BBD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573797</w:t>
            </w:r>
          </w:p>
        </w:tc>
        <w:tc>
          <w:tcPr>
            <w:tcW w:w="1744" w:type="dxa"/>
            <w:tcBorders>
              <w:top w:val="single" w:color="000000" w:sz="4" w:space="0"/>
              <w:left w:val="single" w:color="000000" w:sz="4" w:space="0"/>
              <w:bottom w:val="single" w:color="000000" w:sz="4" w:space="0"/>
              <w:right w:val="single" w:color="000000" w:sz="4" w:space="0"/>
            </w:tcBorders>
            <w:vAlign w:val="center"/>
          </w:tcPr>
          <w:p w14:paraId="2D6F59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EE662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遗梦小岛时空织忆</w:t>
            </w:r>
          </w:p>
        </w:tc>
        <w:tc>
          <w:tcPr>
            <w:tcW w:w="2250" w:type="dxa"/>
            <w:tcBorders>
              <w:top w:val="single" w:color="000000" w:sz="4" w:space="0"/>
              <w:left w:val="single" w:color="000000" w:sz="4" w:space="0"/>
              <w:bottom w:val="single" w:color="000000" w:sz="4" w:space="0"/>
              <w:right w:val="single" w:color="000000" w:sz="4" w:space="0"/>
            </w:tcBorders>
            <w:vAlign w:val="center"/>
          </w:tcPr>
          <w:p w14:paraId="6A55D3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柴思敏、林子越、刘意</w:t>
            </w:r>
          </w:p>
        </w:tc>
        <w:tc>
          <w:tcPr>
            <w:tcW w:w="1612" w:type="dxa"/>
            <w:tcBorders>
              <w:top w:val="single" w:color="000000" w:sz="4" w:space="0"/>
              <w:left w:val="single" w:color="000000" w:sz="4" w:space="0"/>
              <w:bottom w:val="single" w:color="000000" w:sz="4" w:space="0"/>
              <w:right w:val="single" w:color="000000" w:sz="4" w:space="0"/>
            </w:tcBorders>
            <w:vAlign w:val="center"/>
          </w:tcPr>
          <w:p w14:paraId="51DDB8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0AFC1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4222E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C26370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09C9CC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7E96B8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573853</w:t>
            </w:r>
          </w:p>
        </w:tc>
        <w:tc>
          <w:tcPr>
            <w:tcW w:w="1744" w:type="dxa"/>
            <w:tcBorders>
              <w:top w:val="single" w:color="000000" w:sz="4" w:space="0"/>
              <w:left w:val="single" w:color="000000" w:sz="4" w:space="0"/>
              <w:bottom w:val="single" w:color="000000" w:sz="4" w:space="0"/>
              <w:right w:val="single" w:color="000000" w:sz="4" w:space="0"/>
            </w:tcBorders>
            <w:vAlign w:val="center"/>
          </w:tcPr>
          <w:p w14:paraId="6FB71B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AE7B1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《自然而然—杭州市花坎村游客体验中心建筑及景观设计》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8F98A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刘吉平</w:t>
            </w:r>
          </w:p>
        </w:tc>
        <w:tc>
          <w:tcPr>
            <w:tcW w:w="1612" w:type="dxa"/>
            <w:tcBorders>
              <w:top w:val="single" w:color="000000" w:sz="4" w:space="0"/>
              <w:left w:val="single" w:color="000000" w:sz="4" w:space="0"/>
              <w:bottom w:val="single" w:color="000000" w:sz="4" w:space="0"/>
              <w:right w:val="single" w:color="000000" w:sz="4" w:space="0"/>
            </w:tcBorders>
            <w:vAlign w:val="center"/>
          </w:tcPr>
          <w:p w14:paraId="4BA8D7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杨吟兵</w:t>
            </w:r>
          </w:p>
        </w:tc>
        <w:tc>
          <w:tcPr>
            <w:tcW w:w="1969" w:type="dxa"/>
            <w:tcBorders>
              <w:top w:val="single" w:color="000000" w:sz="4" w:space="0"/>
              <w:left w:val="single" w:color="000000" w:sz="4" w:space="0"/>
              <w:bottom w:val="single" w:color="000000" w:sz="4" w:space="0"/>
              <w:right w:val="single" w:color="000000" w:sz="4" w:space="0"/>
            </w:tcBorders>
            <w:vAlign w:val="center"/>
          </w:tcPr>
          <w:p w14:paraId="58CA9D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2501F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68925B">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668BDE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1CF110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574175</w:t>
            </w:r>
          </w:p>
        </w:tc>
        <w:tc>
          <w:tcPr>
            <w:tcW w:w="1744" w:type="dxa"/>
            <w:tcBorders>
              <w:top w:val="single" w:color="000000" w:sz="4" w:space="0"/>
              <w:left w:val="single" w:color="000000" w:sz="4" w:space="0"/>
              <w:bottom w:val="single" w:color="000000" w:sz="4" w:space="0"/>
              <w:right w:val="single" w:color="000000" w:sz="4" w:space="0"/>
            </w:tcBorders>
            <w:vAlign w:val="center"/>
          </w:tcPr>
          <w:p w14:paraId="0FB346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CAD2E1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鹤寿</w:t>
            </w:r>
          </w:p>
        </w:tc>
        <w:tc>
          <w:tcPr>
            <w:tcW w:w="2250" w:type="dxa"/>
            <w:tcBorders>
              <w:top w:val="single" w:color="000000" w:sz="4" w:space="0"/>
              <w:left w:val="single" w:color="000000" w:sz="4" w:space="0"/>
              <w:bottom w:val="single" w:color="000000" w:sz="4" w:space="0"/>
              <w:right w:val="single" w:color="000000" w:sz="4" w:space="0"/>
            </w:tcBorders>
            <w:vAlign w:val="center"/>
          </w:tcPr>
          <w:p w14:paraId="21CDB26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徐君宇</w:t>
            </w:r>
          </w:p>
        </w:tc>
        <w:tc>
          <w:tcPr>
            <w:tcW w:w="1612" w:type="dxa"/>
            <w:tcBorders>
              <w:top w:val="single" w:color="000000" w:sz="4" w:space="0"/>
              <w:left w:val="single" w:color="000000" w:sz="4" w:space="0"/>
              <w:bottom w:val="single" w:color="000000" w:sz="4" w:space="0"/>
              <w:right w:val="single" w:color="000000" w:sz="4" w:space="0"/>
            </w:tcBorders>
            <w:vAlign w:val="center"/>
          </w:tcPr>
          <w:p w14:paraId="2A828B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B6557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460F8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E22913B">
        <w:tblPrEx>
          <w:tblCellMar>
            <w:top w:w="0" w:type="dxa"/>
            <w:left w:w="108" w:type="dxa"/>
            <w:bottom w:w="0" w:type="dxa"/>
            <w:right w:w="108" w:type="dxa"/>
          </w:tblCellMar>
        </w:tblPrEx>
        <w:trPr>
          <w:trHeight w:val="472"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D6F17C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EE4CB9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574326</w:t>
            </w:r>
          </w:p>
        </w:tc>
        <w:tc>
          <w:tcPr>
            <w:tcW w:w="1744" w:type="dxa"/>
            <w:tcBorders>
              <w:top w:val="single" w:color="000000" w:sz="4" w:space="0"/>
              <w:left w:val="single" w:color="000000" w:sz="4" w:space="0"/>
              <w:bottom w:val="single" w:color="000000" w:sz="4" w:space="0"/>
              <w:right w:val="single" w:color="000000" w:sz="4" w:space="0"/>
            </w:tcBorders>
            <w:vAlign w:val="center"/>
          </w:tcPr>
          <w:p w14:paraId="5C9797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93170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东溪黑鸭包装设计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6FF3C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陈科帆</w:t>
            </w:r>
          </w:p>
        </w:tc>
        <w:tc>
          <w:tcPr>
            <w:tcW w:w="1612" w:type="dxa"/>
            <w:tcBorders>
              <w:top w:val="single" w:color="000000" w:sz="4" w:space="0"/>
              <w:left w:val="single" w:color="000000" w:sz="4" w:space="0"/>
              <w:bottom w:val="single" w:color="000000" w:sz="4" w:space="0"/>
              <w:right w:val="single" w:color="000000" w:sz="4" w:space="0"/>
            </w:tcBorders>
            <w:vAlign w:val="center"/>
          </w:tcPr>
          <w:p w14:paraId="6EE690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江华</w:t>
            </w:r>
          </w:p>
        </w:tc>
        <w:tc>
          <w:tcPr>
            <w:tcW w:w="1969" w:type="dxa"/>
            <w:tcBorders>
              <w:top w:val="single" w:color="000000" w:sz="4" w:space="0"/>
              <w:left w:val="single" w:color="000000" w:sz="4" w:space="0"/>
              <w:bottom w:val="single" w:color="000000" w:sz="4" w:space="0"/>
              <w:right w:val="single" w:color="000000" w:sz="4" w:space="0"/>
            </w:tcBorders>
            <w:vAlign w:val="center"/>
          </w:tcPr>
          <w:p w14:paraId="200E28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6C992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B655DBE">
        <w:tblPrEx>
          <w:tblCellMar>
            <w:top w:w="0" w:type="dxa"/>
            <w:left w:w="108" w:type="dxa"/>
            <w:bottom w:w="0" w:type="dxa"/>
            <w:right w:w="108" w:type="dxa"/>
          </w:tblCellMar>
        </w:tblPrEx>
        <w:trPr>
          <w:trHeight w:val="8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7B3ED6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C7FFF5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574765</w:t>
            </w:r>
          </w:p>
        </w:tc>
        <w:tc>
          <w:tcPr>
            <w:tcW w:w="1744" w:type="dxa"/>
            <w:tcBorders>
              <w:top w:val="single" w:color="000000" w:sz="4" w:space="0"/>
              <w:left w:val="single" w:color="000000" w:sz="4" w:space="0"/>
              <w:bottom w:val="single" w:color="000000" w:sz="4" w:space="0"/>
              <w:right w:val="single" w:color="000000" w:sz="4" w:space="0"/>
            </w:tcBorders>
            <w:vAlign w:val="center"/>
          </w:tcPr>
          <w:p w14:paraId="669856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C091D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HEATAN</w:t>
            </w:r>
            <w:r>
              <w:rPr>
                <w:rFonts w:hint="eastAsia" w:ascii="Times New Roman" w:hAnsi="Times New Roman" w:eastAsia="方正仿宋_GBK" w:cs="方正仿宋_GBK"/>
                <w:color w:val="000000"/>
                <w:kern w:val="0"/>
                <w:sz w:val="28"/>
                <w:szCs w:val="32"/>
                <w:lang w:eastAsia="zh-CN"/>
              </w:rPr>
              <w:t>—基于多模态交互的康养陪伴机器人</w:t>
            </w:r>
          </w:p>
        </w:tc>
        <w:tc>
          <w:tcPr>
            <w:tcW w:w="2250" w:type="dxa"/>
            <w:tcBorders>
              <w:top w:val="single" w:color="000000" w:sz="4" w:space="0"/>
              <w:left w:val="single" w:color="000000" w:sz="4" w:space="0"/>
              <w:bottom w:val="single" w:color="000000" w:sz="4" w:space="0"/>
              <w:right w:val="single" w:color="000000" w:sz="4" w:space="0"/>
            </w:tcBorders>
            <w:vAlign w:val="center"/>
          </w:tcPr>
          <w:p w14:paraId="6CFED7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向屹凡、李思颖、李雨珂</w:t>
            </w:r>
          </w:p>
        </w:tc>
        <w:tc>
          <w:tcPr>
            <w:tcW w:w="1612" w:type="dxa"/>
            <w:tcBorders>
              <w:top w:val="single" w:color="000000" w:sz="4" w:space="0"/>
              <w:left w:val="single" w:color="000000" w:sz="4" w:space="0"/>
              <w:bottom w:val="single" w:color="000000" w:sz="4" w:space="0"/>
              <w:right w:val="single" w:color="000000" w:sz="4" w:space="0"/>
            </w:tcBorders>
            <w:vAlign w:val="center"/>
          </w:tcPr>
          <w:p w14:paraId="0E4241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宋珊、罗显怡</w:t>
            </w:r>
          </w:p>
        </w:tc>
        <w:tc>
          <w:tcPr>
            <w:tcW w:w="1969" w:type="dxa"/>
            <w:tcBorders>
              <w:top w:val="single" w:color="000000" w:sz="4" w:space="0"/>
              <w:left w:val="single" w:color="000000" w:sz="4" w:space="0"/>
              <w:bottom w:val="single" w:color="000000" w:sz="4" w:space="0"/>
              <w:right w:val="single" w:color="000000" w:sz="4" w:space="0"/>
            </w:tcBorders>
            <w:vAlign w:val="center"/>
          </w:tcPr>
          <w:p w14:paraId="519AE8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重庆交通大学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FA44A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E828591">
        <w:tblPrEx>
          <w:tblCellMar>
            <w:top w:w="0" w:type="dxa"/>
            <w:left w:w="108" w:type="dxa"/>
            <w:bottom w:w="0" w:type="dxa"/>
            <w:right w:w="108" w:type="dxa"/>
          </w:tblCellMar>
        </w:tblPrEx>
        <w:trPr>
          <w:trHeight w:val="10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D3B317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DFA5B9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574883</w:t>
            </w:r>
          </w:p>
        </w:tc>
        <w:tc>
          <w:tcPr>
            <w:tcW w:w="1744" w:type="dxa"/>
            <w:tcBorders>
              <w:top w:val="single" w:color="000000" w:sz="4" w:space="0"/>
              <w:left w:val="single" w:color="000000" w:sz="4" w:space="0"/>
              <w:bottom w:val="single" w:color="000000" w:sz="4" w:space="0"/>
              <w:right w:val="single" w:color="000000" w:sz="4" w:space="0"/>
            </w:tcBorders>
            <w:vAlign w:val="center"/>
          </w:tcPr>
          <w:p w14:paraId="519ADA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AB924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枕石漱流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基于康养旅居视角下的采石场景观遗址改造设计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4601F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李虎哲、龙雨翾、王潇涵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650E79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谭晖、魏婷</w:t>
            </w:r>
          </w:p>
        </w:tc>
        <w:tc>
          <w:tcPr>
            <w:tcW w:w="1969" w:type="dxa"/>
            <w:tcBorders>
              <w:top w:val="single" w:color="000000" w:sz="4" w:space="0"/>
              <w:left w:val="single" w:color="000000" w:sz="4" w:space="0"/>
              <w:bottom w:val="single" w:color="000000" w:sz="4" w:space="0"/>
              <w:right w:val="single" w:color="000000" w:sz="4" w:space="0"/>
            </w:tcBorders>
            <w:vAlign w:val="center"/>
          </w:tcPr>
          <w:p w14:paraId="7682B8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EFEF0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826B13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9DBABE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36E3DD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574888</w:t>
            </w:r>
          </w:p>
        </w:tc>
        <w:tc>
          <w:tcPr>
            <w:tcW w:w="1744" w:type="dxa"/>
            <w:tcBorders>
              <w:top w:val="single" w:color="000000" w:sz="4" w:space="0"/>
              <w:left w:val="single" w:color="000000" w:sz="4" w:space="0"/>
              <w:bottom w:val="single" w:color="000000" w:sz="4" w:space="0"/>
              <w:right w:val="single" w:color="000000" w:sz="4" w:space="0"/>
            </w:tcBorders>
            <w:vAlign w:val="center"/>
          </w:tcPr>
          <w:p w14:paraId="08A806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079CF8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苗银之眼</w:t>
            </w:r>
          </w:p>
        </w:tc>
        <w:tc>
          <w:tcPr>
            <w:tcW w:w="2250" w:type="dxa"/>
            <w:tcBorders>
              <w:top w:val="single" w:color="000000" w:sz="4" w:space="0"/>
              <w:left w:val="single" w:color="000000" w:sz="4" w:space="0"/>
              <w:bottom w:val="single" w:color="000000" w:sz="4" w:space="0"/>
              <w:right w:val="single" w:color="000000" w:sz="4" w:space="0"/>
            </w:tcBorders>
            <w:vAlign w:val="center"/>
          </w:tcPr>
          <w:p w14:paraId="6F4D4D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汤林松</w:t>
            </w:r>
          </w:p>
        </w:tc>
        <w:tc>
          <w:tcPr>
            <w:tcW w:w="1612" w:type="dxa"/>
            <w:tcBorders>
              <w:top w:val="single" w:color="000000" w:sz="4" w:space="0"/>
              <w:left w:val="single" w:color="000000" w:sz="4" w:space="0"/>
              <w:bottom w:val="single" w:color="000000" w:sz="4" w:space="0"/>
              <w:right w:val="single" w:color="000000" w:sz="4" w:space="0"/>
            </w:tcBorders>
            <w:vAlign w:val="center"/>
          </w:tcPr>
          <w:p w14:paraId="744610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夏春花、陈玲</w:t>
            </w:r>
          </w:p>
        </w:tc>
        <w:tc>
          <w:tcPr>
            <w:tcW w:w="1969" w:type="dxa"/>
            <w:tcBorders>
              <w:top w:val="single" w:color="000000" w:sz="4" w:space="0"/>
              <w:left w:val="single" w:color="000000" w:sz="4" w:space="0"/>
              <w:bottom w:val="single" w:color="000000" w:sz="4" w:space="0"/>
              <w:right w:val="single" w:color="000000" w:sz="4" w:space="0"/>
            </w:tcBorders>
            <w:vAlign w:val="center"/>
          </w:tcPr>
          <w:p w14:paraId="0BFA66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D116ED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08D89A">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594AF6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5BBC89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309363</w:t>
            </w:r>
          </w:p>
        </w:tc>
        <w:tc>
          <w:tcPr>
            <w:tcW w:w="1744" w:type="dxa"/>
            <w:tcBorders>
              <w:top w:val="single" w:color="000000" w:sz="4" w:space="0"/>
              <w:left w:val="single" w:color="000000" w:sz="4" w:space="0"/>
              <w:bottom w:val="single" w:color="000000" w:sz="4" w:space="0"/>
              <w:right w:val="single" w:color="000000" w:sz="4" w:space="0"/>
            </w:tcBorders>
            <w:vAlign w:val="center"/>
          </w:tcPr>
          <w:p w14:paraId="7CDA13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时尚设计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D0D83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隔水花开</w:t>
            </w:r>
          </w:p>
        </w:tc>
        <w:tc>
          <w:tcPr>
            <w:tcW w:w="2250" w:type="dxa"/>
            <w:tcBorders>
              <w:top w:val="single" w:color="000000" w:sz="4" w:space="0"/>
              <w:left w:val="single" w:color="000000" w:sz="4" w:space="0"/>
              <w:bottom w:val="single" w:color="000000" w:sz="4" w:space="0"/>
              <w:right w:val="single" w:color="000000" w:sz="4" w:space="0"/>
            </w:tcBorders>
            <w:vAlign w:val="center"/>
          </w:tcPr>
          <w:p w14:paraId="7EEABF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饶芷瑞</w:t>
            </w:r>
          </w:p>
        </w:tc>
        <w:tc>
          <w:tcPr>
            <w:tcW w:w="1612" w:type="dxa"/>
            <w:tcBorders>
              <w:top w:val="single" w:color="000000" w:sz="4" w:space="0"/>
              <w:left w:val="single" w:color="000000" w:sz="4" w:space="0"/>
              <w:bottom w:val="single" w:color="000000" w:sz="4" w:space="0"/>
              <w:right w:val="single" w:color="000000" w:sz="4" w:space="0"/>
            </w:tcBorders>
            <w:vAlign w:val="center"/>
          </w:tcPr>
          <w:p w14:paraId="694047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42417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20D75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6FDA4BE">
        <w:tblPrEx>
          <w:tblCellMar>
            <w:top w:w="0" w:type="dxa"/>
            <w:left w:w="108" w:type="dxa"/>
            <w:bottom w:w="0" w:type="dxa"/>
            <w:right w:w="108" w:type="dxa"/>
          </w:tblCellMar>
        </w:tblPrEx>
        <w:trPr>
          <w:trHeight w:val="606"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1EA64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808AE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450106</w:t>
            </w:r>
          </w:p>
        </w:tc>
        <w:tc>
          <w:tcPr>
            <w:tcW w:w="1744" w:type="dxa"/>
            <w:tcBorders>
              <w:top w:val="single" w:color="000000" w:sz="4" w:space="0"/>
              <w:left w:val="single" w:color="000000" w:sz="4" w:space="0"/>
              <w:bottom w:val="single" w:color="000000" w:sz="4" w:space="0"/>
              <w:right w:val="single" w:color="000000" w:sz="4" w:space="0"/>
            </w:tcBorders>
            <w:vAlign w:val="center"/>
          </w:tcPr>
          <w:p w14:paraId="7B2452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工艺美术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442526E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《梵影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塔尔寺》</w:t>
            </w:r>
          </w:p>
        </w:tc>
        <w:tc>
          <w:tcPr>
            <w:tcW w:w="2250" w:type="dxa"/>
            <w:tcBorders>
              <w:top w:val="single" w:color="000000" w:sz="4" w:space="0"/>
              <w:left w:val="single" w:color="000000" w:sz="4" w:space="0"/>
              <w:bottom w:val="single" w:color="000000" w:sz="4" w:space="0"/>
              <w:right w:val="single" w:color="000000" w:sz="4" w:space="0"/>
            </w:tcBorders>
            <w:vAlign w:val="center"/>
          </w:tcPr>
          <w:p w14:paraId="766994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宋依芮</w:t>
            </w:r>
          </w:p>
        </w:tc>
        <w:tc>
          <w:tcPr>
            <w:tcW w:w="1612" w:type="dxa"/>
            <w:tcBorders>
              <w:top w:val="single" w:color="000000" w:sz="4" w:space="0"/>
              <w:left w:val="single" w:color="000000" w:sz="4" w:space="0"/>
              <w:bottom w:val="single" w:color="000000" w:sz="4" w:space="0"/>
              <w:right w:val="single" w:color="000000" w:sz="4" w:space="0"/>
            </w:tcBorders>
            <w:vAlign w:val="center"/>
          </w:tcPr>
          <w:p w14:paraId="3311D1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田露</w:t>
            </w:r>
          </w:p>
        </w:tc>
        <w:tc>
          <w:tcPr>
            <w:tcW w:w="1969" w:type="dxa"/>
            <w:tcBorders>
              <w:top w:val="single" w:color="000000" w:sz="4" w:space="0"/>
              <w:left w:val="single" w:color="000000" w:sz="4" w:space="0"/>
              <w:bottom w:val="single" w:color="000000" w:sz="4" w:space="0"/>
              <w:right w:val="single" w:color="000000" w:sz="4" w:space="0"/>
            </w:tcBorders>
            <w:vAlign w:val="center"/>
          </w:tcPr>
          <w:p w14:paraId="16F74E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长江师范学院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1F79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3501CE">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4A4EF2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EB45D4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520513</w:t>
            </w:r>
          </w:p>
        </w:tc>
        <w:tc>
          <w:tcPr>
            <w:tcW w:w="1744" w:type="dxa"/>
            <w:tcBorders>
              <w:top w:val="single" w:color="000000" w:sz="4" w:space="0"/>
              <w:left w:val="single" w:color="000000" w:sz="4" w:space="0"/>
              <w:bottom w:val="single" w:color="000000" w:sz="4" w:space="0"/>
              <w:right w:val="single" w:color="000000" w:sz="4" w:space="0"/>
            </w:tcBorders>
            <w:vAlign w:val="center"/>
          </w:tcPr>
          <w:p w14:paraId="457CFD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C8E54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塔雷兹的回想</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基于民族记忆的城市文化更新</w:t>
            </w:r>
          </w:p>
        </w:tc>
        <w:tc>
          <w:tcPr>
            <w:tcW w:w="2250" w:type="dxa"/>
            <w:tcBorders>
              <w:top w:val="single" w:color="000000" w:sz="4" w:space="0"/>
              <w:left w:val="single" w:color="000000" w:sz="4" w:space="0"/>
              <w:bottom w:val="single" w:color="000000" w:sz="4" w:space="0"/>
              <w:right w:val="single" w:color="000000" w:sz="4" w:space="0"/>
            </w:tcBorders>
            <w:vAlign w:val="center"/>
          </w:tcPr>
          <w:p w14:paraId="282B2F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杨毅清</w:t>
            </w:r>
          </w:p>
        </w:tc>
        <w:tc>
          <w:tcPr>
            <w:tcW w:w="1612" w:type="dxa"/>
            <w:tcBorders>
              <w:top w:val="single" w:color="000000" w:sz="4" w:space="0"/>
              <w:left w:val="single" w:color="000000" w:sz="4" w:space="0"/>
              <w:bottom w:val="single" w:color="000000" w:sz="4" w:space="0"/>
              <w:right w:val="single" w:color="000000" w:sz="4" w:space="0"/>
            </w:tcBorders>
            <w:vAlign w:val="center"/>
          </w:tcPr>
          <w:p w14:paraId="22327D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陈斌卿</w:t>
            </w:r>
          </w:p>
        </w:tc>
        <w:tc>
          <w:tcPr>
            <w:tcW w:w="1969" w:type="dxa"/>
            <w:tcBorders>
              <w:top w:val="single" w:color="000000" w:sz="4" w:space="0"/>
              <w:left w:val="single" w:color="000000" w:sz="4" w:space="0"/>
              <w:bottom w:val="single" w:color="000000" w:sz="4" w:space="0"/>
              <w:right w:val="single" w:color="000000" w:sz="4" w:space="0"/>
            </w:tcBorders>
            <w:vAlign w:val="center"/>
          </w:tcPr>
          <w:p w14:paraId="59741F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F5194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F56EA2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B9828D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DD8A32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566948</w:t>
            </w:r>
          </w:p>
        </w:tc>
        <w:tc>
          <w:tcPr>
            <w:tcW w:w="1744" w:type="dxa"/>
            <w:tcBorders>
              <w:top w:val="single" w:color="000000" w:sz="4" w:space="0"/>
              <w:left w:val="single" w:color="000000" w:sz="4" w:space="0"/>
              <w:bottom w:val="single" w:color="000000" w:sz="4" w:space="0"/>
              <w:right w:val="single" w:color="000000" w:sz="4" w:space="0"/>
            </w:tcBorders>
            <w:vAlign w:val="center"/>
          </w:tcPr>
          <w:p w14:paraId="26B4927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景观设计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30B132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悠然慢时光，静怡抚心殇</w:t>
            </w:r>
            <w:r>
              <w:rPr>
                <w:rFonts w:ascii="Times New Roman" w:hAnsi="Times New Roman" w:eastAsia="方正仿宋_GBK" w:cs="方正仿宋_GBK"/>
                <w:color w:val="000000"/>
                <w:kern w:val="0"/>
                <w:sz w:val="28"/>
                <w:szCs w:val="32"/>
                <w:lang w:eastAsia="zh-CN"/>
              </w:rPr>
              <w:t xml:space="preserve"> ——</w:t>
            </w:r>
            <w:r>
              <w:rPr>
                <w:rFonts w:hint="eastAsia" w:ascii="Times New Roman" w:hAnsi="Times New Roman" w:eastAsia="方正仿宋_GBK" w:cs="方正仿宋_GBK"/>
                <w:color w:val="000000"/>
                <w:kern w:val="0"/>
                <w:sz w:val="28"/>
                <w:szCs w:val="32"/>
                <w:lang w:eastAsia="zh-CN"/>
              </w:rPr>
              <w:t>基于</w:t>
            </w:r>
            <w:r>
              <w:rPr>
                <w:rFonts w:ascii="Times New Roman" w:hAnsi="Times New Roman" w:eastAsia="方正仿宋_GBK" w:cs="方正仿宋_GBK"/>
                <w:color w:val="000000"/>
                <w:kern w:val="0"/>
                <w:sz w:val="28"/>
                <w:szCs w:val="32"/>
                <w:lang w:eastAsia="zh-CN"/>
              </w:rPr>
              <w:t>GAD</w:t>
            </w:r>
            <w:r>
              <w:rPr>
                <w:rFonts w:hint="eastAsia" w:ascii="Times New Roman" w:hAnsi="Times New Roman" w:eastAsia="方正仿宋_GBK" w:cs="方正仿宋_GBK"/>
                <w:color w:val="000000"/>
                <w:kern w:val="0"/>
                <w:sz w:val="28"/>
                <w:szCs w:val="32"/>
                <w:lang w:eastAsia="zh-CN"/>
              </w:rPr>
              <w:t>证下的居住区规划设计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A78D4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秦玉凤、葛英杰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0E2BAEA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江娇、王晓晓</w:t>
            </w:r>
          </w:p>
        </w:tc>
        <w:tc>
          <w:tcPr>
            <w:tcW w:w="1969" w:type="dxa"/>
            <w:tcBorders>
              <w:top w:val="single" w:color="000000" w:sz="4" w:space="0"/>
              <w:left w:val="single" w:color="000000" w:sz="4" w:space="0"/>
              <w:bottom w:val="single" w:color="000000" w:sz="4" w:space="0"/>
              <w:right w:val="single" w:color="000000" w:sz="4" w:space="0"/>
            </w:tcBorders>
            <w:vAlign w:val="center"/>
          </w:tcPr>
          <w:p w14:paraId="63FF5FB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F56A3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ED2D67E">
        <w:tblPrEx>
          <w:tblCellMar>
            <w:top w:w="0" w:type="dxa"/>
            <w:left w:w="108" w:type="dxa"/>
            <w:bottom w:w="0" w:type="dxa"/>
            <w:right w:w="108" w:type="dxa"/>
          </w:tblCellMar>
        </w:tblPrEx>
        <w:trPr>
          <w:trHeight w:val="5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12D07A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9CCC1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304129</w:t>
            </w:r>
          </w:p>
        </w:tc>
        <w:tc>
          <w:tcPr>
            <w:tcW w:w="1744" w:type="dxa"/>
            <w:tcBorders>
              <w:top w:val="single" w:color="000000" w:sz="4" w:space="0"/>
              <w:left w:val="single" w:color="000000" w:sz="4" w:space="0"/>
              <w:bottom w:val="single" w:color="000000" w:sz="4" w:space="0"/>
              <w:right w:val="single" w:color="000000" w:sz="4" w:space="0"/>
            </w:tcBorders>
            <w:vAlign w:val="center"/>
          </w:tcPr>
          <w:p w14:paraId="0F2AAD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w:t>
            </w:r>
          </w:p>
        </w:tc>
        <w:tc>
          <w:tcPr>
            <w:tcW w:w="3094" w:type="dxa"/>
            <w:tcBorders>
              <w:top w:val="single" w:color="000000" w:sz="4" w:space="0"/>
              <w:left w:val="single" w:color="000000" w:sz="4" w:space="0"/>
              <w:bottom w:val="single" w:color="000000" w:sz="4" w:space="0"/>
              <w:right w:val="single" w:color="000000" w:sz="4" w:space="0"/>
            </w:tcBorders>
            <w:vAlign w:val="center"/>
          </w:tcPr>
          <w:p w14:paraId="044234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《蓝莓蛋糕》</w:t>
            </w:r>
          </w:p>
        </w:tc>
        <w:tc>
          <w:tcPr>
            <w:tcW w:w="2250" w:type="dxa"/>
            <w:tcBorders>
              <w:top w:val="single" w:color="000000" w:sz="4" w:space="0"/>
              <w:left w:val="single" w:color="000000" w:sz="4" w:space="0"/>
              <w:bottom w:val="single" w:color="000000" w:sz="4" w:space="0"/>
              <w:right w:val="single" w:color="000000" w:sz="4" w:space="0"/>
            </w:tcBorders>
            <w:vAlign w:val="center"/>
          </w:tcPr>
          <w:p w14:paraId="3BDAC4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陈秋荻</w:t>
            </w:r>
          </w:p>
        </w:tc>
        <w:tc>
          <w:tcPr>
            <w:tcW w:w="1612" w:type="dxa"/>
            <w:tcBorders>
              <w:top w:val="single" w:color="000000" w:sz="4" w:space="0"/>
              <w:left w:val="single" w:color="000000" w:sz="4" w:space="0"/>
              <w:bottom w:val="single" w:color="000000" w:sz="4" w:space="0"/>
              <w:right w:val="single" w:color="000000" w:sz="4" w:space="0"/>
            </w:tcBorders>
            <w:vAlign w:val="center"/>
          </w:tcPr>
          <w:p w14:paraId="2EC152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6895468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C2C13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C8AA830">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201CC8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92DA0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390027</w:t>
            </w:r>
          </w:p>
        </w:tc>
        <w:tc>
          <w:tcPr>
            <w:tcW w:w="1744" w:type="dxa"/>
            <w:tcBorders>
              <w:top w:val="single" w:color="000000" w:sz="4" w:space="0"/>
              <w:left w:val="single" w:color="000000" w:sz="4" w:space="0"/>
              <w:bottom w:val="single" w:color="000000" w:sz="4" w:space="0"/>
              <w:right w:val="single" w:color="000000" w:sz="4" w:space="0"/>
            </w:tcBorders>
            <w:vAlign w:val="center"/>
          </w:tcPr>
          <w:p w14:paraId="577B05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A28F9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创乜弘文——伯小龙</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C7C2B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奉铁城</w:t>
            </w:r>
          </w:p>
        </w:tc>
        <w:tc>
          <w:tcPr>
            <w:tcW w:w="1612" w:type="dxa"/>
            <w:tcBorders>
              <w:top w:val="single" w:color="000000" w:sz="4" w:space="0"/>
              <w:left w:val="single" w:color="000000" w:sz="4" w:space="0"/>
              <w:bottom w:val="single" w:color="000000" w:sz="4" w:space="0"/>
              <w:right w:val="single" w:color="000000" w:sz="4" w:space="0"/>
            </w:tcBorders>
            <w:vAlign w:val="center"/>
          </w:tcPr>
          <w:p w14:paraId="4349A29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潭雨、文杰</w:t>
            </w:r>
          </w:p>
        </w:tc>
        <w:tc>
          <w:tcPr>
            <w:tcW w:w="1969" w:type="dxa"/>
            <w:tcBorders>
              <w:top w:val="single" w:color="000000" w:sz="4" w:space="0"/>
              <w:left w:val="single" w:color="000000" w:sz="4" w:space="0"/>
              <w:bottom w:val="single" w:color="000000" w:sz="4" w:space="0"/>
              <w:right w:val="single" w:color="000000" w:sz="4" w:space="0"/>
            </w:tcBorders>
            <w:vAlign w:val="center"/>
          </w:tcPr>
          <w:p w14:paraId="4DC753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重庆经贸职业学院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4DA26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039AA3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08D1E5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2CD476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392870</w:t>
            </w:r>
          </w:p>
        </w:tc>
        <w:tc>
          <w:tcPr>
            <w:tcW w:w="1744" w:type="dxa"/>
            <w:tcBorders>
              <w:top w:val="single" w:color="000000" w:sz="4" w:space="0"/>
              <w:left w:val="single" w:color="000000" w:sz="4" w:space="0"/>
              <w:bottom w:val="single" w:color="000000" w:sz="4" w:space="0"/>
              <w:right w:val="single" w:color="000000" w:sz="4" w:space="0"/>
            </w:tcBorders>
            <w:vAlign w:val="center"/>
          </w:tcPr>
          <w:p w14:paraId="727F2A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BDBDF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《廉政文化人物</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w:t>
            </w:r>
          </w:p>
        </w:tc>
        <w:tc>
          <w:tcPr>
            <w:tcW w:w="2250" w:type="dxa"/>
            <w:tcBorders>
              <w:top w:val="single" w:color="000000" w:sz="4" w:space="0"/>
              <w:left w:val="single" w:color="000000" w:sz="4" w:space="0"/>
              <w:bottom w:val="single" w:color="000000" w:sz="4" w:space="0"/>
              <w:right w:val="single" w:color="000000" w:sz="4" w:space="0"/>
            </w:tcBorders>
            <w:vAlign w:val="center"/>
          </w:tcPr>
          <w:p w14:paraId="6E0E1F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唐德倩、余凤</w:t>
            </w:r>
          </w:p>
        </w:tc>
        <w:tc>
          <w:tcPr>
            <w:tcW w:w="1612" w:type="dxa"/>
            <w:tcBorders>
              <w:top w:val="single" w:color="000000" w:sz="4" w:space="0"/>
              <w:left w:val="single" w:color="000000" w:sz="4" w:space="0"/>
              <w:bottom w:val="single" w:color="000000" w:sz="4" w:space="0"/>
              <w:right w:val="single" w:color="000000" w:sz="4" w:space="0"/>
            </w:tcBorders>
            <w:vAlign w:val="center"/>
          </w:tcPr>
          <w:p w14:paraId="236058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孙琳</w:t>
            </w:r>
          </w:p>
        </w:tc>
        <w:tc>
          <w:tcPr>
            <w:tcW w:w="1969" w:type="dxa"/>
            <w:tcBorders>
              <w:top w:val="single" w:color="000000" w:sz="4" w:space="0"/>
              <w:left w:val="single" w:color="000000" w:sz="4" w:space="0"/>
              <w:bottom w:val="single" w:color="000000" w:sz="4" w:space="0"/>
              <w:right w:val="single" w:color="000000" w:sz="4" w:space="0"/>
            </w:tcBorders>
            <w:vAlign w:val="center"/>
          </w:tcPr>
          <w:p w14:paraId="464F1CA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0F13E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CE42B10">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1790EF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B87602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438647</w:t>
            </w:r>
          </w:p>
        </w:tc>
        <w:tc>
          <w:tcPr>
            <w:tcW w:w="1744" w:type="dxa"/>
            <w:tcBorders>
              <w:top w:val="single" w:color="000000" w:sz="4" w:space="0"/>
              <w:left w:val="single" w:color="000000" w:sz="4" w:space="0"/>
              <w:bottom w:val="single" w:color="000000" w:sz="4" w:space="0"/>
              <w:right w:val="single" w:color="000000" w:sz="4" w:space="0"/>
            </w:tcBorders>
            <w:vAlign w:val="center"/>
          </w:tcPr>
          <w:p w14:paraId="6AB828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C1145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灯影童梦</w:t>
            </w:r>
          </w:p>
        </w:tc>
        <w:tc>
          <w:tcPr>
            <w:tcW w:w="2250" w:type="dxa"/>
            <w:tcBorders>
              <w:top w:val="single" w:color="000000" w:sz="4" w:space="0"/>
              <w:left w:val="single" w:color="000000" w:sz="4" w:space="0"/>
              <w:bottom w:val="single" w:color="000000" w:sz="4" w:space="0"/>
              <w:right w:val="single" w:color="000000" w:sz="4" w:space="0"/>
            </w:tcBorders>
            <w:vAlign w:val="center"/>
          </w:tcPr>
          <w:p w14:paraId="73F3DF8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田朝阳、彭晓威、白世杰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7C9502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张文</w:t>
            </w:r>
          </w:p>
        </w:tc>
        <w:tc>
          <w:tcPr>
            <w:tcW w:w="1969" w:type="dxa"/>
            <w:tcBorders>
              <w:top w:val="single" w:color="000000" w:sz="4" w:space="0"/>
              <w:left w:val="single" w:color="000000" w:sz="4" w:space="0"/>
              <w:bottom w:val="single" w:color="000000" w:sz="4" w:space="0"/>
              <w:right w:val="single" w:color="000000" w:sz="4" w:space="0"/>
            </w:tcBorders>
            <w:vAlign w:val="center"/>
          </w:tcPr>
          <w:p w14:paraId="69387F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239F1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48F9CE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343342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C39D74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443888</w:t>
            </w:r>
          </w:p>
        </w:tc>
        <w:tc>
          <w:tcPr>
            <w:tcW w:w="1744" w:type="dxa"/>
            <w:tcBorders>
              <w:top w:val="single" w:color="000000" w:sz="4" w:space="0"/>
              <w:left w:val="single" w:color="000000" w:sz="4" w:space="0"/>
              <w:bottom w:val="single" w:color="000000" w:sz="4" w:space="0"/>
              <w:right w:val="single" w:color="000000" w:sz="4" w:space="0"/>
            </w:tcBorders>
            <w:vAlign w:val="center"/>
          </w:tcPr>
          <w:p w14:paraId="64CF3B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2898D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茶韵染</w:t>
            </w:r>
          </w:p>
        </w:tc>
        <w:tc>
          <w:tcPr>
            <w:tcW w:w="2250" w:type="dxa"/>
            <w:tcBorders>
              <w:top w:val="single" w:color="000000" w:sz="4" w:space="0"/>
              <w:left w:val="single" w:color="000000" w:sz="4" w:space="0"/>
              <w:bottom w:val="single" w:color="000000" w:sz="4" w:space="0"/>
              <w:right w:val="single" w:color="000000" w:sz="4" w:space="0"/>
            </w:tcBorders>
            <w:vAlign w:val="center"/>
          </w:tcPr>
          <w:p w14:paraId="4A701C0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梁梦雅、洪潘仪</w:t>
            </w:r>
          </w:p>
        </w:tc>
        <w:tc>
          <w:tcPr>
            <w:tcW w:w="1612" w:type="dxa"/>
            <w:tcBorders>
              <w:top w:val="single" w:color="000000" w:sz="4" w:space="0"/>
              <w:left w:val="single" w:color="000000" w:sz="4" w:space="0"/>
              <w:bottom w:val="single" w:color="000000" w:sz="4" w:space="0"/>
              <w:right w:val="single" w:color="000000" w:sz="4" w:space="0"/>
            </w:tcBorders>
            <w:vAlign w:val="center"/>
          </w:tcPr>
          <w:p w14:paraId="7E1F7A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简兴玥</w:t>
            </w:r>
          </w:p>
        </w:tc>
        <w:tc>
          <w:tcPr>
            <w:tcW w:w="1969" w:type="dxa"/>
            <w:tcBorders>
              <w:top w:val="single" w:color="000000" w:sz="4" w:space="0"/>
              <w:left w:val="single" w:color="000000" w:sz="4" w:space="0"/>
              <w:bottom w:val="single" w:color="000000" w:sz="4" w:space="0"/>
              <w:right w:val="single" w:color="000000" w:sz="4" w:space="0"/>
            </w:tcBorders>
            <w:vAlign w:val="center"/>
          </w:tcPr>
          <w:p w14:paraId="31091A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重庆智能工程职业学院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468F4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91C00DE">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EB7F21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591852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453269</w:t>
            </w:r>
          </w:p>
        </w:tc>
        <w:tc>
          <w:tcPr>
            <w:tcW w:w="1744" w:type="dxa"/>
            <w:tcBorders>
              <w:top w:val="single" w:color="000000" w:sz="4" w:space="0"/>
              <w:left w:val="single" w:color="000000" w:sz="4" w:space="0"/>
              <w:bottom w:val="single" w:color="000000" w:sz="4" w:space="0"/>
              <w:right w:val="single" w:color="000000" w:sz="4" w:space="0"/>
            </w:tcBorders>
            <w:vAlign w:val="center"/>
          </w:tcPr>
          <w:p w14:paraId="2E07FE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B33D9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东方治愈代码</w:t>
            </w:r>
          </w:p>
        </w:tc>
        <w:tc>
          <w:tcPr>
            <w:tcW w:w="2250" w:type="dxa"/>
            <w:tcBorders>
              <w:top w:val="single" w:color="000000" w:sz="4" w:space="0"/>
              <w:left w:val="single" w:color="000000" w:sz="4" w:space="0"/>
              <w:bottom w:val="single" w:color="000000" w:sz="4" w:space="0"/>
              <w:right w:val="single" w:color="000000" w:sz="4" w:space="0"/>
            </w:tcBorders>
            <w:vAlign w:val="center"/>
          </w:tcPr>
          <w:p w14:paraId="3AFBBD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王文凤、李其银、袁娜</w:t>
            </w:r>
          </w:p>
        </w:tc>
        <w:tc>
          <w:tcPr>
            <w:tcW w:w="1612" w:type="dxa"/>
            <w:tcBorders>
              <w:top w:val="single" w:color="000000" w:sz="4" w:space="0"/>
              <w:left w:val="single" w:color="000000" w:sz="4" w:space="0"/>
              <w:bottom w:val="single" w:color="000000" w:sz="4" w:space="0"/>
              <w:right w:val="single" w:color="000000" w:sz="4" w:space="0"/>
            </w:tcBorders>
            <w:vAlign w:val="center"/>
          </w:tcPr>
          <w:p w14:paraId="134018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李涛</w:t>
            </w:r>
          </w:p>
        </w:tc>
        <w:tc>
          <w:tcPr>
            <w:tcW w:w="1969" w:type="dxa"/>
            <w:tcBorders>
              <w:top w:val="single" w:color="000000" w:sz="4" w:space="0"/>
              <w:left w:val="single" w:color="000000" w:sz="4" w:space="0"/>
              <w:bottom w:val="single" w:color="000000" w:sz="4" w:space="0"/>
              <w:right w:val="single" w:color="000000" w:sz="4" w:space="0"/>
            </w:tcBorders>
            <w:vAlign w:val="center"/>
          </w:tcPr>
          <w:p w14:paraId="32EB20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64D70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5D43E27">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890EC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2C5652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473374</w:t>
            </w:r>
          </w:p>
        </w:tc>
        <w:tc>
          <w:tcPr>
            <w:tcW w:w="1744" w:type="dxa"/>
            <w:tcBorders>
              <w:top w:val="single" w:color="000000" w:sz="4" w:space="0"/>
              <w:left w:val="single" w:color="000000" w:sz="4" w:space="0"/>
              <w:bottom w:val="single" w:color="000000" w:sz="4" w:space="0"/>
              <w:right w:val="single" w:color="000000" w:sz="4" w:space="0"/>
            </w:tcBorders>
            <w:vAlign w:val="center"/>
          </w:tcPr>
          <w:p w14:paraId="1A0394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67E108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社区起搏器</w:t>
            </w:r>
          </w:p>
        </w:tc>
        <w:tc>
          <w:tcPr>
            <w:tcW w:w="2250" w:type="dxa"/>
            <w:tcBorders>
              <w:top w:val="single" w:color="000000" w:sz="4" w:space="0"/>
              <w:left w:val="single" w:color="000000" w:sz="4" w:space="0"/>
              <w:bottom w:val="single" w:color="000000" w:sz="4" w:space="0"/>
              <w:right w:val="single" w:color="000000" w:sz="4" w:space="0"/>
            </w:tcBorders>
            <w:vAlign w:val="center"/>
          </w:tcPr>
          <w:p w14:paraId="095282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曾毫、来章昊</w:t>
            </w:r>
          </w:p>
        </w:tc>
        <w:tc>
          <w:tcPr>
            <w:tcW w:w="1612" w:type="dxa"/>
            <w:tcBorders>
              <w:top w:val="single" w:color="000000" w:sz="4" w:space="0"/>
              <w:left w:val="single" w:color="000000" w:sz="4" w:space="0"/>
              <w:bottom w:val="single" w:color="000000" w:sz="4" w:space="0"/>
              <w:right w:val="single" w:color="000000" w:sz="4" w:space="0"/>
            </w:tcBorders>
            <w:vAlign w:val="center"/>
          </w:tcPr>
          <w:p w14:paraId="2538A7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于潮、刘金为</w:t>
            </w:r>
          </w:p>
        </w:tc>
        <w:tc>
          <w:tcPr>
            <w:tcW w:w="1969" w:type="dxa"/>
            <w:tcBorders>
              <w:top w:val="single" w:color="000000" w:sz="4" w:space="0"/>
              <w:left w:val="single" w:color="000000" w:sz="4" w:space="0"/>
              <w:bottom w:val="single" w:color="000000" w:sz="4" w:space="0"/>
              <w:right w:val="single" w:color="000000" w:sz="4" w:space="0"/>
            </w:tcBorders>
            <w:vAlign w:val="center"/>
          </w:tcPr>
          <w:p w14:paraId="2273AA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FACCDB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DF70CB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73ABBC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633098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474750</w:t>
            </w:r>
          </w:p>
        </w:tc>
        <w:tc>
          <w:tcPr>
            <w:tcW w:w="1744" w:type="dxa"/>
            <w:tcBorders>
              <w:top w:val="single" w:color="000000" w:sz="4" w:space="0"/>
              <w:left w:val="single" w:color="000000" w:sz="4" w:space="0"/>
              <w:bottom w:val="single" w:color="000000" w:sz="4" w:space="0"/>
              <w:right w:val="single" w:color="000000" w:sz="4" w:space="0"/>
            </w:tcBorders>
            <w:vAlign w:val="center"/>
          </w:tcPr>
          <w:p w14:paraId="1B87CB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07D43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A Painting——</w:t>
            </w:r>
            <w:r>
              <w:rPr>
                <w:rFonts w:hint="eastAsia" w:ascii="Times New Roman" w:hAnsi="Times New Roman" w:eastAsia="方正仿宋_GBK" w:cs="方正仿宋_GBK"/>
                <w:color w:val="000000"/>
                <w:kern w:val="0"/>
                <w:sz w:val="28"/>
                <w:szCs w:val="32"/>
                <w:lang w:eastAsia="zh-CN"/>
              </w:rPr>
              <w:t>文教空间设计少儿艺术培训机构</w:t>
            </w:r>
          </w:p>
        </w:tc>
        <w:tc>
          <w:tcPr>
            <w:tcW w:w="2250" w:type="dxa"/>
            <w:tcBorders>
              <w:top w:val="single" w:color="000000" w:sz="4" w:space="0"/>
              <w:left w:val="single" w:color="000000" w:sz="4" w:space="0"/>
              <w:bottom w:val="single" w:color="000000" w:sz="4" w:space="0"/>
              <w:right w:val="single" w:color="000000" w:sz="4" w:space="0"/>
            </w:tcBorders>
            <w:vAlign w:val="center"/>
          </w:tcPr>
          <w:p w14:paraId="646B41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张紫嫣、黄薇颖</w:t>
            </w:r>
          </w:p>
        </w:tc>
        <w:tc>
          <w:tcPr>
            <w:tcW w:w="1612" w:type="dxa"/>
            <w:tcBorders>
              <w:top w:val="single" w:color="000000" w:sz="4" w:space="0"/>
              <w:left w:val="single" w:color="000000" w:sz="4" w:space="0"/>
              <w:bottom w:val="single" w:color="000000" w:sz="4" w:space="0"/>
              <w:right w:val="single" w:color="000000" w:sz="4" w:space="0"/>
            </w:tcBorders>
            <w:vAlign w:val="center"/>
          </w:tcPr>
          <w:p w14:paraId="58471B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杨超月</w:t>
            </w:r>
          </w:p>
        </w:tc>
        <w:tc>
          <w:tcPr>
            <w:tcW w:w="1969" w:type="dxa"/>
            <w:tcBorders>
              <w:top w:val="single" w:color="000000" w:sz="4" w:space="0"/>
              <w:left w:val="single" w:color="000000" w:sz="4" w:space="0"/>
              <w:bottom w:val="single" w:color="000000" w:sz="4" w:space="0"/>
              <w:right w:val="single" w:color="000000" w:sz="4" w:space="0"/>
            </w:tcBorders>
            <w:vAlign w:val="center"/>
          </w:tcPr>
          <w:p w14:paraId="47FD6B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重庆能源职业学院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7B072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AD80F26">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EE700B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3A6A68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484037</w:t>
            </w:r>
          </w:p>
        </w:tc>
        <w:tc>
          <w:tcPr>
            <w:tcW w:w="1744" w:type="dxa"/>
            <w:tcBorders>
              <w:top w:val="single" w:color="000000" w:sz="4" w:space="0"/>
              <w:left w:val="single" w:color="000000" w:sz="4" w:space="0"/>
              <w:bottom w:val="single" w:color="000000" w:sz="4" w:space="0"/>
              <w:right w:val="single" w:color="000000" w:sz="4" w:space="0"/>
            </w:tcBorders>
            <w:vAlign w:val="center"/>
          </w:tcPr>
          <w:p w14:paraId="751909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94" w:type="dxa"/>
            <w:tcBorders>
              <w:top w:val="single" w:color="000000" w:sz="4" w:space="0"/>
              <w:left w:val="single" w:color="000000" w:sz="4" w:space="0"/>
              <w:bottom w:val="single" w:color="000000" w:sz="4" w:space="0"/>
              <w:right w:val="single" w:color="000000" w:sz="4" w:space="0"/>
            </w:tcBorders>
            <w:vAlign w:val="center"/>
          </w:tcPr>
          <w:p w14:paraId="0510C8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冷焰炽热</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发烧硬件之光绘奇境</w:t>
            </w:r>
          </w:p>
        </w:tc>
        <w:tc>
          <w:tcPr>
            <w:tcW w:w="2250" w:type="dxa"/>
            <w:tcBorders>
              <w:top w:val="single" w:color="000000" w:sz="4" w:space="0"/>
              <w:left w:val="single" w:color="000000" w:sz="4" w:space="0"/>
              <w:bottom w:val="single" w:color="000000" w:sz="4" w:space="0"/>
              <w:right w:val="single" w:color="000000" w:sz="4" w:space="0"/>
            </w:tcBorders>
            <w:vAlign w:val="center"/>
          </w:tcPr>
          <w:p w14:paraId="6A1EFC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彭贵君</w:t>
            </w:r>
          </w:p>
        </w:tc>
        <w:tc>
          <w:tcPr>
            <w:tcW w:w="1612" w:type="dxa"/>
            <w:tcBorders>
              <w:top w:val="single" w:color="000000" w:sz="4" w:space="0"/>
              <w:left w:val="single" w:color="000000" w:sz="4" w:space="0"/>
              <w:bottom w:val="single" w:color="000000" w:sz="4" w:space="0"/>
              <w:right w:val="single" w:color="000000" w:sz="4" w:space="0"/>
            </w:tcBorders>
            <w:vAlign w:val="center"/>
          </w:tcPr>
          <w:p w14:paraId="041E91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刘畅</w:t>
            </w:r>
          </w:p>
        </w:tc>
        <w:tc>
          <w:tcPr>
            <w:tcW w:w="1969" w:type="dxa"/>
            <w:tcBorders>
              <w:top w:val="single" w:color="000000" w:sz="4" w:space="0"/>
              <w:left w:val="single" w:color="000000" w:sz="4" w:space="0"/>
              <w:bottom w:val="single" w:color="000000" w:sz="4" w:space="0"/>
              <w:right w:val="single" w:color="000000" w:sz="4" w:space="0"/>
            </w:tcBorders>
            <w:vAlign w:val="center"/>
          </w:tcPr>
          <w:p w14:paraId="702A17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2A274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988162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B61630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F6B27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487550</w:t>
            </w:r>
          </w:p>
        </w:tc>
        <w:tc>
          <w:tcPr>
            <w:tcW w:w="1744" w:type="dxa"/>
            <w:tcBorders>
              <w:top w:val="single" w:color="000000" w:sz="4" w:space="0"/>
              <w:left w:val="single" w:color="000000" w:sz="4" w:space="0"/>
              <w:bottom w:val="single" w:color="000000" w:sz="4" w:space="0"/>
              <w:right w:val="single" w:color="000000" w:sz="4" w:space="0"/>
            </w:tcBorders>
            <w:vAlign w:val="center"/>
          </w:tcPr>
          <w:p w14:paraId="3AAC68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033194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万花镜</w:t>
            </w:r>
          </w:p>
        </w:tc>
        <w:tc>
          <w:tcPr>
            <w:tcW w:w="2250" w:type="dxa"/>
            <w:tcBorders>
              <w:top w:val="single" w:color="000000" w:sz="4" w:space="0"/>
              <w:left w:val="single" w:color="000000" w:sz="4" w:space="0"/>
              <w:bottom w:val="single" w:color="000000" w:sz="4" w:space="0"/>
              <w:right w:val="single" w:color="000000" w:sz="4" w:space="0"/>
            </w:tcBorders>
            <w:vAlign w:val="center"/>
          </w:tcPr>
          <w:p w14:paraId="72733BD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徐明羽</w:t>
            </w:r>
          </w:p>
        </w:tc>
        <w:tc>
          <w:tcPr>
            <w:tcW w:w="1612" w:type="dxa"/>
            <w:tcBorders>
              <w:top w:val="single" w:color="000000" w:sz="4" w:space="0"/>
              <w:left w:val="single" w:color="000000" w:sz="4" w:space="0"/>
              <w:bottom w:val="single" w:color="000000" w:sz="4" w:space="0"/>
              <w:right w:val="single" w:color="000000" w:sz="4" w:space="0"/>
            </w:tcBorders>
            <w:vAlign w:val="center"/>
          </w:tcPr>
          <w:p w14:paraId="07C248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李雨桑</w:t>
            </w:r>
          </w:p>
        </w:tc>
        <w:tc>
          <w:tcPr>
            <w:tcW w:w="1969" w:type="dxa"/>
            <w:tcBorders>
              <w:top w:val="single" w:color="000000" w:sz="4" w:space="0"/>
              <w:left w:val="single" w:color="000000" w:sz="4" w:space="0"/>
              <w:bottom w:val="single" w:color="000000" w:sz="4" w:space="0"/>
              <w:right w:val="single" w:color="000000" w:sz="4" w:space="0"/>
            </w:tcBorders>
            <w:vAlign w:val="center"/>
          </w:tcPr>
          <w:p w14:paraId="231408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CDB38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BCCCCC">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B8784A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D7F83F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488834</w:t>
            </w:r>
          </w:p>
        </w:tc>
        <w:tc>
          <w:tcPr>
            <w:tcW w:w="1744" w:type="dxa"/>
            <w:tcBorders>
              <w:top w:val="single" w:color="000000" w:sz="4" w:space="0"/>
              <w:left w:val="single" w:color="000000" w:sz="4" w:space="0"/>
              <w:bottom w:val="single" w:color="000000" w:sz="4" w:space="0"/>
              <w:right w:val="single" w:color="000000" w:sz="4" w:space="0"/>
            </w:tcBorders>
            <w:vAlign w:val="center"/>
          </w:tcPr>
          <w:p w14:paraId="2E05D4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127662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默</w:t>
            </w:r>
          </w:p>
        </w:tc>
        <w:tc>
          <w:tcPr>
            <w:tcW w:w="2250" w:type="dxa"/>
            <w:tcBorders>
              <w:top w:val="single" w:color="000000" w:sz="4" w:space="0"/>
              <w:left w:val="single" w:color="000000" w:sz="4" w:space="0"/>
              <w:bottom w:val="single" w:color="000000" w:sz="4" w:space="0"/>
              <w:right w:val="single" w:color="000000" w:sz="4" w:space="0"/>
            </w:tcBorders>
            <w:vAlign w:val="center"/>
          </w:tcPr>
          <w:p w14:paraId="4FA6E4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闭思怡、陈红妮</w:t>
            </w:r>
          </w:p>
        </w:tc>
        <w:tc>
          <w:tcPr>
            <w:tcW w:w="1612" w:type="dxa"/>
            <w:tcBorders>
              <w:top w:val="single" w:color="000000" w:sz="4" w:space="0"/>
              <w:left w:val="single" w:color="000000" w:sz="4" w:space="0"/>
              <w:bottom w:val="single" w:color="000000" w:sz="4" w:space="0"/>
              <w:right w:val="single" w:color="000000" w:sz="4" w:space="0"/>
            </w:tcBorders>
            <w:vAlign w:val="center"/>
          </w:tcPr>
          <w:p w14:paraId="635B6E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黎玉霄</w:t>
            </w:r>
          </w:p>
        </w:tc>
        <w:tc>
          <w:tcPr>
            <w:tcW w:w="1969" w:type="dxa"/>
            <w:tcBorders>
              <w:top w:val="single" w:color="000000" w:sz="4" w:space="0"/>
              <w:left w:val="single" w:color="000000" w:sz="4" w:space="0"/>
              <w:bottom w:val="single" w:color="000000" w:sz="4" w:space="0"/>
              <w:right w:val="single" w:color="000000" w:sz="4" w:space="0"/>
            </w:tcBorders>
            <w:vAlign w:val="center"/>
          </w:tcPr>
          <w:p w14:paraId="48EB34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6FD62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135D5B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D52F50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FC284C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490711</w:t>
            </w:r>
          </w:p>
        </w:tc>
        <w:tc>
          <w:tcPr>
            <w:tcW w:w="1744" w:type="dxa"/>
            <w:tcBorders>
              <w:top w:val="single" w:color="000000" w:sz="4" w:space="0"/>
              <w:left w:val="single" w:color="000000" w:sz="4" w:space="0"/>
              <w:bottom w:val="single" w:color="000000" w:sz="4" w:space="0"/>
              <w:right w:val="single" w:color="000000" w:sz="4" w:space="0"/>
            </w:tcBorders>
            <w:vAlign w:val="center"/>
          </w:tcPr>
          <w:p w14:paraId="795534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B0CD8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向野而生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茶饮空间室内设计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C8D30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何玥</w:t>
            </w:r>
          </w:p>
        </w:tc>
        <w:tc>
          <w:tcPr>
            <w:tcW w:w="1612" w:type="dxa"/>
            <w:tcBorders>
              <w:top w:val="single" w:color="000000" w:sz="4" w:space="0"/>
              <w:left w:val="single" w:color="000000" w:sz="4" w:space="0"/>
              <w:bottom w:val="single" w:color="000000" w:sz="4" w:space="0"/>
              <w:right w:val="single" w:color="000000" w:sz="4" w:space="0"/>
            </w:tcBorders>
            <w:vAlign w:val="center"/>
          </w:tcPr>
          <w:p w14:paraId="4FD533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2F1B7A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1AB30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75C172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9677AD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3747DF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502260</w:t>
            </w:r>
          </w:p>
        </w:tc>
        <w:tc>
          <w:tcPr>
            <w:tcW w:w="1744" w:type="dxa"/>
            <w:tcBorders>
              <w:top w:val="single" w:color="000000" w:sz="4" w:space="0"/>
              <w:left w:val="single" w:color="000000" w:sz="4" w:space="0"/>
              <w:bottom w:val="single" w:color="000000" w:sz="4" w:space="0"/>
              <w:right w:val="single" w:color="000000" w:sz="4" w:space="0"/>
            </w:tcBorders>
            <w:vAlign w:val="center"/>
          </w:tcPr>
          <w:p w14:paraId="429AD4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4BBE9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戏韵萌狸</w:t>
            </w:r>
          </w:p>
        </w:tc>
        <w:tc>
          <w:tcPr>
            <w:tcW w:w="2250" w:type="dxa"/>
            <w:tcBorders>
              <w:top w:val="single" w:color="000000" w:sz="4" w:space="0"/>
              <w:left w:val="single" w:color="000000" w:sz="4" w:space="0"/>
              <w:bottom w:val="single" w:color="000000" w:sz="4" w:space="0"/>
              <w:right w:val="single" w:color="000000" w:sz="4" w:space="0"/>
            </w:tcBorders>
            <w:vAlign w:val="center"/>
          </w:tcPr>
          <w:p w14:paraId="0D499C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王诗涛、唐坤宇、汪梦涵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2EADFB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李雨洁</w:t>
            </w:r>
          </w:p>
        </w:tc>
        <w:tc>
          <w:tcPr>
            <w:tcW w:w="1969" w:type="dxa"/>
            <w:tcBorders>
              <w:top w:val="single" w:color="000000" w:sz="4" w:space="0"/>
              <w:left w:val="single" w:color="000000" w:sz="4" w:space="0"/>
              <w:bottom w:val="single" w:color="000000" w:sz="4" w:space="0"/>
              <w:right w:val="single" w:color="000000" w:sz="4" w:space="0"/>
            </w:tcBorders>
            <w:vAlign w:val="center"/>
          </w:tcPr>
          <w:p w14:paraId="1A1934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1FDF6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6934194">
        <w:tblPrEx>
          <w:tblCellMar>
            <w:top w:w="0" w:type="dxa"/>
            <w:left w:w="108" w:type="dxa"/>
            <w:bottom w:w="0" w:type="dxa"/>
            <w:right w:w="108" w:type="dxa"/>
          </w:tblCellMar>
        </w:tblPrEx>
        <w:trPr>
          <w:trHeight w:val="961"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BAE577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FBD0D3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507281</w:t>
            </w:r>
          </w:p>
        </w:tc>
        <w:tc>
          <w:tcPr>
            <w:tcW w:w="1744" w:type="dxa"/>
            <w:tcBorders>
              <w:top w:val="single" w:color="000000" w:sz="4" w:space="0"/>
              <w:left w:val="single" w:color="000000" w:sz="4" w:space="0"/>
              <w:bottom w:val="single" w:color="000000" w:sz="4" w:space="0"/>
              <w:right w:val="single" w:color="000000" w:sz="4" w:space="0"/>
            </w:tcBorders>
            <w:vAlign w:val="center"/>
          </w:tcPr>
          <w:p w14:paraId="3234FA8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F3E6A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异世界</w:t>
            </w:r>
            <w:r>
              <w:rPr>
                <w:rFonts w:ascii="Times New Roman" w:hAnsi="Times New Roman" w:eastAsia="方正仿宋_GBK" w:cs="Adobe Caslon Pro Bold"/>
                <w:color w:val="000000"/>
                <w:kern w:val="0"/>
                <w:sz w:val="28"/>
                <w:szCs w:val="32"/>
                <w:lang w:eastAsia="zh-CN"/>
              </w:rPr>
              <w:t>α</w:t>
            </w:r>
            <w:r>
              <w:rPr>
                <w:rFonts w:hint="eastAsia" w:ascii="Times New Roman" w:hAnsi="Times New Roman" w:eastAsia="方正仿宋_GBK" w:cs="方正仿宋_GBK"/>
                <w:color w:val="000000"/>
                <w:kern w:val="0"/>
                <w:sz w:val="28"/>
                <w:szCs w:val="32"/>
                <w:lang w:eastAsia="zh-CN"/>
              </w:rPr>
              <w:t>星探索</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儿童活动中心空间设计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68819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朱淋、罗涵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227E570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25DE66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BE0DF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D9C5DE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73E74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B5CD1E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521516</w:t>
            </w:r>
          </w:p>
        </w:tc>
        <w:tc>
          <w:tcPr>
            <w:tcW w:w="1744" w:type="dxa"/>
            <w:tcBorders>
              <w:top w:val="single" w:color="000000" w:sz="4" w:space="0"/>
              <w:left w:val="single" w:color="000000" w:sz="4" w:space="0"/>
              <w:bottom w:val="single" w:color="000000" w:sz="4" w:space="0"/>
              <w:right w:val="single" w:color="000000" w:sz="4" w:space="0"/>
            </w:tcBorders>
            <w:vAlign w:val="center"/>
          </w:tcPr>
          <w:p w14:paraId="5C3197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FF3FE0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筠逸非遗文化创意品牌设计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79CF2F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康嘉芸、蒋慧</w:t>
            </w:r>
          </w:p>
        </w:tc>
        <w:tc>
          <w:tcPr>
            <w:tcW w:w="1612" w:type="dxa"/>
            <w:tcBorders>
              <w:top w:val="single" w:color="000000" w:sz="4" w:space="0"/>
              <w:left w:val="single" w:color="000000" w:sz="4" w:space="0"/>
              <w:bottom w:val="single" w:color="000000" w:sz="4" w:space="0"/>
              <w:right w:val="single" w:color="000000" w:sz="4" w:space="0"/>
            </w:tcBorders>
            <w:vAlign w:val="center"/>
          </w:tcPr>
          <w:p w14:paraId="221D94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69" w:type="dxa"/>
            <w:tcBorders>
              <w:top w:val="single" w:color="000000" w:sz="4" w:space="0"/>
              <w:left w:val="single" w:color="000000" w:sz="4" w:space="0"/>
              <w:bottom w:val="single" w:color="000000" w:sz="4" w:space="0"/>
              <w:right w:val="single" w:color="000000" w:sz="4" w:space="0"/>
            </w:tcBorders>
            <w:vAlign w:val="center"/>
          </w:tcPr>
          <w:p w14:paraId="3ED431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A3D34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C149A83">
        <w:tblPrEx>
          <w:tblCellMar>
            <w:top w:w="0" w:type="dxa"/>
            <w:left w:w="108" w:type="dxa"/>
            <w:bottom w:w="0" w:type="dxa"/>
            <w:right w:w="108" w:type="dxa"/>
          </w:tblCellMar>
        </w:tblPrEx>
        <w:trPr>
          <w:trHeight w:val="1149"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CE56A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CF3B4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525476</w:t>
            </w:r>
          </w:p>
        </w:tc>
        <w:tc>
          <w:tcPr>
            <w:tcW w:w="1744" w:type="dxa"/>
            <w:tcBorders>
              <w:top w:val="single" w:color="000000" w:sz="4" w:space="0"/>
              <w:left w:val="single" w:color="000000" w:sz="4" w:space="0"/>
              <w:bottom w:val="single" w:color="000000" w:sz="4" w:space="0"/>
              <w:right w:val="single" w:color="000000" w:sz="4" w:space="0"/>
            </w:tcBorders>
            <w:vAlign w:val="center"/>
          </w:tcPr>
          <w:p w14:paraId="72E5D9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994EA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宠念福泽堂</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宠物温情告别与善终服务空间设计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ECFAF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程雨、谭永扬、熊凌轩</w:t>
            </w:r>
          </w:p>
        </w:tc>
        <w:tc>
          <w:tcPr>
            <w:tcW w:w="1612" w:type="dxa"/>
            <w:tcBorders>
              <w:top w:val="single" w:color="000000" w:sz="4" w:space="0"/>
              <w:left w:val="single" w:color="000000" w:sz="4" w:space="0"/>
              <w:bottom w:val="single" w:color="000000" w:sz="4" w:space="0"/>
              <w:right w:val="single" w:color="000000" w:sz="4" w:space="0"/>
            </w:tcBorders>
            <w:vAlign w:val="center"/>
          </w:tcPr>
          <w:p w14:paraId="41868EB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李蕾</w:t>
            </w:r>
          </w:p>
        </w:tc>
        <w:tc>
          <w:tcPr>
            <w:tcW w:w="1969" w:type="dxa"/>
            <w:tcBorders>
              <w:top w:val="single" w:color="000000" w:sz="4" w:space="0"/>
              <w:left w:val="single" w:color="000000" w:sz="4" w:space="0"/>
              <w:bottom w:val="single" w:color="000000" w:sz="4" w:space="0"/>
              <w:right w:val="single" w:color="000000" w:sz="4" w:space="0"/>
            </w:tcBorders>
            <w:vAlign w:val="center"/>
          </w:tcPr>
          <w:p w14:paraId="6D9FCE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E5EF68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462F30C">
        <w:tblPrEx>
          <w:tblCellMar>
            <w:top w:w="0" w:type="dxa"/>
            <w:left w:w="108" w:type="dxa"/>
            <w:bottom w:w="0" w:type="dxa"/>
            <w:right w:w="108" w:type="dxa"/>
          </w:tblCellMar>
        </w:tblPrEx>
        <w:trPr>
          <w:trHeight w:val="805"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6E469F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B003C1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526305</w:t>
            </w:r>
          </w:p>
        </w:tc>
        <w:tc>
          <w:tcPr>
            <w:tcW w:w="1744" w:type="dxa"/>
            <w:tcBorders>
              <w:top w:val="single" w:color="000000" w:sz="4" w:space="0"/>
              <w:left w:val="single" w:color="000000" w:sz="4" w:space="0"/>
              <w:bottom w:val="single" w:color="000000" w:sz="4" w:space="0"/>
              <w:right w:val="single" w:color="000000" w:sz="4" w:space="0"/>
            </w:tcBorders>
            <w:vAlign w:val="center"/>
          </w:tcPr>
          <w:p w14:paraId="6CC4B7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292710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“糕韵阁”中式糕点品牌视觉识别系统设计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CC546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章耀升、周珂旭</w:t>
            </w:r>
          </w:p>
        </w:tc>
        <w:tc>
          <w:tcPr>
            <w:tcW w:w="1612" w:type="dxa"/>
            <w:tcBorders>
              <w:top w:val="single" w:color="000000" w:sz="4" w:space="0"/>
              <w:left w:val="single" w:color="000000" w:sz="4" w:space="0"/>
              <w:bottom w:val="single" w:color="000000" w:sz="4" w:space="0"/>
              <w:right w:val="single" w:color="000000" w:sz="4" w:space="0"/>
            </w:tcBorders>
            <w:vAlign w:val="center"/>
          </w:tcPr>
          <w:p w14:paraId="6FDCB37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69" w:type="dxa"/>
            <w:tcBorders>
              <w:top w:val="single" w:color="000000" w:sz="4" w:space="0"/>
              <w:left w:val="single" w:color="000000" w:sz="4" w:space="0"/>
              <w:bottom w:val="single" w:color="000000" w:sz="4" w:space="0"/>
              <w:right w:val="single" w:color="000000" w:sz="4" w:space="0"/>
            </w:tcBorders>
            <w:vAlign w:val="center"/>
          </w:tcPr>
          <w:p w14:paraId="6E65B9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3E2C5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B9DAE0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FAF74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A7B89F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526664</w:t>
            </w:r>
          </w:p>
        </w:tc>
        <w:tc>
          <w:tcPr>
            <w:tcW w:w="1744" w:type="dxa"/>
            <w:tcBorders>
              <w:top w:val="single" w:color="000000" w:sz="4" w:space="0"/>
              <w:left w:val="single" w:color="000000" w:sz="4" w:space="0"/>
              <w:bottom w:val="single" w:color="000000" w:sz="4" w:space="0"/>
              <w:right w:val="single" w:color="000000" w:sz="4" w:space="0"/>
            </w:tcBorders>
            <w:vAlign w:val="center"/>
          </w:tcPr>
          <w:p w14:paraId="28F2AE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36B98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瓶韵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3DC48C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马海浪、涂嘉伟</w:t>
            </w:r>
          </w:p>
        </w:tc>
        <w:tc>
          <w:tcPr>
            <w:tcW w:w="1612" w:type="dxa"/>
            <w:tcBorders>
              <w:top w:val="single" w:color="000000" w:sz="4" w:space="0"/>
              <w:left w:val="single" w:color="000000" w:sz="4" w:space="0"/>
              <w:bottom w:val="single" w:color="000000" w:sz="4" w:space="0"/>
              <w:right w:val="single" w:color="000000" w:sz="4" w:space="0"/>
            </w:tcBorders>
            <w:vAlign w:val="center"/>
          </w:tcPr>
          <w:p w14:paraId="0723EE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裴昌龙</w:t>
            </w:r>
          </w:p>
        </w:tc>
        <w:tc>
          <w:tcPr>
            <w:tcW w:w="1969" w:type="dxa"/>
            <w:tcBorders>
              <w:top w:val="single" w:color="000000" w:sz="4" w:space="0"/>
              <w:left w:val="single" w:color="000000" w:sz="4" w:space="0"/>
              <w:bottom w:val="single" w:color="000000" w:sz="4" w:space="0"/>
              <w:right w:val="single" w:color="000000" w:sz="4" w:space="0"/>
            </w:tcBorders>
            <w:vAlign w:val="center"/>
          </w:tcPr>
          <w:p w14:paraId="51E3FC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58C75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52BDAC3">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C0FE22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CB5CA7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535360</w:t>
            </w:r>
          </w:p>
        </w:tc>
        <w:tc>
          <w:tcPr>
            <w:tcW w:w="1744" w:type="dxa"/>
            <w:tcBorders>
              <w:top w:val="single" w:color="000000" w:sz="4" w:space="0"/>
              <w:left w:val="single" w:color="000000" w:sz="4" w:space="0"/>
              <w:bottom w:val="single" w:color="000000" w:sz="4" w:space="0"/>
              <w:right w:val="single" w:color="000000" w:sz="4" w:space="0"/>
            </w:tcBorders>
            <w:vAlign w:val="center"/>
          </w:tcPr>
          <w:p w14:paraId="57FE4F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928BB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梯度旅游圈下旅游巴土设计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6187C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龚婉秋、秦子城、王恒稀</w:t>
            </w:r>
          </w:p>
        </w:tc>
        <w:tc>
          <w:tcPr>
            <w:tcW w:w="1612" w:type="dxa"/>
            <w:tcBorders>
              <w:top w:val="single" w:color="000000" w:sz="4" w:space="0"/>
              <w:left w:val="single" w:color="000000" w:sz="4" w:space="0"/>
              <w:bottom w:val="single" w:color="000000" w:sz="4" w:space="0"/>
              <w:right w:val="single" w:color="000000" w:sz="4" w:space="0"/>
            </w:tcBorders>
            <w:vAlign w:val="center"/>
          </w:tcPr>
          <w:p w14:paraId="369FC9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潘宏、江炫蒙</w:t>
            </w:r>
          </w:p>
        </w:tc>
        <w:tc>
          <w:tcPr>
            <w:tcW w:w="1969" w:type="dxa"/>
            <w:tcBorders>
              <w:top w:val="single" w:color="000000" w:sz="4" w:space="0"/>
              <w:left w:val="single" w:color="000000" w:sz="4" w:space="0"/>
              <w:bottom w:val="single" w:color="000000" w:sz="4" w:space="0"/>
              <w:right w:val="single" w:color="000000" w:sz="4" w:space="0"/>
            </w:tcBorders>
            <w:vAlign w:val="center"/>
          </w:tcPr>
          <w:p w14:paraId="36BB45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重庆公共运输职业学院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4566C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1A7DDA5">
        <w:tblPrEx>
          <w:tblCellMar>
            <w:top w:w="0" w:type="dxa"/>
            <w:left w:w="108" w:type="dxa"/>
            <w:bottom w:w="0" w:type="dxa"/>
            <w:right w:w="108" w:type="dxa"/>
          </w:tblCellMar>
        </w:tblPrEx>
        <w:trPr>
          <w:trHeight w:val="1128"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FB4419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7630A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536675</w:t>
            </w:r>
          </w:p>
        </w:tc>
        <w:tc>
          <w:tcPr>
            <w:tcW w:w="1744" w:type="dxa"/>
            <w:tcBorders>
              <w:top w:val="single" w:color="000000" w:sz="4" w:space="0"/>
              <w:left w:val="single" w:color="000000" w:sz="4" w:space="0"/>
              <w:bottom w:val="single" w:color="000000" w:sz="4" w:space="0"/>
              <w:right w:val="single" w:color="000000" w:sz="4" w:space="0"/>
            </w:tcBorders>
            <w:vAlign w:val="center"/>
          </w:tcPr>
          <w:p w14:paraId="7C2006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31670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智“酉”新生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酋水河河湾景区游客接待中心概念设计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2CCB4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曾毫、张梦洁、何思琦</w:t>
            </w:r>
          </w:p>
        </w:tc>
        <w:tc>
          <w:tcPr>
            <w:tcW w:w="1612" w:type="dxa"/>
            <w:tcBorders>
              <w:top w:val="single" w:color="000000" w:sz="4" w:space="0"/>
              <w:left w:val="single" w:color="000000" w:sz="4" w:space="0"/>
              <w:bottom w:val="single" w:color="000000" w:sz="4" w:space="0"/>
              <w:right w:val="single" w:color="000000" w:sz="4" w:space="0"/>
            </w:tcBorders>
            <w:vAlign w:val="center"/>
          </w:tcPr>
          <w:p w14:paraId="29AF8A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赵月苑、李秋娜</w:t>
            </w:r>
          </w:p>
        </w:tc>
        <w:tc>
          <w:tcPr>
            <w:tcW w:w="1969" w:type="dxa"/>
            <w:tcBorders>
              <w:top w:val="single" w:color="000000" w:sz="4" w:space="0"/>
              <w:left w:val="single" w:color="000000" w:sz="4" w:space="0"/>
              <w:bottom w:val="single" w:color="000000" w:sz="4" w:space="0"/>
              <w:right w:val="single" w:color="000000" w:sz="4" w:space="0"/>
            </w:tcBorders>
            <w:vAlign w:val="center"/>
          </w:tcPr>
          <w:p w14:paraId="547BC8C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873A1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92F98FF">
        <w:tblPrEx>
          <w:tblCellMar>
            <w:top w:w="0" w:type="dxa"/>
            <w:left w:w="108" w:type="dxa"/>
            <w:bottom w:w="0" w:type="dxa"/>
            <w:right w:w="108" w:type="dxa"/>
          </w:tblCellMar>
        </w:tblPrEx>
        <w:trPr>
          <w:trHeight w:val="1094"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AF2C8D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44AFAA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536994</w:t>
            </w:r>
          </w:p>
        </w:tc>
        <w:tc>
          <w:tcPr>
            <w:tcW w:w="1744" w:type="dxa"/>
            <w:tcBorders>
              <w:top w:val="single" w:color="000000" w:sz="4" w:space="0"/>
              <w:left w:val="single" w:color="000000" w:sz="4" w:space="0"/>
              <w:bottom w:val="single" w:color="000000" w:sz="4" w:space="0"/>
              <w:right w:val="single" w:color="000000" w:sz="4" w:space="0"/>
            </w:tcBorders>
            <w:vAlign w:val="center"/>
          </w:tcPr>
          <w:p w14:paraId="0D1A98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2E22F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“智”养天年，“慧”润春秋</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许昌隆昌路综合养老中心设计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3AE48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杨敏、曾毫、张婉秋</w:t>
            </w:r>
          </w:p>
        </w:tc>
        <w:tc>
          <w:tcPr>
            <w:tcW w:w="1612" w:type="dxa"/>
            <w:tcBorders>
              <w:top w:val="single" w:color="000000" w:sz="4" w:space="0"/>
              <w:left w:val="single" w:color="000000" w:sz="4" w:space="0"/>
              <w:bottom w:val="single" w:color="000000" w:sz="4" w:space="0"/>
              <w:right w:val="single" w:color="000000" w:sz="4" w:space="0"/>
            </w:tcBorders>
            <w:vAlign w:val="center"/>
          </w:tcPr>
          <w:p w14:paraId="07F439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李秋娜、赵月苑</w:t>
            </w:r>
          </w:p>
        </w:tc>
        <w:tc>
          <w:tcPr>
            <w:tcW w:w="1969" w:type="dxa"/>
            <w:tcBorders>
              <w:top w:val="single" w:color="000000" w:sz="4" w:space="0"/>
              <w:left w:val="single" w:color="000000" w:sz="4" w:space="0"/>
              <w:bottom w:val="single" w:color="000000" w:sz="4" w:space="0"/>
              <w:right w:val="single" w:color="000000" w:sz="4" w:space="0"/>
            </w:tcBorders>
            <w:vAlign w:val="center"/>
          </w:tcPr>
          <w:p w14:paraId="470D5E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DC1C5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1D2E195">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705F95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133A94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550930</w:t>
            </w:r>
          </w:p>
        </w:tc>
        <w:tc>
          <w:tcPr>
            <w:tcW w:w="1744" w:type="dxa"/>
            <w:tcBorders>
              <w:top w:val="single" w:color="000000" w:sz="4" w:space="0"/>
              <w:left w:val="single" w:color="000000" w:sz="4" w:space="0"/>
              <w:bottom w:val="single" w:color="000000" w:sz="4" w:space="0"/>
              <w:right w:val="single" w:color="000000" w:sz="4" w:space="0"/>
            </w:tcBorders>
            <w:vAlign w:val="center"/>
          </w:tcPr>
          <w:p w14:paraId="210AA40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75ABECC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《二十四节气》</w:t>
            </w:r>
          </w:p>
        </w:tc>
        <w:tc>
          <w:tcPr>
            <w:tcW w:w="2250" w:type="dxa"/>
            <w:tcBorders>
              <w:top w:val="single" w:color="000000" w:sz="4" w:space="0"/>
              <w:left w:val="single" w:color="000000" w:sz="4" w:space="0"/>
              <w:bottom w:val="single" w:color="000000" w:sz="4" w:space="0"/>
              <w:right w:val="single" w:color="000000" w:sz="4" w:space="0"/>
            </w:tcBorders>
            <w:vAlign w:val="center"/>
          </w:tcPr>
          <w:p w14:paraId="77E2F5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张柳、郝艺欣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708E92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69" w:type="dxa"/>
            <w:tcBorders>
              <w:top w:val="single" w:color="000000" w:sz="4" w:space="0"/>
              <w:left w:val="single" w:color="000000" w:sz="4" w:space="0"/>
              <w:bottom w:val="single" w:color="000000" w:sz="4" w:space="0"/>
              <w:right w:val="single" w:color="000000" w:sz="4" w:space="0"/>
            </w:tcBorders>
            <w:vAlign w:val="center"/>
          </w:tcPr>
          <w:p w14:paraId="60F436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655E3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D7042D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85C870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72569E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563712</w:t>
            </w:r>
          </w:p>
        </w:tc>
        <w:tc>
          <w:tcPr>
            <w:tcW w:w="1744" w:type="dxa"/>
            <w:tcBorders>
              <w:top w:val="single" w:color="000000" w:sz="4" w:space="0"/>
              <w:left w:val="single" w:color="000000" w:sz="4" w:space="0"/>
              <w:bottom w:val="single" w:color="000000" w:sz="4" w:space="0"/>
              <w:right w:val="single" w:color="000000" w:sz="4" w:space="0"/>
            </w:tcBorders>
            <w:vAlign w:val="center"/>
          </w:tcPr>
          <w:p w14:paraId="1F6692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4D23F49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山东潍坊周密非遗剪纸</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十二生肖</w:t>
            </w:r>
          </w:p>
        </w:tc>
        <w:tc>
          <w:tcPr>
            <w:tcW w:w="2250" w:type="dxa"/>
            <w:tcBorders>
              <w:top w:val="single" w:color="000000" w:sz="4" w:space="0"/>
              <w:left w:val="single" w:color="000000" w:sz="4" w:space="0"/>
              <w:bottom w:val="single" w:color="000000" w:sz="4" w:space="0"/>
              <w:right w:val="single" w:color="000000" w:sz="4" w:space="0"/>
            </w:tcBorders>
            <w:vAlign w:val="center"/>
          </w:tcPr>
          <w:p w14:paraId="5062A4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奉铁城、赵珊</w:t>
            </w:r>
          </w:p>
        </w:tc>
        <w:tc>
          <w:tcPr>
            <w:tcW w:w="1612" w:type="dxa"/>
            <w:tcBorders>
              <w:top w:val="single" w:color="000000" w:sz="4" w:space="0"/>
              <w:left w:val="single" w:color="000000" w:sz="4" w:space="0"/>
              <w:bottom w:val="single" w:color="000000" w:sz="4" w:space="0"/>
              <w:right w:val="single" w:color="000000" w:sz="4" w:space="0"/>
            </w:tcBorders>
            <w:vAlign w:val="center"/>
          </w:tcPr>
          <w:p w14:paraId="4B0D7A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潭雨、郭欣</w:t>
            </w:r>
          </w:p>
        </w:tc>
        <w:tc>
          <w:tcPr>
            <w:tcW w:w="1969" w:type="dxa"/>
            <w:tcBorders>
              <w:top w:val="single" w:color="000000" w:sz="4" w:space="0"/>
              <w:left w:val="single" w:color="000000" w:sz="4" w:space="0"/>
              <w:bottom w:val="single" w:color="000000" w:sz="4" w:space="0"/>
              <w:right w:val="single" w:color="000000" w:sz="4" w:space="0"/>
            </w:tcBorders>
            <w:vAlign w:val="center"/>
          </w:tcPr>
          <w:p w14:paraId="1BCE9B9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重庆经贸职业学院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542F2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C8AB8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2D6A14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3AEADB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566605</w:t>
            </w:r>
          </w:p>
        </w:tc>
        <w:tc>
          <w:tcPr>
            <w:tcW w:w="1744" w:type="dxa"/>
            <w:tcBorders>
              <w:top w:val="single" w:color="000000" w:sz="4" w:space="0"/>
              <w:left w:val="single" w:color="000000" w:sz="4" w:space="0"/>
              <w:bottom w:val="single" w:color="000000" w:sz="4" w:space="0"/>
              <w:right w:val="single" w:color="000000" w:sz="4" w:space="0"/>
            </w:tcBorders>
            <w:vAlign w:val="center"/>
          </w:tcPr>
          <w:p w14:paraId="26DFEE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DE346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脉理叠构</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山城筑镜</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重庆市石门老街片区更新改造设计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62C4E0B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迪娜</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杜曼、欧阳萍、黄悦</w:t>
            </w:r>
          </w:p>
        </w:tc>
        <w:tc>
          <w:tcPr>
            <w:tcW w:w="1612" w:type="dxa"/>
            <w:tcBorders>
              <w:top w:val="single" w:color="000000" w:sz="4" w:space="0"/>
              <w:left w:val="single" w:color="000000" w:sz="4" w:space="0"/>
              <w:bottom w:val="single" w:color="000000" w:sz="4" w:space="0"/>
              <w:right w:val="single" w:color="000000" w:sz="4" w:space="0"/>
            </w:tcBorders>
            <w:vAlign w:val="center"/>
          </w:tcPr>
          <w:p w14:paraId="764752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曹艺凡、何媛</w:t>
            </w:r>
          </w:p>
        </w:tc>
        <w:tc>
          <w:tcPr>
            <w:tcW w:w="1969" w:type="dxa"/>
            <w:tcBorders>
              <w:top w:val="single" w:color="000000" w:sz="4" w:space="0"/>
              <w:left w:val="single" w:color="000000" w:sz="4" w:space="0"/>
              <w:bottom w:val="single" w:color="000000" w:sz="4" w:space="0"/>
              <w:right w:val="single" w:color="000000" w:sz="4" w:space="0"/>
            </w:tcBorders>
            <w:vAlign w:val="center"/>
          </w:tcPr>
          <w:p w14:paraId="2A75162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7752A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B1ED922">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D1727C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F0BD1C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568158</w:t>
            </w:r>
          </w:p>
        </w:tc>
        <w:tc>
          <w:tcPr>
            <w:tcW w:w="1744" w:type="dxa"/>
            <w:tcBorders>
              <w:top w:val="single" w:color="000000" w:sz="4" w:space="0"/>
              <w:left w:val="single" w:color="000000" w:sz="4" w:space="0"/>
              <w:bottom w:val="single" w:color="000000" w:sz="4" w:space="0"/>
              <w:right w:val="single" w:color="000000" w:sz="4" w:space="0"/>
            </w:tcBorders>
            <w:vAlign w:val="center"/>
          </w:tcPr>
          <w:p w14:paraId="35CA5D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C5D83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抿茶四季</w:t>
            </w:r>
          </w:p>
        </w:tc>
        <w:tc>
          <w:tcPr>
            <w:tcW w:w="2250" w:type="dxa"/>
            <w:tcBorders>
              <w:top w:val="single" w:color="000000" w:sz="4" w:space="0"/>
              <w:left w:val="single" w:color="000000" w:sz="4" w:space="0"/>
              <w:bottom w:val="single" w:color="000000" w:sz="4" w:space="0"/>
              <w:right w:val="single" w:color="000000" w:sz="4" w:space="0"/>
            </w:tcBorders>
            <w:vAlign w:val="center"/>
          </w:tcPr>
          <w:p w14:paraId="5A3CCE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蔡巍铭、孔令钧</w:t>
            </w:r>
          </w:p>
        </w:tc>
        <w:tc>
          <w:tcPr>
            <w:tcW w:w="1612" w:type="dxa"/>
            <w:tcBorders>
              <w:top w:val="single" w:color="000000" w:sz="4" w:space="0"/>
              <w:left w:val="single" w:color="000000" w:sz="4" w:space="0"/>
              <w:bottom w:val="single" w:color="000000" w:sz="4" w:space="0"/>
              <w:right w:val="single" w:color="000000" w:sz="4" w:space="0"/>
            </w:tcBorders>
            <w:vAlign w:val="center"/>
          </w:tcPr>
          <w:p w14:paraId="0516B1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康楠</w:t>
            </w:r>
          </w:p>
        </w:tc>
        <w:tc>
          <w:tcPr>
            <w:tcW w:w="1969" w:type="dxa"/>
            <w:tcBorders>
              <w:top w:val="single" w:color="000000" w:sz="4" w:space="0"/>
              <w:left w:val="single" w:color="000000" w:sz="4" w:space="0"/>
              <w:bottom w:val="single" w:color="000000" w:sz="4" w:space="0"/>
              <w:right w:val="single" w:color="000000" w:sz="4" w:space="0"/>
            </w:tcBorders>
            <w:vAlign w:val="center"/>
          </w:tcPr>
          <w:p w14:paraId="78AA78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DF5413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014A639">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A050C2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8842F2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570207</w:t>
            </w:r>
          </w:p>
        </w:tc>
        <w:tc>
          <w:tcPr>
            <w:tcW w:w="1744" w:type="dxa"/>
            <w:tcBorders>
              <w:top w:val="single" w:color="000000" w:sz="4" w:space="0"/>
              <w:left w:val="single" w:color="000000" w:sz="4" w:space="0"/>
              <w:bottom w:val="single" w:color="000000" w:sz="4" w:space="0"/>
              <w:right w:val="single" w:color="000000" w:sz="4" w:space="0"/>
            </w:tcBorders>
            <w:vAlign w:val="center"/>
          </w:tcPr>
          <w:p w14:paraId="35980D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2F616B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竹影</w:t>
            </w:r>
          </w:p>
        </w:tc>
        <w:tc>
          <w:tcPr>
            <w:tcW w:w="2250" w:type="dxa"/>
            <w:tcBorders>
              <w:top w:val="single" w:color="000000" w:sz="4" w:space="0"/>
              <w:left w:val="single" w:color="000000" w:sz="4" w:space="0"/>
              <w:bottom w:val="single" w:color="000000" w:sz="4" w:space="0"/>
              <w:right w:val="single" w:color="000000" w:sz="4" w:space="0"/>
            </w:tcBorders>
            <w:vAlign w:val="center"/>
          </w:tcPr>
          <w:p w14:paraId="2C39CA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张伊宁</w:t>
            </w:r>
          </w:p>
        </w:tc>
        <w:tc>
          <w:tcPr>
            <w:tcW w:w="1612" w:type="dxa"/>
            <w:tcBorders>
              <w:top w:val="single" w:color="000000" w:sz="4" w:space="0"/>
              <w:left w:val="single" w:color="000000" w:sz="4" w:space="0"/>
              <w:bottom w:val="single" w:color="000000" w:sz="4" w:space="0"/>
              <w:right w:val="single" w:color="000000" w:sz="4" w:space="0"/>
            </w:tcBorders>
            <w:vAlign w:val="center"/>
          </w:tcPr>
          <w:p w14:paraId="547F2A9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郝晓嫣、沈渡文</w:t>
            </w:r>
          </w:p>
        </w:tc>
        <w:tc>
          <w:tcPr>
            <w:tcW w:w="1969" w:type="dxa"/>
            <w:tcBorders>
              <w:top w:val="single" w:color="000000" w:sz="4" w:space="0"/>
              <w:left w:val="single" w:color="000000" w:sz="4" w:space="0"/>
              <w:bottom w:val="single" w:color="000000" w:sz="4" w:space="0"/>
              <w:right w:val="single" w:color="000000" w:sz="4" w:space="0"/>
            </w:tcBorders>
            <w:vAlign w:val="center"/>
          </w:tcPr>
          <w:p w14:paraId="1252FC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5D3DE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DD2E3EE">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F1C84A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E516B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446719</w:t>
            </w:r>
          </w:p>
        </w:tc>
        <w:tc>
          <w:tcPr>
            <w:tcW w:w="1744" w:type="dxa"/>
            <w:tcBorders>
              <w:top w:val="single" w:color="000000" w:sz="4" w:space="0"/>
              <w:left w:val="single" w:color="000000" w:sz="4" w:space="0"/>
              <w:bottom w:val="single" w:color="000000" w:sz="4" w:space="0"/>
              <w:right w:val="single" w:color="000000" w:sz="4" w:space="0"/>
            </w:tcBorders>
            <w:vAlign w:val="center"/>
          </w:tcPr>
          <w:p w14:paraId="21A84F3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6D493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皮影山海</w:t>
            </w:r>
          </w:p>
        </w:tc>
        <w:tc>
          <w:tcPr>
            <w:tcW w:w="2250" w:type="dxa"/>
            <w:tcBorders>
              <w:top w:val="single" w:color="000000" w:sz="4" w:space="0"/>
              <w:left w:val="single" w:color="000000" w:sz="4" w:space="0"/>
              <w:bottom w:val="single" w:color="000000" w:sz="4" w:space="0"/>
              <w:right w:val="single" w:color="000000" w:sz="4" w:space="0"/>
            </w:tcBorders>
            <w:vAlign w:val="center"/>
          </w:tcPr>
          <w:p w14:paraId="111BD87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石星星、肖青松、马丝琪</w:t>
            </w:r>
          </w:p>
        </w:tc>
        <w:tc>
          <w:tcPr>
            <w:tcW w:w="1612" w:type="dxa"/>
            <w:tcBorders>
              <w:top w:val="single" w:color="000000" w:sz="4" w:space="0"/>
              <w:left w:val="single" w:color="000000" w:sz="4" w:space="0"/>
              <w:bottom w:val="single" w:color="000000" w:sz="4" w:space="0"/>
              <w:right w:val="single" w:color="000000" w:sz="4" w:space="0"/>
            </w:tcBorders>
            <w:vAlign w:val="center"/>
          </w:tcPr>
          <w:p w14:paraId="59758E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汪丹丹</w:t>
            </w:r>
          </w:p>
        </w:tc>
        <w:tc>
          <w:tcPr>
            <w:tcW w:w="1969" w:type="dxa"/>
            <w:tcBorders>
              <w:top w:val="single" w:color="000000" w:sz="4" w:space="0"/>
              <w:left w:val="single" w:color="000000" w:sz="4" w:space="0"/>
              <w:bottom w:val="single" w:color="000000" w:sz="4" w:space="0"/>
              <w:right w:val="single" w:color="000000" w:sz="4" w:space="0"/>
            </w:tcBorders>
            <w:vAlign w:val="center"/>
          </w:tcPr>
          <w:p w14:paraId="11A431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D6E675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7E9A391">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2596B8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DE0F52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455246</w:t>
            </w:r>
          </w:p>
        </w:tc>
        <w:tc>
          <w:tcPr>
            <w:tcW w:w="1744" w:type="dxa"/>
            <w:tcBorders>
              <w:top w:val="single" w:color="000000" w:sz="4" w:space="0"/>
              <w:left w:val="single" w:color="000000" w:sz="4" w:space="0"/>
              <w:bottom w:val="single" w:color="000000" w:sz="4" w:space="0"/>
              <w:right w:val="single" w:color="000000" w:sz="4" w:space="0"/>
            </w:tcBorders>
            <w:vAlign w:val="center"/>
          </w:tcPr>
          <w:p w14:paraId="027C36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12CD4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折跃自由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几何体折叠衣架创新设计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BB723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彭贵君、马梦梅、秦建</w:t>
            </w:r>
          </w:p>
        </w:tc>
        <w:tc>
          <w:tcPr>
            <w:tcW w:w="1612" w:type="dxa"/>
            <w:tcBorders>
              <w:top w:val="single" w:color="000000" w:sz="4" w:space="0"/>
              <w:left w:val="single" w:color="000000" w:sz="4" w:space="0"/>
              <w:bottom w:val="single" w:color="000000" w:sz="4" w:space="0"/>
              <w:right w:val="single" w:color="000000" w:sz="4" w:space="0"/>
            </w:tcBorders>
            <w:vAlign w:val="center"/>
          </w:tcPr>
          <w:p w14:paraId="33CDB5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杨玲</w:t>
            </w:r>
          </w:p>
        </w:tc>
        <w:tc>
          <w:tcPr>
            <w:tcW w:w="1969" w:type="dxa"/>
            <w:tcBorders>
              <w:top w:val="single" w:color="000000" w:sz="4" w:space="0"/>
              <w:left w:val="single" w:color="000000" w:sz="4" w:space="0"/>
              <w:bottom w:val="single" w:color="000000" w:sz="4" w:space="0"/>
              <w:right w:val="single" w:color="000000" w:sz="4" w:space="0"/>
            </w:tcBorders>
            <w:vAlign w:val="center"/>
          </w:tcPr>
          <w:p w14:paraId="7C12BF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68312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AE6F218">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599483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3D3A23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472145</w:t>
            </w:r>
          </w:p>
        </w:tc>
        <w:tc>
          <w:tcPr>
            <w:tcW w:w="1744" w:type="dxa"/>
            <w:tcBorders>
              <w:top w:val="single" w:color="000000" w:sz="4" w:space="0"/>
              <w:left w:val="single" w:color="000000" w:sz="4" w:space="0"/>
              <w:bottom w:val="single" w:color="000000" w:sz="4" w:space="0"/>
              <w:right w:val="single" w:color="000000" w:sz="4" w:space="0"/>
            </w:tcBorders>
            <w:vAlign w:val="center"/>
          </w:tcPr>
          <w:p w14:paraId="438521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2898923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园冶</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居境</w:t>
            </w:r>
          </w:p>
        </w:tc>
        <w:tc>
          <w:tcPr>
            <w:tcW w:w="2250" w:type="dxa"/>
            <w:tcBorders>
              <w:top w:val="single" w:color="000000" w:sz="4" w:space="0"/>
              <w:left w:val="single" w:color="000000" w:sz="4" w:space="0"/>
              <w:bottom w:val="single" w:color="000000" w:sz="4" w:space="0"/>
              <w:right w:val="single" w:color="000000" w:sz="4" w:space="0"/>
            </w:tcBorders>
            <w:vAlign w:val="center"/>
          </w:tcPr>
          <w:p w14:paraId="6BA2D1D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马梦梅、樊一欣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16F94E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杨玲</w:t>
            </w:r>
          </w:p>
        </w:tc>
        <w:tc>
          <w:tcPr>
            <w:tcW w:w="1969" w:type="dxa"/>
            <w:tcBorders>
              <w:top w:val="single" w:color="000000" w:sz="4" w:space="0"/>
              <w:left w:val="single" w:color="000000" w:sz="4" w:space="0"/>
              <w:bottom w:val="single" w:color="000000" w:sz="4" w:space="0"/>
              <w:right w:val="single" w:color="000000" w:sz="4" w:space="0"/>
            </w:tcBorders>
            <w:vAlign w:val="center"/>
          </w:tcPr>
          <w:p w14:paraId="73439A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549B53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152C87">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D4A365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9CF24B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472571</w:t>
            </w:r>
          </w:p>
        </w:tc>
        <w:tc>
          <w:tcPr>
            <w:tcW w:w="1744" w:type="dxa"/>
            <w:tcBorders>
              <w:top w:val="single" w:color="000000" w:sz="4" w:space="0"/>
              <w:left w:val="single" w:color="000000" w:sz="4" w:space="0"/>
              <w:bottom w:val="single" w:color="000000" w:sz="4" w:space="0"/>
              <w:right w:val="single" w:color="000000" w:sz="4" w:space="0"/>
            </w:tcBorders>
            <w:vAlign w:val="center"/>
          </w:tcPr>
          <w:p w14:paraId="3EC818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3D8B3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共生</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绿醒</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基于自然疗愈与在地文化的可持续餐饮空间设计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36437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马梦梅、彭贵君、樊一欣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0D7BFC5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杨玲、张昊</w:t>
            </w:r>
          </w:p>
        </w:tc>
        <w:tc>
          <w:tcPr>
            <w:tcW w:w="1969" w:type="dxa"/>
            <w:tcBorders>
              <w:top w:val="single" w:color="000000" w:sz="4" w:space="0"/>
              <w:left w:val="single" w:color="000000" w:sz="4" w:space="0"/>
              <w:bottom w:val="single" w:color="000000" w:sz="4" w:space="0"/>
              <w:right w:val="single" w:color="000000" w:sz="4" w:space="0"/>
            </w:tcBorders>
            <w:vAlign w:val="center"/>
          </w:tcPr>
          <w:p w14:paraId="30E325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12027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F1D78C">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A63422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8AF607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479891</w:t>
            </w:r>
          </w:p>
        </w:tc>
        <w:tc>
          <w:tcPr>
            <w:tcW w:w="1744" w:type="dxa"/>
            <w:tcBorders>
              <w:top w:val="single" w:color="000000" w:sz="4" w:space="0"/>
              <w:left w:val="single" w:color="000000" w:sz="4" w:space="0"/>
              <w:bottom w:val="single" w:color="000000" w:sz="4" w:space="0"/>
              <w:right w:val="single" w:color="000000" w:sz="4" w:space="0"/>
            </w:tcBorders>
            <w:vAlign w:val="center"/>
          </w:tcPr>
          <w:p w14:paraId="4E4E325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01561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种子狂想曲</w:t>
            </w:r>
          </w:p>
        </w:tc>
        <w:tc>
          <w:tcPr>
            <w:tcW w:w="2250" w:type="dxa"/>
            <w:tcBorders>
              <w:top w:val="single" w:color="000000" w:sz="4" w:space="0"/>
              <w:left w:val="single" w:color="000000" w:sz="4" w:space="0"/>
              <w:bottom w:val="single" w:color="000000" w:sz="4" w:space="0"/>
              <w:right w:val="single" w:color="000000" w:sz="4" w:space="0"/>
            </w:tcBorders>
            <w:vAlign w:val="center"/>
          </w:tcPr>
          <w:p w14:paraId="7AA4DA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陈思婷、郑芯茹</w:t>
            </w:r>
          </w:p>
        </w:tc>
        <w:tc>
          <w:tcPr>
            <w:tcW w:w="1612" w:type="dxa"/>
            <w:tcBorders>
              <w:top w:val="single" w:color="000000" w:sz="4" w:space="0"/>
              <w:left w:val="single" w:color="000000" w:sz="4" w:space="0"/>
              <w:bottom w:val="single" w:color="000000" w:sz="4" w:space="0"/>
              <w:right w:val="single" w:color="000000" w:sz="4" w:space="0"/>
            </w:tcBorders>
            <w:vAlign w:val="center"/>
          </w:tcPr>
          <w:p w14:paraId="492793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任宇</w:t>
            </w:r>
          </w:p>
        </w:tc>
        <w:tc>
          <w:tcPr>
            <w:tcW w:w="1969" w:type="dxa"/>
            <w:tcBorders>
              <w:top w:val="single" w:color="000000" w:sz="4" w:space="0"/>
              <w:left w:val="single" w:color="000000" w:sz="4" w:space="0"/>
              <w:bottom w:val="single" w:color="000000" w:sz="4" w:space="0"/>
              <w:right w:val="single" w:color="000000" w:sz="4" w:space="0"/>
            </w:tcBorders>
            <w:vAlign w:val="center"/>
          </w:tcPr>
          <w:p w14:paraId="4A863C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E1BA0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3E0D850">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BD5BC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06081E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484259</w:t>
            </w:r>
          </w:p>
        </w:tc>
        <w:tc>
          <w:tcPr>
            <w:tcW w:w="1744" w:type="dxa"/>
            <w:tcBorders>
              <w:top w:val="single" w:color="000000" w:sz="4" w:space="0"/>
              <w:left w:val="single" w:color="000000" w:sz="4" w:space="0"/>
              <w:bottom w:val="single" w:color="000000" w:sz="4" w:space="0"/>
              <w:right w:val="single" w:color="000000" w:sz="4" w:space="0"/>
            </w:tcBorders>
            <w:vAlign w:val="center"/>
          </w:tcPr>
          <w:p w14:paraId="00BDAD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586A9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垃圾桶产品设计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FEC44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柴诗雨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457855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张文</w:t>
            </w:r>
          </w:p>
        </w:tc>
        <w:tc>
          <w:tcPr>
            <w:tcW w:w="1969" w:type="dxa"/>
            <w:tcBorders>
              <w:top w:val="single" w:color="000000" w:sz="4" w:space="0"/>
              <w:left w:val="single" w:color="000000" w:sz="4" w:space="0"/>
              <w:bottom w:val="single" w:color="000000" w:sz="4" w:space="0"/>
              <w:right w:val="single" w:color="000000" w:sz="4" w:space="0"/>
            </w:tcBorders>
            <w:vAlign w:val="center"/>
          </w:tcPr>
          <w:p w14:paraId="2F310F9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3D746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B6EDA4">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58DD90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F7B1E9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524102</w:t>
            </w:r>
          </w:p>
        </w:tc>
        <w:tc>
          <w:tcPr>
            <w:tcW w:w="1744" w:type="dxa"/>
            <w:tcBorders>
              <w:top w:val="single" w:color="000000" w:sz="4" w:space="0"/>
              <w:left w:val="single" w:color="000000" w:sz="4" w:space="0"/>
              <w:bottom w:val="single" w:color="000000" w:sz="4" w:space="0"/>
              <w:right w:val="single" w:color="000000" w:sz="4" w:space="0"/>
            </w:tcBorders>
            <w:vAlign w:val="center"/>
          </w:tcPr>
          <w:p w14:paraId="3902DE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07CB9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侵</w:t>
            </w:r>
          </w:p>
        </w:tc>
        <w:tc>
          <w:tcPr>
            <w:tcW w:w="2250" w:type="dxa"/>
            <w:tcBorders>
              <w:top w:val="single" w:color="000000" w:sz="4" w:space="0"/>
              <w:left w:val="single" w:color="000000" w:sz="4" w:space="0"/>
              <w:bottom w:val="single" w:color="000000" w:sz="4" w:space="0"/>
              <w:right w:val="single" w:color="000000" w:sz="4" w:space="0"/>
            </w:tcBorders>
            <w:vAlign w:val="center"/>
          </w:tcPr>
          <w:p w14:paraId="7A0574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张涵</w:t>
            </w:r>
          </w:p>
        </w:tc>
        <w:tc>
          <w:tcPr>
            <w:tcW w:w="1612" w:type="dxa"/>
            <w:tcBorders>
              <w:top w:val="single" w:color="000000" w:sz="4" w:space="0"/>
              <w:left w:val="single" w:color="000000" w:sz="4" w:space="0"/>
              <w:bottom w:val="single" w:color="000000" w:sz="4" w:space="0"/>
              <w:right w:val="single" w:color="000000" w:sz="4" w:space="0"/>
            </w:tcBorders>
            <w:vAlign w:val="center"/>
          </w:tcPr>
          <w:p w14:paraId="2E58AC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肖洒</w:t>
            </w:r>
          </w:p>
        </w:tc>
        <w:tc>
          <w:tcPr>
            <w:tcW w:w="1969" w:type="dxa"/>
            <w:tcBorders>
              <w:top w:val="single" w:color="000000" w:sz="4" w:space="0"/>
              <w:left w:val="single" w:color="000000" w:sz="4" w:space="0"/>
              <w:bottom w:val="single" w:color="000000" w:sz="4" w:space="0"/>
              <w:right w:val="single" w:color="000000" w:sz="4" w:space="0"/>
            </w:tcBorders>
            <w:vAlign w:val="center"/>
          </w:tcPr>
          <w:p w14:paraId="3A1E600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83504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3FEB55E">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6FD71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66F019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533857</w:t>
            </w:r>
          </w:p>
        </w:tc>
        <w:tc>
          <w:tcPr>
            <w:tcW w:w="1744" w:type="dxa"/>
            <w:tcBorders>
              <w:top w:val="single" w:color="000000" w:sz="4" w:space="0"/>
              <w:left w:val="single" w:color="000000" w:sz="4" w:space="0"/>
              <w:bottom w:val="single" w:color="000000" w:sz="4" w:space="0"/>
              <w:right w:val="single" w:color="000000" w:sz="4" w:space="0"/>
            </w:tcBorders>
            <w:vAlign w:val="center"/>
          </w:tcPr>
          <w:p w14:paraId="0C8C61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动画・</w:t>
            </w:r>
            <w:r>
              <w:rPr>
                <w:rFonts w:ascii="Times New Roman" w:hAnsi="Times New Roman" w:eastAsia="方正仿宋_GBK" w:cs="方正仿宋_GBK"/>
                <w:color w:val="000000"/>
                <w:kern w:val="0"/>
                <w:sz w:val="28"/>
                <w:szCs w:val="32"/>
                <w:lang w:eastAsia="zh-CN"/>
              </w:rPr>
              <w:t>Cosplay</w:t>
            </w:r>
            <w:r>
              <w:rPr>
                <w:rFonts w:hint="eastAsia" w:ascii="Times New Roman" w:hAnsi="Times New Roman" w:eastAsia="方正仿宋_GBK" w:cs="方正仿宋_GBK"/>
                <w:color w:val="000000"/>
                <w:kern w:val="0"/>
                <w:sz w:val="28"/>
                <w:szCs w:val="32"/>
                <w:lang w:eastAsia="zh-CN"/>
              </w:rPr>
              <w:t>・声优・漫画（职教赛道）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D7621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中国花灯—月夜灯影</w:t>
            </w:r>
          </w:p>
        </w:tc>
        <w:tc>
          <w:tcPr>
            <w:tcW w:w="2250" w:type="dxa"/>
            <w:tcBorders>
              <w:top w:val="single" w:color="000000" w:sz="4" w:space="0"/>
              <w:left w:val="single" w:color="000000" w:sz="4" w:space="0"/>
              <w:bottom w:val="single" w:color="000000" w:sz="4" w:space="0"/>
              <w:right w:val="single" w:color="000000" w:sz="4" w:space="0"/>
            </w:tcBorders>
            <w:vAlign w:val="center"/>
          </w:tcPr>
          <w:p w14:paraId="477CE2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袁莹</w:t>
            </w:r>
          </w:p>
        </w:tc>
        <w:tc>
          <w:tcPr>
            <w:tcW w:w="1612" w:type="dxa"/>
            <w:tcBorders>
              <w:top w:val="single" w:color="000000" w:sz="4" w:space="0"/>
              <w:left w:val="single" w:color="000000" w:sz="4" w:space="0"/>
              <w:bottom w:val="single" w:color="000000" w:sz="4" w:space="0"/>
              <w:right w:val="single" w:color="000000" w:sz="4" w:space="0"/>
            </w:tcBorders>
            <w:vAlign w:val="center"/>
          </w:tcPr>
          <w:p w14:paraId="0E4356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杨凡颖、陈敏</w:t>
            </w:r>
          </w:p>
        </w:tc>
        <w:tc>
          <w:tcPr>
            <w:tcW w:w="1969" w:type="dxa"/>
            <w:tcBorders>
              <w:top w:val="single" w:color="000000" w:sz="4" w:space="0"/>
              <w:left w:val="single" w:color="000000" w:sz="4" w:space="0"/>
              <w:bottom w:val="single" w:color="000000" w:sz="4" w:space="0"/>
              <w:right w:val="single" w:color="000000" w:sz="4" w:space="0"/>
            </w:tcBorders>
            <w:vAlign w:val="center"/>
          </w:tcPr>
          <w:p w14:paraId="6D5A4F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A0FF3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75FD27">
        <w:tblPrEx>
          <w:tblCellMar>
            <w:top w:w="0" w:type="dxa"/>
            <w:left w:w="108" w:type="dxa"/>
            <w:bottom w:w="0" w:type="dxa"/>
            <w:right w:w="108" w:type="dxa"/>
          </w:tblCellMar>
        </w:tblPrEx>
        <w:trPr>
          <w:trHeight w:val="130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C16874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0F6398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581687</w:t>
            </w:r>
          </w:p>
        </w:tc>
        <w:tc>
          <w:tcPr>
            <w:tcW w:w="1744" w:type="dxa"/>
            <w:tcBorders>
              <w:top w:val="single" w:color="000000" w:sz="4" w:space="0"/>
              <w:left w:val="single" w:color="000000" w:sz="4" w:space="0"/>
              <w:bottom w:val="single" w:color="000000" w:sz="4" w:space="0"/>
              <w:right w:val="single" w:color="000000" w:sz="4" w:space="0"/>
            </w:tcBorders>
            <w:vAlign w:val="center"/>
          </w:tcPr>
          <w:p w14:paraId="7D81B62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动画・</w:t>
            </w:r>
            <w:r>
              <w:rPr>
                <w:rFonts w:ascii="Times New Roman" w:hAnsi="Times New Roman" w:eastAsia="方正仿宋_GBK" w:cs="方正仿宋_GBK"/>
                <w:color w:val="000000"/>
                <w:kern w:val="0"/>
                <w:sz w:val="28"/>
                <w:szCs w:val="32"/>
                <w:lang w:eastAsia="zh-CN"/>
              </w:rPr>
              <w:t>Cosplay</w:t>
            </w:r>
            <w:r>
              <w:rPr>
                <w:rFonts w:hint="eastAsia" w:ascii="Times New Roman" w:hAnsi="Times New Roman" w:eastAsia="方正仿宋_GBK" w:cs="方正仿宋_GBK"/>
                <w:color w:val="000000"/>
                <w:kern w:val="0"/>
                <w:sz w:val="28"/>
                <w:szCs w:val="32"/>
                <w:lang w:eastAsia="zh-CN"/>
              </w:rPr>
              <w:t>・声优・漫画（职教赛道）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132778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《传奇哪吒：幻焰英姿》</w:t>
            </w:r>
          </w:p>
        </w:tc>
        <w:tc>
          <w:tcPr>
            <w:tcW w:w="2250" w:type="dxa"/>
            <w:tcBorders>
              <w:top w:val="single" w:color="000000" w:sz="4" w:space="0"/>
              <w:left w:val="single" w:color="000000" w:sz="4" w:space="0"/>
              <w:bottom w:val="single" w:color="000000" w:sz="4" w:space="0"/>
              <w:right w:val="single" w:color="000000" w:sz="4" w:space="0"/>
            </w:tcBorders>
            <w:vAlign w:val="center"/>
          </w:tcPr>
          <w:p w14:paraId="5DE4C9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项静怡、田蜜、黄益仙</w:t>
            </w:r>
          </w:p>
        </w:tc>
        <w:tc>
          <w:tcPr>
            <w:tcW w:w="1612" w:type="dxa"/>
            <w:tcBorders>
              <w:top w:val="single" w:color="000000" w:sz="4" w:space="0"/>
              <w:left w:val="single" w:color="000000" w:sz="4" w:space="0"/>
              <w:bottom w:val="single" w:color="000000" w:sz="4" w:space="0"/>
              <w:right w:val="single" w:color="000000" w:sz="4" w:space="0"/>
            </w:tcBorders>
            <w:vAlign w:val="center"/>
          </w:tcPr>
          <w:p w14:paraId="55EBC9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郑玲、张琳舒</w:t>
            </w:r>
          </w:p>
        </w:tc>
        <w:tc>
          <w:tcPr>
            <w:tcW w:w="1969" w:type="dxa"/>
            <w:tcBorders>
              <w:top w:val="single" w:color="000000" w:sz="4" w:space="0"/>
              <w:left w:val="single" w:color="000000" w:sz="4" w:space="0"/>
              <w:bottom w:val="single" w:color="000000" w:sz="4" w:space="0"/>
              <w:right w:val="single" w:color="000000" w:sz="4" w:space="0"/>
            </w:tcBorders>
            <w:vAlign w:val="center"/>
          </w:tcPr>
          <w:p w14:paraId="248547F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1EE601E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36754E0">
        <w:tblPrEx>
          <w:tblCellMar>
            <w:top w:w="0" w:type="dxa"/>
            <w:left w:w="108" w:type="dxa"/>
            <w:bottom w:w="0" w:type="dxa"/>
            <w:right w:w="108" w:type="dxa"/>
          </w:tblCellMar>
        </w:tblPrEx>
        <w:trPr>
          <w:trHeight w:val="130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77D4AB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01E8C2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581753</w:t>
            </w:r>
          </w:p>
        </w:tc>
        <w:tc>
          <w:tcPr>
            <w:tcW w:w="1744" w:type="dxa"/>
            <w:tcBorders>
              <w:top w:val="single" w:color="000000" w:sz="4" w:space="0"/>
              <w:left w:val="single" w:color="000000" w:sz="4" w:space="0"/>
              <w:bottom w:val="single" w:color="000000" w:sz="4" w:space="0"/>
              <w:right w:val="single" w:color="000000" w:sz="4" w:space="0"/>
            </w:tcBorders>
            <w:vAlign w:val="center"/>
          </w:tcPr>
          <w:p w14:paraId="55D3CF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3F0CF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多龄段儿童滑板车设计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E71FD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廖明君</w:t>
            </w:r>
          </w:p>
        </w:tc>
        <w:tc>
          <w:tcPr>
            <w:tcW w:w="1612" w:type="dxa"/>
            <w:tcBorders>
              <w:top w:val="single" w:color="000000" w:sz="4" w:space="0"/>
              <w:left w:val="single" w:color="000000" w:sz="4" w:space="0"/>
              <w:bottom w:val="single" w:color="000000" w:sz="4" w:space="0"/>
              <w:right w:val="single" w:color="000000" w:sz="4" w:space="0"/>
            </w:tcBorders>
            <w:vAlign w:val="center"/>
          </w:tcPr>
          <w:p w14:paraId="0F4015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程伦蒙</w:t>
            </w:r>
          </w:p>
        </w:tc>
        <w:tc>
          <w:tcPr>
            <w:tcW w:w="1969" w:type="dxa"/>
            <w:tcBorders>
              <w:top w:val="single" w:color="000000" w:sz="4" w:space="0"/>
              <w:left w:val="single" w:color="000000" w:sz="4" w:space="0"/>
              <w:bottom w:val="single" w:color="000000" w:sz="4" w:space="0"/>
              <w:right w:val="single" w:color="000000" w:sz="4" w:space="0"/>
            </w:tcBorders>
            <w:vAlign w:val="center"/>
          </w:tcPr>
          <w:p w14:paraId="359BBF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8E6D1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C52FA31">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1BD693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91E8B4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582027</w:t>
            </w:r>
          </w:p>
        </w:tc>
        <w:tc>
          <w:tcPr>
            <w:tcW w:w="1744" w:type="dxa"/>
            <w:tcBorders>
              <w:top w:val="single" w:color="000000" w:sz="4" w:space="0"/>
              <w:left w:val="single" w:color="000000" w:sz="4" w:space="0"/>
              <w:bottom w:val="single" w:color="000000" w:sz="4" w:space="0"/>
              <w:right w:val="single" w:color="000000" w:sz="4" w:space="0"/>
            </w:tcBorders>
            <w:vAlign w:val="center"/>
          </w:tcPr>
          <w:p w14:paraId="469C983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0A2797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唐山皮影千古韵传奇故事情永存</w:t>
            </w:r>
          </w:p>
        </w:tc>
        <w:tc>
          <w:tcPr>
            <w:tcW w:w="2250" w:type="dxa"/>
            <w:tcBorders>
              <w:top w:val="single" w:color="000000" w:sz="4" w:space="0"/>
              <w:left w:val="single" w:color="000000" w:sz="4" w:space="0"/>
              <w:bottom w:val="single" w:color="000000" w:sz="4" w:space="0"/>
              <w:right w:val="single" w:color="000000" w:sz="4" w:space="0"/>
            </w:tcBorders>
            <w:vAlign w:val="center"/>
          </w:tcPr>
          <w:p w14:paraId="4C646E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曹丽</w:t>
            </w:r>
          </w:p>
        </w:tc>
        <w:tc>
          <w:tcPr>
            <w:tcW w:w="1612" w:type="dxa"/>
            <w:tcBorders>
              <w:top w:val="single" w:color="000000" w:sz="4" w:space="0"/>
              <w:left w:val="single" w:color="000000" w:sz="4" w:space="0"/>
              <w:bottom w:val="single" w:color="000000" w:sz="4" w:space="0"/>
              <w:right w:val="single" w:color="000000" w:sz="4" w:space="0"/>
            </w:tcBorders>
            <w:vAlign w:val="center"/>
          </w:tcPr>
          <w:p w14:paraId="64F385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黄玮雯</w:t>
            </w:r>
          </w:p>
        </w:tc>
        <w:tc>
          <w:tcPr>
            <w:tcW w:w="1969" w:type="dxa"/>
            <w:tcBorders>
              <w:top w:val="single" w:color="000000" w:sz="4" w:space="0"/>
              <w:left w:val="single" w:color="000000" w:sz="4" w:space="0"/>
              <w:bottom w:val="single" w:color="000000" w:sz="4" w:space="0"/>
              <w:right w:val="single" w:color="000000" w:sz="4" w:space="0"/>
            </w:tcBorders>
            <w:vAlign w:val="center"/>
          </w:tcPr>
          <w:p w14:paraId="184FF9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7F9547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B43746B">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CB7C48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68C57B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590122</w:t>
            </w:r>
          </w:p>
        </w:tc>
        <w:tc>
          <w:tcPr>
            <w:tcW w:w="1744" w:type="dxa"/>
            <w:tcBorders>
              <w:top w:val="single" w:color="000000" w:sz="4" w:space="0"/>
              <w:left w:val="single" w:color="000000" w:sz="4" w:space="0"/>
              <w:bottom w:val="single" w:color="000000" w:sz="4" w:space="0"/>
              <w:right w:val="single" w:color="000000" w:sz="4" w:space="0"/>
            </w:tcBorders>
            <w:vAlign w:val="center"/>
          </w:tcPr>
          <w:p w14:paraId="4A1F1AD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0D3DFD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梁平木版年画</w:t>
            </w:r>
          </w:p>
        </w:tc>
        <w:tc>
          <w:tcPr>
            <w:tcW w:w="2250" w:type="dxa"/>
            <w:tcBorders>
              <w:top w:val="single" w:color="000000" w:sz="4" w:space="0"/>
              <w:left w:val="single" w:color="000000" w:sz="4" w:space="0"/>
              <w:bottom w:val="single" w:color="000000" w:sz="4" w:space="0"/>
              <w:right w:val="single" w:color="000000" w:sz="4" w:space="0"/>
            </w:tcBorders>
            <w:vAlign w:val="center"/>
          </w:tcPr>
          <w:p w14:paraId="534D69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秦冰燕</w:t>
            </w:r>
          </w:p>
        </w:tc>
        <w:tc>
          <w:tcPr>
            <w:tcW w:w="1612" w:type="dxa"/>
            <w:tcBorders>
              <w:top w:val="single" w:color="000000" w:sz="4" w:space="0"/>
              <w:left w:val="single" w:color="000000" w:sz="4" w:space="0"/>
              <w:bottom w:val="single" w:color="000000" w:sz="4" w:space="0"/>
              <w:right w:val="single" w:color="000000" w:sz="4" w:space="0"/>
            </w:tcBorders>
            <w:vAlign w:val="center"/>
          </w:tcPr>
          <w:p w14:paraId="3F9F0B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69" w:type="dxa"/>
            <w:tcBorders>
              <w:top w:val="single" w:color="000000" w:sz="4" w:space="0"/>
              <w:left w:val="single" w:color="000000" w:sz="4" w:space="0"/>
              <w:bottom w:val="single" w:color="000000" w:sz="4" w:space="0"/>
              <w:right w:val="single" w:color="000000" w:sz="4" w:space="0"/>
            </w:tcBorders>
            <w:vAlign w:val="center"/>
          </w:tcPr>
          <w:p w14:paraId="5AAD38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05487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3311570">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FFCBD8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69F498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590154</w:t>
            </w:r>
          </w:p>
        </w:tc>
        <w:tc>
          <w:tcPr>
            <w:tcW w:w="1744" w:type="dxa"/>
            <w:tcBorders>
              <w:top w:val="single" w:color="000000" w:sz="4" w:space="0"/>
              <w:left w:val="single" w:color="000000" w:sz="4" w:space="0"/>
              <w:bottom w:val="single" w:color="000000" w:sz="4" w:space="0"/>
              <w:right w:val="single" w:color="000000" w:sz="4" w:space="0"/>
            </w:tcBorders>
            <w:vAlign w:val="center"/>
          </w:tcPr>
          <w:p w14:paraId="183FB6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58FB1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蜀绣织彩</w:t>
            </w:r>
          </w:p>
        </w:tc>
        <w:tc>
          <w:tcPr>
            <w:tcW w:w="2250" w:type="dxa"/>
            <w:tcBorders>
              <w:top w:val="single" w:color="000000" w:sz="4" w:space="0"/>
              <w:left w:val="single" w:color="000000" w:sz="4" w:space="0"/>
              <w:bottom w:val="single" w:color="000000" w:sz="4" w:space="0"/>
              <w:right w:val="single" w:color="000000" w:sz="4" w:space="0"/>
            </w:tcBorders>
            <w:vAlign w:val="center"/>
          </w:tcPr>
          <w:p w14:paraId="5E91186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石远豪</w:t>
            </w:r>
          </w:p>
        </w:tc>
        <w:tc>
          <w:tcPr>
            <w:tcW w:w="1612" w:type="dxa"/>
            <w:tcBorders>
              <w:top w:val="single" w:color="000000" w:sz="4" w:space="0"/>
              <w:left w:val="single" w:color="000000" w:sz="4" w:space="0"/>
              <w:bottom w:val="single" w:color="000000" w:sz="4" w:space="0"/>
              <w:right w:val="single" w:color="000000" w:sz="4" w:space="0"/>
            </w:tcBorders>
            <w:vAlign w:val="center"/>
          </w:tcPr>
          <w:p w14:paraId="671CCF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69" w:type="dxa"/>
            <w:tcBorders>
              <w:top w:val="single" w:color="000000" w:sz="4" w:space="0"/>
              <w:left w:val="single" w:color="000000" w:sz="4" w:space="0"/>
              <w:bottom w:val="single" w:color="000000" w:sz="4" w:space="0"/>
              <w:right w:val="single" w:color="000000" w:sz="4" w:space="0"/>
            </w:tcBorders>
            <w:vAlign w:val="center"/>
          </w:tcPr>
          <w:p w14:paraId="4A4327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000147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9051A0E">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C3F53D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BFC71B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590170</w:t>
            </w:r>
          </w:p>
        </w:tc>
        <w:tc>
          <w:tcPr>
            <w:tcW w:w="1744" w:type="dxa"/>
            <w:tcBorders>
              <w:top w:val="single" w:color="000000" w:sz="4" w:space="0"/>
              <w:left w:val="single" w:color="000000" w:sz="4" w:space="0"/>
              <w:bottom w:val="single" w:color="000000" w:sz="4" w:space="0"/>
              <w:right w:val="single" w:color="000000" w:sz="4" w:space="0"/>
            </w:tcBorders>
            <w:vAlign w:val="center"/>
          </w:tcPr>
          <w:p w14:paraId="05EBFE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8853E4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石刻绘梦，佛影流芳</w:t>
            </w:r>
          </w:p>
        </w:tc>
        <w:tc>
          <w:tcPr>
            <w:tcW w:w="2250" w:type="dxa"/>
            <w:tcBorders>
              <w:top w:val="single" w:color="000000" w:sz="4" w:space="0"/>
              <w:left w:val="single" w:color="000000" w:sz="4" w:space="0"/>
              <w:bottom w:val="single" w:color="000000" w:sz="4" w:space="0"/>
              <w:right w:val="single" w:color="000000" w:sz="4" w:space="0"/>
            </w:tcBorders>
            <w:vAlign w:val="center"/>
          </w:tcPr>
          <w:p w14:paraId="54B109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23E760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69" w:type="dxa"/>
            <w:tcBorders>
              <w:top w:val="single" w:color="000000" w:sz="4" w:space="0"/>
              <w:left w:val="single" w:color="000000" w:sz="4" w:space="0"/>
              <w:bottom w:val="single" w:color="000000" w:sz="4" w:space="0"/>
              <w:right w:val="single" w:color="000000" w:sz="4" w:space="0"/>
            </w:tcBorders>
            <w:vAlign w:val="center"/>
          </w:tcPr>
          <w:p w14:paraId="3D9AA1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50EE0B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4F478E5">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04C32E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F60918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590172</w:t>
            </w:r>
          </w:p>
        </w:tc>
        <w:tc>
          <w:tcPr>
            <w:tcW w:w="1744" w:type="dxa"/>
            <w:tcBorders>
              <w:top w:val="single" w:color="000000" w:sz="4" w:space="0"/>
              <w:left w:val="single" w:color="000000" w:sz="4" w:space="0"/>
              <w:bottom w:val="single" w:color="000000" w:sz="4" w:space="0"/>
              <w:right w:val="single" w:color="000000" w:sz="4" w:space="0"/>
            </w:tcBorders>
            <w:vAlign w:val="center"/>
          </w:tcPr>
          <w:p w14:paraId="3EAAF4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2D6CD5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铜梁龙舞</w:t>
            </w:r>
          </w:p>
        </w:tc>
        <w:tc>
          <w:tcPr>
            <w:tcW w:w="2250" w:type="dxa"/>
            <w:tcBorders>
              <w:top w:val="single" w:color="000000" w:sz="4" w:space="0"/>
              <w:left w:val="single" w:color="000000" w:sz="4" w:space="0"/>
              <w:bottom w:val="single" w:color="000000" w:sz="4" w:space="0"/>
              <w:right w:val="single" w:color="000000" w:sz="4" w:space="0"/>
            </w:tcBorders>
            <w:vAlign w:val="center"/>
          </w:tcPr>
          <w:p w14:paraId="7B6003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谭欣</w:t>
            </w:r>
          </w:p>
        </w:tc>
        <w:tc>
          <w:tcPr>
            <w:tcW w:w="1612" w:type="dxa"/>
            <w:tcBorders>
              <w:top w:val="single" w:color="000000" w:sz="4" w:space="0"/>
              <w:left w:val="single" w:color="000000" w:sz="4" w:space="0"/>
              <w:bottom w:val="single" w:color="000000" w:sz="4" w:space="0"/>
              <w:right w:val="single" w:color="000000" w:sz="4" w:space="0"/>
            </w:tcBorders>
            <w:vAlign w:val="center"/>
          </w:tcPr>
          <w:p w14:paraId="3E76764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69" w:type="dxa"/>
            <w:tcBorders>
              <w:top w:val="single" w:color="000000" w:sz="4" w:space="0"/>
              <w:left w:val="single" w:color="000000" w:sz="4" w:space="0"/>
              <w:bottom w:val="single" w:color="000000" w:sz="4" w:space="0"/>
              <w:right w:val="single" w:color="000000" w:sz="4" w:space="0"/>
            </w:tcBorders>
            <w:vAlign w:val="center"/>
          </w:tcPr>
          <w:p w14:paraId="53431A4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6E547F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CA9439B">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7C6011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E02297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590523</w:t>
            </w:r>
          </w:p>
        </w:tc>
        <w:tc>
          <w:tcPr>
            <w:tcW w:w="1744" w:type="dxa"/>
            <w:tcBorders>
              <w:top w:val="single" w:color="000000" w:sz="4" w:space="0"/>
              <w:left w:val="single" w:color="000000" w:sz="4" w:space="0"/>
              <w:bottom w:val="single" w:color="000000" w:sz="4" w:space="0"/>
              <w:right w:val="single" w:color="000000" w:sz="4" w:space="0"/>
            </w:tcBorders>
            <w:vAlign w:val="center"/>
          </w:tcPr>
          <w:p w14:paraId="479F58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2F45B7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《医道启新程——保生大帝潮趣集》</w:t>
            </w:r>
          </w:p>
        </w:tc>
        <w:tc>
          <w:tcPr>
            <w:tcW w:w="2250" w:type="dxa"/>
            <w:tcBorders>
              <w:top w:val="single" w:color="000000" w:sz="4" w:space="0"/>
              <w:left w:val="single" w:color="000000" w:sz="4" w:space="0"/>
              <w:bottom w:val="single" w:color="000000" w:sz="4" w:space="0"/>
              <w:right w:val="single" w:color="000000" w:sz="4" w:space="0"/>
            </w:tcBorders>
            <w:vAlign w:val="center"/>
          </w:tcPr>
          <w:p w14:paraId="3B2833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冯琦翔、罗燚、李绣杰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2035B3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李佳聪</w:t>
            </w:r>
          </w:p>
        </w:tc>
        <w:tc>
          <w:tcPr>
            <w:tcW w:w="1969" w:type="dxa"/>
            <w:tcBorders>
              <w:top w:val="single" w:color="000000" w:sz="4" w:space="0"/>
              <w:left w:val="single" w:color="000000" w:sz="4" w:space="0"/>
              <w:bottom w:val="single" w:color="000000" w:sz="4" w:space="0"/>
              <w:right w:val="single" w:color="000000" w:sz="4" w:space="0"/>
            </w:tcBorders>
            <w:vAlign w:val="center"/>
          </w:tcPr>
          <w:p w14:paraId="727A9B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重庆智能工程职业学院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7AAFFF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227839C">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33BF27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8AFA1A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592284</w:t>
            </w:r>
          </w:p>
        </w:tc>
        <w:tc>
          <w:tcPr>
            <w:tcW w:w="1744" w:type="dxa"/>
            <w:tcBorders>
              <w:top w:val="single" w:color="000000" w:sz="4" w:space="0"/>
              <w:left w:val="single" w:color="000000" w:sz="4" w:space="0"/>
              <w:bottom w:val="single" w:color="000000" w:sz="4" w:space="0"/>
              <w:right w:val="single" w:color="000000" w:sz="4" w:space="0"/>
            </w:tcBorders>
            <w:vAlign w:val="center"/>
          </w:tcPr>
          <w:p w14:paraId="5E43E9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传统美术（职教赛道）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3912B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信仰的印记</w:t>
            </w:r>
          </w:p>
        </w:tc>
        <w:tc>
          <w:tcPr>
            <w:tcW w:w="2250" w:type="dxa"/>
            <w:tcBorders>
              <w:top w:val="single" w:color="000000" w:sz="4" w:space="0"/>
              <w:left w:val="single" w:color="000000" w:sz="4" w:space="0"/>
              <w:bottom w:val="single" w:color="000000" w:sz="4" w:space="0"/>
              <w:right w:val="single" w:color="000000" w:sz="4" w:space="0"/>
            </w:tcBorders>
            <w:vAlign w:val="center"/>
          </w:tcPr>
          <w:p w14:paraId="41EFB6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聂凡钦</w:t>
            </w:r>
          </w:p>
        </w:tc>
        <w:tc>
          <w:tcPr>
            <w:tcW w:w="1612" w:type="dxa"/>
            <w:tcBorders>
              <w:top w:val="single" w:color="000000" w:sz="4" w:space="0"/>
              <w:left w:val="single" w:color="000000" w:sz="4" w:space="0"/>
              <w:bottom w:val="single" w:color="000000" w:sz="4" w:space="0"/>
              <w:right w:val="single" w:color="000000" w:sz="4" w:space="0"/>
            </w:tcBorders>
            <w:vAlign w:val="center"/>
          </w:tcPr>
          <w:p w14:paraId="676CF0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张铁</w:t>
            </w:r>
          </w:p>
        </w:tc>
        <w:tc>
          <w:tcPr>
            <w:tcW w:w="1969" w:type="dxa"/>
            <w:tcBorders>
              <w:top w:val="single" w:color="000000" w:sz="4" w:space="0"/>
              <w:left w:val="single" w:color="000000" w:sz="4" w:space="0"/>
              <w:bottom w:val="single" w:color="000000" w:sz="4" w:space="0"/>
              <w:right w:val="single" w:color="000000" w:sz="4" w:space="0"/>
            </w:tcBorders>
            <w:vAlign w:val="center"/>
          </w:tcPr>
          <w:p w14:paraId="68BAF2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D4FF3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54B42B7">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64C382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F1C04D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592376</w:t>
            </w:r>
          </w:p>
        </w:tc>
        <w:tc>
          <w:tcPr>
            <w:tcW w:w="1744" w:type="dxa"/>
            <w:tcBorders>
              <w:top w:val="single" w:color="000000" w:sz="4" w:space="0"/>
              <w:left w:val="single" w:color="000000" w:sz="4" w:space="0"/>
              <w:bottom w:val="single" w:color="000000" w:sz="4" w:space="0"/>
              <w:right w:val="single" w:color="000000" w:sz="4" w:space="0"/>
            </w:tcBorders>
            <w:vAlign w:val="center"/>
          </w:tcPr>
          <w:p w14:paraId="1594B8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42017D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人与自然，和谐共生</w:t>
            </w:r>
          </w:p>
        </w:tc>
        <w:tc>
          <w:tcPr>
            <w:tcW w:w="2250" w:type="dxa"/>
            <w:tcBorders>
              <w:top w:val="single" w:color="000000" w:sz="4" w:space="0"/>
              <w:left w:val="single" w:color="000000" w:sz="4" w:space="0"/>
              <w:bottom w:val="single" w:color="000000" w:sz="4" w:space="0"/>
              <w:right w:val="single" w:color="000000" w:sz="4" w:space="0"/>
            </w:tcBorders>
            <w:vAlign w:val="center"/>
          </w:tcPr>
          <w:p w14:paraId="1942BB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刘晓玥</w:t>
            </w:r>
          </w:p>
        </w:tc>
        <w:tc>
          <w:tcPr>
            <w:tcW w:w="1612" w:type="dxa"/>
            <w:tcBorders>
              <w:top w:val="single" w:color="000000" w:sz="4" w:space="0"/>
              <w:left w:val="single" w:color="000000" w:sz="4" w:space="0"/>
              <w:bottom w:val="single" w:color="000000" w:sz="4" w:space="0"/>
              <w:right w:val="single" w:color="000000" w:sz="4" w:space="0"/>
            </w:tcBorders>
            <w:vAlign w:val="center"/>
          </w:tcPr>
          <w:p w14:paraId="65EC45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969" w:type="dxa"/>
            <w:tcBorders>
              <w:top w:val="single" w:color="000000" w:sz="4" w:space="0"/>
              <w:left w:val="single" w:color="000000" w:sz="4" w:space="0"/>
              <w:bottom w:val="single" w:color="000000" w:sz="4" w:space="0"/>
              <w:right w:val="single" w:color="000000" w:sz="4" w:space="0"/>
            </w:tcBorders>
            <w:vAlign w:val="center"/>
          </w:tcPr>
          <w:p w14:paraId="77ACA3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A0D55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DD252C">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12B518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304961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592388</w:t>
            </w:r>
          </w:p>
        </w:tc>
        <w:tc>
          <w:tcPr>
            <w:tcW w:w="1744" w:type="dxa"/>
            <w:tcBorders>
              <w:top w:val="single" w:color="000000" w:sz="4" w:space="0"/>
              <w:left w:val="single" w:color="000000" w:sz="4" w:space="0"/>
              <w:bottom w:val="single" w:color="000000" w:sz="4" w:space="0"/>
              <w:right w:val="single" w:color="000000" w:sz="4" w:space="0"/>
            </w:tcBorders>
            <w:vAlign w:val="center"/>
          </w:tcPr>
          <w:p w14:paraId="429A3DA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079B35E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木上生花：匠人手作里的匠心独运</w:t>
            </w:r>
          </w:p>
        </w:tc>
        <w:tc>
          <w:tcPr>
            <w:tcW w:w="2250" w:type="dxa"/>
            <w:tcBorders>
              <w:top w:val="single" w:color="000000" w:sz="4" w:space="0"/>
              <w:left w:val="single" w:color="000000" w:sz="4" w:space="0"/>
              <w:bottom w:val="single" w:color="000000" w:sz="4" w:space="0"/>
              <w:right w:val="single" w:color="000000" w:sz="4" w:space="0"/>
            </w:tcBorders>
            <w:vAlign w:val="center"/>
          </w:tcPr>
          <w:p w14:paraId="249F25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吴佳霞</w:t>
            </w:r>
          </w:p>
        </w:tc>
        <w:tc>
          <w:tcPr>
            <w:tcW w:w="1612" w:type="dxa"/>
            <w:tcBorders>
              <w:top w:val="single" w:color="000000" w:sz="4" w:space="0"/>
              <w:left w:val="single" w:color="000000" w:sz="4" w:space="0"/>
              <w:bottom w:val="single" w:color="000000" w:sz="4" w:space="0"/>
              <w:right w:val="single" w:color="000000" w:sz="4" w:space="0"/>
            </w:tcBorders>
            <w:vAlign w:val="center"/>
          </w:tcPr>
          <w:p w14:paraId="6F6970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谭春林、冉政</w:t>
            </w:r>
          </w:p>
        </w:tc>
        <w:tc>
          <w:tcPr>
            <w:tcW w:w="1969" w:type="dxa"/>
            <w:tcBorders>
              <w:top w:val="single" w:color="000000" w:sz="4" w:space="0"/>
              <w:left w:val="single" w:color="000000" w:sz="4" w:space="0"/>
              <w:bottom w:val="single" w:color="000000" w:sz="4" w:space="0"/>
              <w:right w:val="single" w:color="000000" w:sz="4" w:space="0"/>
            </w:tcBorders>
            <w:vAlign w:val="center"/>
          </w:tcPr>
          <w:p w14:paraId="1368F1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A0F24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0D05794">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6A6F2D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28B994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592391</w:t>
            </w:r>
          </w:p>
        </w:tc>
        <w:tc>
          <w:tcPr>
            <w:tcW w:w="1744" w:type="dxa"/>
            <w:tcBorders>
              <w:top w:val="single" w:color="000000" w:sz="4" w:space="0"/>
              <w:left w:val="single" w:color="000000" w:sz="4" w:space="0"/>
              <w:bottom w:val="single" w:color="000000" w:sz="4" w:space="0"/>
              <w:right w:val="single" w:color="000000" w:sz="4" w:space="0"/>
            </w:tcBorders>
            <w:vAlign w:val="center"/>
          </w:tcPr>
          <w:p w14:paraId="3D38E85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18CCA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沙海驼影：探寻丝绸之路遗韵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412C54C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吴佳霞</w:t>
            </w:r>
          </w:p>
        </w:tc>
        <w:tc>
          <w:tcPr>
            <w:tcW w:w="1612" w:type="dxa"/>
            <w:tcBorders>
              <w:top w:val="single" w:color="000000" w:sz="4" w:space="0"/>
              <w:left w:val="single" w:color="000000" w:sz="4" w:space="0"/>
              <w:bottom w:val="single" w:color="000000" w:sz="4" w:space="0"/>
              <w:right w:val="single" w:color="000000" w:sz="4" w:space="0"/>
            </w:tcBorders>
            <w:vAlign w:val="center"/>
          </w:tcPr>
          <w:p w14:paraId="16C28C0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谭春林、杨勇</w:t>
            </w:r>
          </w:p>
        </w:tc>
        <w:tc>
          <w:tcPr>
            <w:tcW w:w="1969" w:type="dxa"/>
            <w:tcBorders>
              <w:top w:val="single" w:color="000000" w:sz="4" w:space="0"/>
              <w:left w:val="single" w:color="000000" w:sz="4" w:space="0"/>
              <w:bottom w:val="single" w:color="000000" w:sz="4" w:space="0"/>
              <w:right w:val="single" w:color="000000" w:sz="4" w:space="0"/>
            </w:tcBorders>
            <w:vAlign w:val="center"/>
          </w:tcPr>
          <w:p w14:paraId="6B8BAD0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2FB6E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D2DDE66">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BBF0A9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C35B15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593722</w:t>
            </w:r>
          </w:p>
        </w:tc>
        <w:tc>
          <w:tcPr>
            <w:tcW w:w="1744" w:type="dxa"/>
            <w:tcBorders>
              <w:top w:val="single" w:color="000000" w:sz="4" w:space="0"/>
              <w:left w:val="single" w:color="000000" w:sz="4" w:space="0"/>
              <w:bottom w:val="single" w:color="000000" w:sz="4" w:space="0"/>
              <w:right w:val="single" w:color="000000" w:sz="4" w:space="0"/>
            </w:tcBorders>
            <w:vAlign w:val="center"/>
          </w:tcPr>
          <w:p w14:paraId="15C85CC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880C1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保护动物系列</w:t>
            </w:r>
          </w:p>
        </w:tc>
        <w:tc>
          <w:tcPr>
            <w:tcW w:w="2250" w:type="dxa"/>
            <w:tcBorders>
              <w:top w:val="single" w:color="000000" w:sz="4" w:space="0"/>
              <w:left w:val="single" w:color="000000" w:sz="4" w:space="0"/>
              <w:bottom w:val="single" w:color="000000" w:sz="4" w:space="0"/>
              <w:right w:val="single" w:color="000000" w:sz="4" w:space="0"/>
            </w:tcBorders>
            <w:vAlign w:val="center"/>
          </w:tcPr>
          <w:p w14:paraId="1FE9E2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7B38A23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969" w:type="dxa"/>
            <w:tcBorders>
              <w:top w:val="single" w:color="000000" w:sz="4" w:space="0"/>
              <w:left w:val="single" w:color="000000" w:sz="4" w:space="0"/>
              <w:bottom w:val="single" w:color="000000" w:sz="4" w:space="0"/>
              <w:right w:val="single" w:color="000000" w:sz="4" w:space="0"/>
            </w:tcBorders>
            <w:vAlign w:val="center"/>
          </w:tcPr>
          <w:p w14:paraId="28885D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FB1184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8481E38">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1C4D51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49B8AA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593734</w:t>
            </w:r>
          </w:p>
        </w:tc>
        <w:tc>
          <w:tcPr>
            <w:tcW w:w="1744" w:type="dxa"/>
            <w:tcBorders>
              <w:top w:val="single" w:color="000000" w:sz="4" w:space="0"/>
              <w:left w:val="single" w:color="000000" w:sz="4" w:space="0"/>
              <w:bottom w:val="single" w:color="000000" w:sz="4" w:space="0"/>
              <w:right w:val="single" w:color="000000" w:sz="4" w:space="0"/>
            </w:tcBorders>
            <w:vAlign w:val="center"/>
          </w:tcPr>
          <w:p w14:paraId="21B0BD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CC4F1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敦煌文化</w:t>
            </w:r>
          </w:p>
        </w:tc>
        <w:tc>
          <w:tcPr>
            <w:tcW w:w="2250" w:type="dxa"/>
            <w:tcBorders>
              <w:top w:val="single" w:color="000000" w:sz="4" w:space="0"/>
              <w:left w:val="single" w:color="000000" w:sz="4" w:space="0"/>
              <w:bottom w:val="single" w:color="000000" w:sz="4" w:space="0"/>
              <w:right w:val="single" w:color="000000" w:sz="4" w:space="0"/>
            </w:tcBorders>
            <w:vAlign w:val="center"/>
          </w:tcPr>
          <w:p w14:paraId="0452D9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1C487A4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969" w:type="dxa"/>
            <w:tcBorders>
              <w:top w:val="single" w:color="000000" w:sz="4" w:space="0"/>
              <w:left w:val="single" w:color="000000" w:sz="4" w:space="0"/>
              <w:bottom w:val="single" w:color="000000" w:sz="4" w:space="0"/>
              <w:right w:val="single" w:color="000000" w:sz="4" w:space="0"/>
            </w:tcBorders>
            <w:vAlign w:val="center"/>
          </w:tcPr>
          <w:p w14:paraId="73D1B8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1CAA37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B36C322">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09EF2D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C906D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593736</w:t>
            </w:r>
          </w:p>
        </w:tc>
        <w:tc>
          <w:tcPr>
            <w:tcW w:w="1744" w:type="dxa"/>
            <w:tcBorders>
              <w:top w:val="single" w:color="000000" w:sz="4" w:space="0"/>
              <w:left w:val="single" w:color="000000" w:sz="4" w:space="0"/>
              <w:bottom w:val="single" w:color="000000" w:sz="4" w:space="0"/>
              <w:right w:val="single" w:color="000000" w:sz="4" w:space="0"/>
            </w:tcBorders>
            <w:vAlign w:val="center"/>
          </w:tcPr>
          <w:p w14:paraId="11C733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670F5D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陶瓷</w:t>
            </w:r>
          </w:p>
        </w:tc>
        <w:tc>
          <w:tcPr>
            <w:tcW w:w="2250" w:type="dxa"/>
            <w:tcBorders>
              <w:top w:val="single" w:color="000000" w:sz="4" w:space="0"/>
              <w:left w:val="single" w:color="000000" w:sz="4" w:space="0"/>
              <w:bottom w:val="single" w:color="000000" w:sz="4" w:space="0"/>
              <w:right w:val="single" w:color="000000" w:sz="4" w:space="0"/>
            </w:tcBorders>
            <w:vAlign w:val="center"/>
          </w:tcPr>
          <w:p w14:paraId="7D895D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716E35B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969" w:type="dxa"/>
            <w:tcBorders>
              <w:top w:val="single" w:color="000000" w:sz="4" w:space="0"/>
              <w:left w:val="single" w:color="000000" w:sz="4" w:space="0"/>
              <w:bottom w:val="single" w:color="000000" w:sz="4" w:space="0"/>
              <w:right w:val="single" w:color="000000" w:sz="4" w:space="0"/>
            </w:tcBorders>
            <w:vAlign w:val="center"/>
          </w:tcPr>
          <w:p w14:paraId="6D73A5B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C270A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663A9E5">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DB39C5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983F8A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593789</w:t>
            </w:r>
          </w:p>
        </w:tc>
        <w:tc>
          <w:tcPr>
            <w:tcW w:w="1744" w:type="dxa"/>
            <w:tcBorders>
              <w:top w:val="single" w:color="000000" w:sz="4" w:space="0"/>
              <w:left w:val="single" w:color="000000" w:sz="4" w:space="0"/>
              <w:bottom w:val="single" w:color="000000" w:sz="4" w:space="0"/>
              <w:right w:val="single" w:color="000000" w:sz="4" w:space="0"/>
            </w:tcBorders>
            <w:vAlign w:val="center"/>
          </w:tcPr>
          <w:p w14:paraId="1D02A39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1257BC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中国传统节日</w:t>
            </w:r>
          </w:p>
        </w:tc>
        <w:tc>
          <w:tcPr>
            <w:tcW w:w="2250" w:type="dxa"/>
            <w:tcBorders>
              <w:top w:val="single" w:color="000000" w:sz="4" w:space="0"/>
              <w:left w:val="single" w:color="000000" w:sz="4" w:space="0"/>
              <w:bottom w:val="single" w:color="000000" w:sz="4" w:space="0"/>
              <w:right w:val="single" w:color="000000" w:sz="4" w:space="0"/>
            </w:tcBorders>
            <w:vAlign w:val="center"/>
          </w:tcPr>
          <w:p w14:paraId="7AA628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陈雨</w:t>
            </w:r>
          </w:p>
        </w:tc>
        <w:tc>
          <w:tcPr>
            <w:tcW w:w="1612" w:type="dxa"/>
            <w:tcBorders>
              <w:top w:val="single" w:color="000000" w:sz="4" w:space="0"/>
              <w:left w:val="single" w:color="000000" w:sz="4" w:space="0"/>
              <w:bottom w:val="single" w:color="000000" w:sz="4" w:space="0"/>
              <w:right w:val="single" w:color="000000" w:sz="4" w:space="0"/>
            </w:tcBorders>
            <w:vAlign w:val="center"/>
          </w:tcPr>
          <w:p w14:paraId="7D16F2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谭春林、张立明</w:t>
            </w:r>
          </w:p>
        </w:tc>
        <w:tc>
          <w:tcPr>
            <w:tcW w:w="1969" w:type="dxa"/>
            <w:tcBorders>
              <w:top w:val="single" w:color="000000" w:sz="4" w:space="0"/>
              <w:left w:val="single" w:color="000000" w:sz="4" w:space="0"/>
              <w:bottom w:val="single" w:color="000000" w:sz="4" w:space="0"/>
              <w:right w:val="single" w:color="000000" w:sz="4" w:space="0"/>
            </w:tcBorders>
            <w:vAlign w:val="center"/>
          </w:tcPr>
          <w:p w14:paraId="54B8FE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53F05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9946C2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B07CEB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5BB404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594211</w:t>
            </w:r>
          </w:p>
        </w:tc>
        <w:tc>
          <w:tcPr>
            <w:tcW w:w="1744" w:type="dxa"/>
            <w:tcBorders>
              <w:top w:val="single" w:color="000000" w:sz="4" w:space="0"/>
              <w:left w:val="single" w:color="000000" w:sz="4" w:space="0"/>
              <w:bottom w:val="single" w:color="000000" w:sz="4" w:space="0"/>
              <w:right w:val="single" w:color="000000" w:sz="4" w:space="0"/>
            </w:tcBorders>
            <w:vAlign w:val="center"/>
          </w:tcPr>
          <w:p w14:paraId="2707A78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7FDE9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城芯绿洲，焕活美好——口袋公园设计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59498C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杨兴琳、李雨洁</w:t>
            </w:r>
          </w:p>
        </w:tc>
        <w:tc>
          <w:tcPr>
            <w:tcW w:w="1612" w:type="dxa"/>
            <w:tcBorders>
              <w:top w:val="single" w:color="000000" w:sz="4" w:space="0"/>
              <w:left w:val="single" w:color="000000" w:sz="4" w:space="0"/>
              <w:bottom w:val="single" w:color="000000" w:sz="4" w:space="0"/>
              <w:right w:val="single" w:color="000000" w:sz="4" w:space="0"/>
            </w:tcBorders>
            <w:vAlign w:val="center"/>
          </w:tcPr>
          <w:p w14:paraId="25B99F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张钦清</w:t>
            </w:r>
          </w:p>
        </w:tc>
        <w:tc>
          <w:tcPr>
            <w:tcW w:w="1969" w:type="dxa"/>
            <w:tcBorders>
              <w:top w:val="single" w:color="000000" w:sz="4" w:space="0"/>
              <w:left w:val="single" w:color="000000" w:sz="4" w:space="0"/>
              <w:bottom w:val="single" w:color="000000" w:sz="4" w:space="0"/>
              <w:right w:val="single" w:color="000000" w:sz="4" w:space="0"/>
            </w:tcBorders>
            <w:vAlign w:val="center"/>
          </w:tcPr>
          <w:p w14:paraId="0ED1FE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重庆科创职业学院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DD3437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2CA4F5B">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624105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53631D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594387</w:t>
            </w:r>
          </w:p>
        </w:tc>
        <w:tc>
          <w:tcPr>
            <w:tcW w:w="1744" w:type="dxa"/>
            <w:tcBorders>
              <w:top w:val="single" w:color="000000" w:sz="4" w:space="0"/>
              <w:left w:val="single" w:color="000000" w:sz="4" w:space="0"/>
              <w:bottom w:val="single" w:color="000000" w:sz="4" w:space="0"/>
              <w:right w:val="single" w:color="000000" w:sz="4" w:space="0"/>
            </w:tcBorders>
            <w:vAlign w:val="center"/>
          </w:tcPr>
          <w:p w14:paraId="5F0D3E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C3936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蟠虺巳蛇</w:t>
            </w:r>
          </w:p>
        </w:tc>
        <w:tc>
          <w:tcPr>
            <w:tcW w:w="2250" w:type="dxa"/>
            <w:tcBorders>
              <w:top w:val="single" w:color="000000" w:sz="4" w:space="0"/>
              <w:left w:val="single" w:color="000000" w:sz="4" w:space="0"/>
              <w:bottom w:val="single" w:color="000000" w:sz="4" w:space="0"/>
              <w:right w:val="single" w:color="000000" w:sz="4" w:space="0"/>
            </w:tcBorders>
            <w:vAlign w:val="center"/>
          </w:tcPr>
          <w:p w14:paraId="7AF014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罗杨</w:t>
            </w:r>
          </w:p>
        </w:tc>
        <w:tc>
          <w:tcPr>
            <w:tcW w:w="1612" w:type="dxa"/>
            <w:tcBorders>
              <w:top w:val="single" w:color="000000" w:sz="4" w:space="0"/>
              <w:left w:val="single" w:color="000000" w:sz="4" w:space="0"/>
              <w:bottom w:val="single" w:color="000000" w:sz="4" w:space="0"/>
              <w:right w:val="single" w:color="000000" w:sz="4" w:space="0"/>
            </w:tcBorders>
            <w:vAlign w:val="center"/>
          </w:tcPr>
          <w:p w14:paraId="227D06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龚照锐</w:t>
            </w:r>
          </w:p>
        </w:tc>
        <w:tc>
          <w:tcPr>
            <w:tcW w:w="1969" w:type="dxa"/>
            <w:tcBorders>
              <w:top w:val="single" w:color="000000" w:sz="4" w:space="0"/>
              <w:left w:val="single" w:color="000000" w:sz="4" w:space="0"/>
              <w:bottom w:val="single" w:color="000000" w:sz="4" w:space="0"/>
              <w:right w:val="single" w:color="000000" w:sz="4" w:space="0"/>
            </w:tcBorders>
            <w:vAlign w:val="center"/>
          </w:tcPr>
          <w:p w14:paraId="278EF45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重庆文化艺术职业学院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B4BB8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DA720C1">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8C2B63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F427D5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594396</w:t>
            </w:r>
          </w:p>
        </w:tc>
        <w:tc>
          <w:tcPr>
            <w:tcW w:w="1744" w:type="dxa"/>
            <w:tcBorders>
              <w:top w:val="single" w:color="000000" w:sz="4" w:space="0"/>
              <w:left w:val="single" w:color="000000" w:sz="4" w:space="0"/>
              <w:bottom w:val="single" w:color="000000" w:sz="4" w:space="0"/>
              <w:right w:val="single" w:color="000000" w:sz="4" w:space="0"/>
            </w:tcBorders>
            <w:vAlign w:val="center"/>
          </w:tcPr>
          <w:p w14:paraId="7A7F9F1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B3AF32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未来由科技引领</w:t>
            </w:r>
          </w:p>
        </w:tc>
        <w:tc>
          <w:tcPr>
            <w:tcW w:w="2250" w:type="dxa"/>
            <w:tcBorders>
              <w:top w:val="single" w:color="000000" w:sz="4" w:space="0"/>
              <w:left w:val="single" w:color="000000" w:sz="4" w:space="0"/>
              <w:bottom w:val="single" w:color="000000" w:sz="4" w:space="0"/>
              <w:right w:val="single" w:color="000000" w:sz="4" w:space="0"/>
            </w:tcBorders>
            <w:vAlign w:val="center"/>
          </w:tcPr>
          <w:p w14:paraId="2FE76C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刘晓玥</w:t>
            </w:r>
          </w:p>
        </w:tc>
        <w:tc>
          <w:tcPr>
            <w:tcW w:w="1612" w:type="dxa"/>
            <w:tcBorders>
              <w:top w:val="single" w:color="000000" w:sz="4" w:space="0"/>
              <w:left w:val="single" w:color="000000" w:sz="4" w:space="0"/>
              <w:bottom w:val="single" w:color="000000" w:sz="4" w:space="0"/>
              <w:right w:val="single" w:color="000000" w:sz="4" w:space="0"/>
            </w:tcBorders>
            <w:vAlign w:val="center"/>
          </w:tcPr>
          <w:p w14:paraId="19CBCE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谭春林、冉政</w:t>
            </w:r>
          </w:p>
        </w:tc>
        <w:tc>
          <w:tcPr>
            <w:tcW w:w="1969" w:type="dxa"/>
            <w:tcBorders>
              <w:top w:val="single" w:color="000000" w:sz="4" w:space="0"/>
              <w:left w:val="single" w:color="000000" w:sz="4" w:space="0"/>
              <w:bottom w:val="single" w:color="000000" w:sz="4" w:space="0"/>
              <w:right w:val="single" w:color="000000" w:sz="4" w:space="0"/>
            </w:tcBorders>
            <w:vAlign w:val="center"/>
          </w:tcPr>
          <w:p w14:paraId="4134B2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416DB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F4EA9C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1EE9C1F">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95FECC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594422</w:t>
            </w:r>
          </w:p>
        </w:tc>
        <w:tc>
          <w:tcPr>
            <w:tcW w:w="1744" w:type="dxa"/>
            <w:tcBorders>
              <w:top w:val="single" w:color="000000" w:sz="4" w:space="0"/>
              <w:left w:val="single" w:color="000000" w:sz="4" w:space="0"/>
              <w:bottom w:val="single" w:color="000000" w:sz="4" w:space="0"/>
              <w:right w:val="single" w:color="000000" w:sz="4" w:space="0"/>
            </w:tcBorders>
            <w:vAlign w:val="center"/>
          </w:tcPr>
          <w:p w14:paraId="76C3B5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0F786F6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人与自然和谐共生</w:t>
            </w:r>
          </w:p>
        </w:tc>
        <w:tc>
          <w:tcPr>
            <w:tcW w:w="2250" w:type="dxa"/>
            <w:tcBorders>
              <w:top w:val="single" w:color="000000" w:sz="4" w:space="0"/>
              <w:left w:val="single" w:color="000000" w:sz="4" w:space="0"/>
              <w:bottom w:val="single" w:color="000000" w:sz="4" w:space="0"/>
              <w:right w:val="single" w:color="000000" w:sz="4" w:space="0"/>
            </w:tcBorders>
            <w:vAlign w:val="center"/>
          </w:tcPr>
          <w:p w14:paraId="7694B5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刘晓玥</w:t>
            </w:r>
          </w:p>
        </w:tc>
        <w:tc>
          <w:tcPr>
            <w:tcW w:w="1612" w:type="dxa"/>
            <w:tcBorders>
              <w:top w:val="single" w:color="000000" w:sz="4" w:space="0"/>
              <w:left w:val="single" w:color="000000" w:sz="4" w:space="0"/>
              <w:bottom w:val="single" w:color="000000" w:sz="4" w:space="0"/>
              <w:right w:val="single" w:color="000000" w:sz="4" w:space="0"/>
            </w:tcBorders>
            <w:vAlign w:val="center"/>
          </w:tcPr>
          <w:p w14:paraId="75BF508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谭春林、龙艳妮</w:t>
            </w:r>
          </w:p>
        </w:tc>
        <w:tc>
          <w:tcPr>
            <w:tcW w:w="1969" w:type="dxa"/>
            <w:tcBorders>
              <w:top w:val="single" w:color="000000" w:sz="4" w:space="0"/>
              <w:left w:val="single" w:color="000000" w:sz="4" w:space="0"/>
              <w:bottom w:val="single" w:color="000000" w:sz="4" w:space="0"/>
              <w:right w:val="single" w:color="000000" w:sz="4" w:space="0"/>
            </w:tcBorders>
            <w:vAlign w:val="center"/>
          </w:tcPr>
          <w:p w14:paraId="1C80C9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81D8D5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27DCB68">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A710C3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D2E781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594534</w:t>
            </w:r>
          </w:p>
        </w:tc>
        <w:tc>
          <w:tcPr>
            <w:tcW w:w="1744" w:type="dxa"/>
            <w:tcBorders>
              <w:top w:val="single" w:color="000000" w:sz="4" w:space="0"/>
              <w:left w:val="single" w:color="000000" w:sz="4" w:space="0"/>
              <w:bottom w:val="single" w:color="000000" w:sz="4" w:space="0"/>
              <w:right w:val="single" w:color="000000" w:sz="4" w:space="0"/>
            </w:tcBorders>
            <w:vAlign w:val="center"/>
          </w:tcPr>
          <w:p w14:paraId="5C8665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23140BF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日常场景交互</w:t>
            </w:r>
            <w:r>
              <w:rPr>
                <w:rFonts w:ascii="Times New Roman" w:hAnsi="Times New Roman" w:eastAsia="方正仿宋_GBK" w:cs="方正仿宋_GBK"/>
                <w:color w:val="000000"/>
                <w:kern w:val="0"/>
                <w:sz w:val="28"/>
                <w:szCs w:val="32"/>
                <w:lang w:eastAsia="zh-CN"/>
              </w:rPr>
              <w:t>logo</w:t>
            </w:r>
            <w:r>
              <w:rPr>
                <w:rFonts w:hint="eastAsia" w:ascii="Times New Roman" w:hAnsi="Times New Roman" w:eastAsia="方正仿宋_GBK" w:cs="方正仿宋_GBK"/>
                <w:color w:val="000000"/>
                <w:kern w:val="0"/>
                <w:sz w:val="28"/>
                <w:szCs w:val="32"/>
                <w:lang w:eastAsia="zh-CN"/>
              </w:rPr>
              <w:t>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0CACDB2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吴宇航、杨建伟、李泽涛</w:t>
            </w:r>
          </w:p>
        </w:tc>
        <w:tc>
          <w:tcPr>
            <w:tcW w:w="1612" w:type="dxa"/>
            <w:tcBorders>
              <w:top w:val="single" w:color="000000" w:sz="4" w:space="0"/>
              <w:left w:val="single" w:color="000000" w:sz="4" w:space="0"/>
              <w:bottom w:val="single" w:color="000000" w:sz="4" w:space="0"/>
              <w:right w:val="single" w:color="000000" w:sz="4" w:space="0"/>
            </w:tcBorders>
            <w:vAlign w:val="center"/>
          </w:tcPr>
          <w:p w14:paraId="175AA29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钟元、罗雅敏</w:t>
            </w:r>
          </w:p>
        </w:tc>
        <w:tc>
          <w:tcPr>
            <w:tcW w:w="1969" w:type="dxa"/>
            <w:tcBorders>
              <w:top w:val="single" w:color="000000" w:sz="4" w:space="0"/>
              <w:left w:val="single" w:color="000000" w:sz="4" w:space="0"/>
              <w:bottom w:val="single" w:color="000000" w:sz="4" w:space="0"/>
              <w:right w:val="single" w:color="000000" w:sz="4" w:space="0"/>
            </w:tcBorders>
            <w:vAlign w:val="center"/>
          </w:tcPr>
          <w:p w14:paraId="0DA3E01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037366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074B4AC">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98F591">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C9FEC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595333</w:t>
            </w:r>
          </w:p>
        </w:tc>
        <w:tc>
          <w:tcPr>
            <w:tcW w:w="1744" w:type="dxa"/>
            <w:tcBorders>
              <w:top w:val="single" w:color="000000" w:sz="4" w:space="0"/>
              <w:left w:val="single" w:color="000000" w:sz="4" w:space="0"/>
              <w:bottom w:val="single" w:color="000000" w:sz="4" w:space="0"/>
              <w:right w:val="single" w:color="000000" w:sz="4" w:space="0"/>
            </w:tcBorders>
            <w:vAlign w:val="center"/>
          </w:tcPr>
          <w:p w14:paraId="5E1514A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05A23E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石间浮岛</w:t>
            </w:r>
          </w:p>
        </w:tc>
        <w:tc>
          <w:tcPr>
            <w:tcW w:w="2250" w:type="dxa"/>
            <w:tcBorders>
              <w:top w:val="single" w:color="000000" w:sz="4" w:space="0"/>
              <w:left w:val="single" w:color="000000" w:sz="4" w:space="0"/>
              <w:bottom w:val="single" w:color="000000" w:sz="4" w:space="0"/>
              <w:right w:val="single" w:color="000000" w:sz="4" w:space="0"/>
            </w:tcBorders>
            <w:vAlign w:val="center"/>
          </w:tcPr>
          <w:p w14:paraId="08B7DD9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曾毫</w:t>
            </w:r>
          </w:p>
        </w:tc>
        <w:tc>
          <w:tcPr>
            <w:tcW w:w="1612" w:type="dxa"/>
            <w:tcBorders>
              <w:top w:val="single" w:color="000000" w:sz="4" w:space="0"/>
              <w:left w:val="single" w:color="000000" w:sz="4" w:space="0"/>
              <w:bottom w:val="single" w:color="000000" w:sz="4" w:space="0"/>
              <w:right w:val="single" w:color="000000" w:sz="4" w:space="0"/>
            </w:tcBorders>
            <w:vAlign w:val="center"/>
          </w:tcPr>
          <w:p w14:paraId="0C9B7AC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于潮、刘金为</w:t>
            </w:r>
          </w:p>
        </w:tc>
        <w:tc>
          <w:tcPr>
            <w:tcW w:w="1969" w:type="dxa"/>
            <w:tcBorders>
              <w:top w:val="single" w:color="000000" w:sz="4" w:space="0"/>
              <w:left w:val="single" w:color="000000" w:sz="4" w:space="0"/>
              <w:bottom w:val="single" w:color="000000" w:sz="4" w:space="0"/>
              <w:right w:val="single" w:color="000000" w:sz="4" w:space="0"/>
            </w:tcBorders>
            <w:vAlign w:val="center"/>
          </w:tcPr>
          <w:p w14:paraId="0367B04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DBA73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542C92F">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3293D1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7F3F36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595339</w:t>
            </w:r>
          </w:p>
        </w:tc>
        <w:tc>
          <w:tcPr>
            <w:tcW w:w="1744" w:type="dxa"/>
            <w:tcBorders>
              <w:top w:val="single" w:color="000000" w:sz="4" w:space="0"/>
              <w:left w:val="single" w:color="000000" w:sz="4" w:space="0"/>
              <w:bottom w:val="single" w:color="000000" w:sz="4" w:space="0"/>
              <w:right w:val="single" w:color="000000" w:sz="4" w:space="0"/>
            </w:tcBorders>
            <w:vAlign w:val="center"/>
          </w:tcPr>
          <w:p w14:paraId="13FE25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5ECA2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乐趣・乐忆</w:t>
            </w:r>
          </w:p>
        </w:tc>
        <w:tc>
          <w:tcPr>
            <w:tcW w:w="2250" w:type="dxa"/>
            <w:tcBorders>
              <w:top w:val="single" w:color="000000" w:sz="4" w:space="0"/>
              <w:left w:val="single" w:color="000000" w:sz="4" w:space="0"/>
              <w:bottom w:val="single" w:color="000000" w:sz="4" w:space="0"/>
              <w:right w:val="single" w:color="000000" w:sz="4" w:space="0"/>
            </w:tcBorders>
            <w:vAlign w:val="center"/>
          </w:tcPr>
          <w:p w14:paraId="480A42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李毓、蔡亚飞</w:t>
            </w:r>
          </w:p>
        </w:tc>
        <w:tc>
          <w:tcPr>
            <w:tcW w:w="1612" w:type="dxa"/>
            <w:tcBorders>
              <w:top w:val="single" w:color="000000" w:sz="4" w:space="0"/>
              <w:left w:val="single" w:color="000000" w:sz="4" w:space="0"/>
              <w:bottom w:val="single" w:color="000000" w:sz="4" w:space="0"/>
              <w:right w:val="single" w:color="000000" w:sz="4" w:space="0"/>
            </w:tcBorders>
            <w:vAlign w:val="center"/>
          </w:tcPr>
          <w:p w14:paraId="6F612E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于潮、赵月苑</w:t>
            </w:r>
          </w:p>
        </w:tc>
        <w:tc>
          <w:tcPr>
            <w:tcW w:w="1969" w:type="dxa"/>
            <w:tcBorders>
              <w:top w:val="single" w:color="000000" w:sz="4" w:space="0"/>
              <w:left w:val="single" w:color="000000" w:sz="4" w:space="0"/>
              <w:bottom w:val="single" w:color="000000" w:sz="4" w:space="0"/>
              <w:right w:val="single" w:color="000000" w:sz="4" w:space="0"/>
            </w:tcBorders>
            <w:vAlign w:val="center"/>
          </w:tcPr>
          <w:p w14:paraId="36682C0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AF297F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DEB2D9">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89479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183E32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595501</w:t>
            </w:r>
          </w:p>
        </w:tc>
        <w:tc>
          <w:tcPr>
            <w:tcW w:w="1744" w:type="dxa"/>
            <w:tcBorders>
              <w:top w:val="single" w:color="000000" w:sz="4" w:space="0"/>
              <w:left w:val="single" w:color="000000" w:sz="4" w:space="0"/>
              <w:bottom w:val="single" w:color="000000" w:sz="4" w:space="0"/>
              <w:right w:val="single" w:color="000000" w:sz="4" w:space="0"/>
            </w:tcBorders>
            <w:vAlign w:val="center"/>
          </w:tcPr>
          <w:p w14:paraId="6DAC2C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9C7DDC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重庆市南岸区城市典型街区更新设计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南坪后堡街区智慧化改造</w:t>
            </w:r>
          </w:p>
        </w:tc>
        <w:tc>
          <w:tcPr>
            <w:tcW w:w="2250" w:type="dxa"/>
            <w:tcBorders>
              <w:top w:val="single" w:color="000000" w:sz="4" w:space="0"/>
              <w:left w:val="single" w:color="000000" w:sz="4" w:space="0"/>
              <w:bottom w:val="single" w:color="000000" w:sz="4" w:space="0"/>
              <w:right w:val="single" w:color="000000" w:sz="4" w:space="0"/>
            </w:tcBorders>
            <w:vAlign w:val="center"/>
          </w:tcPr>
          <w:p w14:paraId="39A4FE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钟云亮、叶敏、冯涛群</w:t>
            </w:r>
          </w:p>
        </w:tc>
        <w:tc>
          <w:tcPr>
            <w:tcW w:w="1612" w:type="dxa"/>
            <w:tcBorders>
              <w:top w:val="single" w:color="000000" w:sz="4" w:space="0"/>
              <w:left w:val="single" w:color="000000" w:sz="4" w:space="0"/>
              <w:bottom w:val="single" w:color="000000" w:sz="4" w:space="0"/>
              <w:right w:val="single" w:color="000000" w:sz="4" w:space="0"/>
            </w:tcBorders>
            <w:vAlign w:val="center"/>
          </w:tcPr>
          <w:p w14:paraId="544EE5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李秋娜、綦非</w:t>
            </w:r>
          </w:p>
        </w:tc>
        <w:tc>
          <w:tcPr>
            <w:tcW w:w="1969" w:type="dxa"/>
            <w:tcBorders>
              <w:top w:val="single" w:color="000000" w:sz="4" w:space="0"/>
              <w:left w:val="single" w:color="000000" w:sz="4" w:space="0"/>
              <w:bottom w:val="single" w:color="000000" w:sz="4" w:space="0"/>
              <w:right w:val="single" w:color="000000" w:sz="4" w:space="0"/>
            </w:tcBorders>
            <w:vAlign w:val="center"/>
          </w:tcPr>
          <w:p w14:paraId="0EA9D4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0FDB5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C2FB29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FB73F2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BD60ED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595863</w:t>
            </w:r>
          </w:p>
        </w:tc>
        <w:tc>
          <w:tcPr>
            <w:tcW w:w="1744" w:type="dxa"/>
            <w:tcBorders>
              <w:top w:val="single" w:color="000000" w:sz="4" w:space="0"/>
              <w:left w:val="single" w:color="000000" w:sz="4" w:space="0"/>
              <w:bottom w:val="single" w:color="000000" w:sz="4" w:space="0"/>
              <w:right w:val="single" w:color="000000" w:sz="4" w:space="0"/>
            </w:tcBorders>
            <w:vAlign w:val="center"/>
          </w:tcPr>
          <w:p w14:paraId="7058F8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AA131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梨园惊梦</w:t>
            </w:r>
          </w:p>
        </w:tc>
        <w:tc>
          <w:tcPr>
            <w:tcW w:w="2250" w:type="dxa"/>
            <w:tcBorders>
              <w:top w:val="single" w:color="000000" w:sz="4" w:space="0"/>
              <w:left w:val="single" w:color="000000" w:sz="4" w:space="0"/>
              <w:bottom w:val="single" w:color="000000" w:sz="4" w:space="0"/>
              <w:right w:val="single" w:color="000000" w:sz="4" w:space="0"/>
            </w:tcBorders>
            <w:vAlign w:val="center"/>
          </w:tcPr>
          <w:p w14:paraId="7B8F71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熊悦竟</w:t>
            </w:r>
          </w:p>
        </w:tc>
        <w:tc>
          <w:tcPr>
            <w:tcW w:w="1612" w:type="dxa"/>
            <w:tcBorders>
              <w:top w:val="single" w:color="000000" w:sz="4" w:space="0"/>
              <w:left w:val="single" w:color="000000" w:sz="4" w:space="0"/>
              <w:bottom w:val="single" w:color="000000" w:sz="4" w:space="0"/>
              <w:right w:val="single" w:color="000000" w:sz="4" w:space="0"/>
            </w:tcBorders>
            <w:vAlign w:val="center"/>
          </w:tcPr>
          <w:p w14:paraId="38CF05F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张磊</w:t>
            </w:r>
          </w:p>
        </w:tc>
        <w:tc>
          <w:tcPr>
            <w:tcW w:w="1969" w:type="dxa"/>
            <w:tcBorders>
              <w:top w:val="single" w:color="000000" w:sz="4" w:space="0"/>
              <w:left w:val="single" w:color="000000" w:sz="4" w:space="0"/>
              <w:bottom w:val="single" w:color="000000" w:sz="4" w:space="0"/>
              <w:right w:val="single" w:color="000000" w:sz="4" w:space="0"/>
            </w:tcBorders>
            <w:vAlign w:val="center"/>
          </w:tcPr>
          <w:p w14:paraId="1333B5F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3793D0C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05482D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EB8376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652D86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596146</w:t>
            </w:r>
          </w:p>
        </w:tc>
        <w:tc>
          <w:tcPr>
            <w:tcW w:w="1744" w:type="dxa"/>
            <w:tcBorders>
              <w:top w:val="single" w:color="000000" w:sz="4" w:space="0"/>
              <w:left w:val="single" w:color="000000" w:sz="4" w:space="0"/>
              <w:bottom w:val="single" w:color="000000" w:sz="4" w:space="0"/>
              <w:right w:val="single" w:color="000000" w:sz="4" w:space="0"/>
            </w:tcBorders>
            <w:vAlign w:val="center"/>
          </w:tcPr>
          <w:p w14:paraId="3B7C49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0A8AF8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敦煌遗梦</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国潮敦煌</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19B74A1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汪思曼、付寒寒</w:t>
            </w:r>
          </w:p>
        </w:tc>
        <w:tc>
          <w:tcPr>
            <w:tcW w:w="1612" w:type="dxa"/>
            <w:tcBorders>
              <w:top w:val="single" w:color="000000" w:sz="4" w:space="0"/>
              <w:left w:val="single" w:color="000000" w:sz="4" w:space="0"/>
              <w:bottom w:val="single" w:color="000000" w:sz="4" w:space="0"/>
              <w:right w:val="single" w:color="000000" w:sz="4" w:space="0"/>
            </w:tcBorders>
            <w:vAlign w:val="center"/>
          </w:tcPr>
          <w:p w14:paraId="045885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李雨洁、程伦蒙</w:t>
            </w:r>
          </w:p>
        </w:tc>
        <w:tc>
          <w:tcPr>
            <w:tcW w:w="1969" w:type="dxa"/>
            <w:tcBorders>
              <w:top w:val="single" w:color="000000" w:sz="4" w:space="0"/>
              <w:left w:val="single" w:color="000000" w:sz="4" w:space="0"/>
              <w:bottom w:val="single" w:color="000000" w:sz="4" w:space="0"/>
              <w:right w:val="single" w:color="000000" w:sz="4" w:space="0"/>
            </w:tcBorders>
            <w:vAlign w:val="center"/>
          </w:tcPr>
          <w:p w14:paraId="4AC0BA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A3547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0EDEA12">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47A428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1C7BEA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596272</w:t>
            </w:r>
          </w:p>
        </w:tc>
        <w:tc>
          <w:tcPr>
            <w:tcW w:w="1744" w:type="dxa"/>
            <w:tcBorders>
              <w:top w:val="single" w:color="000000" w:sz="4" w:space="0"/>
              <w:left w:val="single" w:color="000000" w:sz="4" w:space="0"/>
              <w:bottom w:val="single" w:color="000000" w:sz="4" w:space="0"/>
              <w:right w:val="single" w:color="000000" w:sz="4" w:space="0"/>
            </w:tcBorders>
            <w:vAlign w:val="center"/>
          </w:tcPr>
          <w:p w14:paraId="755733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6259A84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青檐墨酿</w:t>
            </w:r>
          </w:p>
        </w:tc>
        <w:tc>
          <w:tcPr>
            <w:tcW w:w="2250" w:type="dxa"/>
            <w:tcBorders>
              <w:top w:val="single" w:color="000000" w:sz="4" w:space="0"/>
              <w:left w:val="single" w:color="000000" w:sz="4" w:space="0"/>
              <w:bottom w:val="single" w:color="000000" w:sz="4" w:space="0"/>
              <w:right w:val="single" w:color="000000" w:sz="4" w:space="0"/>
            </w:tcBorders>
            <w:vAlign w:val="center"/>
          </w:tcPr>
          <w:p w14:paraId="2E23142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秦榕培</w:t>
            </w:r>
          </w:p>
        </w:tc>
        <w:tc>
          <w:tcPr>
            <w:tcW w:w="1612" w:type="dxa"/>
            <w:tcBorders>
              <w:top w:val="single" w:color="000000" w:sz="4" w:space="0"/>
              <w:left w:val="single" w:color="000000" w:sz="4" w:space="0"/>
              <w:bottom w:val="single" w:color="000000" w:sz="4" w:space="0"/>
              <w:right w:val="single" w:color="000000" w:sz="4" w:space="0"/>
            </w:tcBorders>
            <w:vAlign w:val="center"/>
          </w:tcPr>
          <w:p w14:paraId="3A65F2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周媛媛</w:t>
            </w:r>
          </w:p>
        </w:tc>
        <w:tc>
          <w:tcPr>
            <w:tcW w:w="1969" w:type="dxa"/>
            <w:tcBorders>
              <w:top w:val="single" w:color="000000" w:sz="4" w:space="0"/>
              <w:left w:val="single" w:color="000000" w:sz="4" w:space="0"/>
              <w:bottom w:val="single" w:color="000000" w:sz="4" w:space="0"/>
              <w:right w:val="single" w:color="000000" w:sz="4" w:space="0"/>
            </w:tcBorders>
            <w:vAlign w:val="center"/>
          </w:tcPr>
          <w:p w14:paraId="37EDCCF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28E7115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7EFB1A6">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092AB8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6E6D50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596306</w:t>
            </w:r>
          </w:p>
        </w:tc>
        <w:tc>
          <w:tcPr>
            <w:tcW w:w="1744" w:type="dxa"/>
            <w:tcBorders>
              <w:top w:val="single" w:color="000000" w:sz="4" w:space="0"/>
              <w:left w:val="single" w:color="000000" w:sz="4" w:space="0"/>
              <w:bottom w:val="single" w:color="000000" w:sz="4" w:space="0"/>
              <w:right w:val="single" w:color="000000" w:sz="4" w:space="0"/>
            </w:tcBorders>
            <w:vAlign w:val="center"/>
          </w:tcPr>
          <w:p w14:paraId="6495D62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4A790C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灯伞鸢韵</w:t>
            </w:r>
          </w:p>
        </w:tc>
        <w:tc>
          <w:tcPr>
            <w:tcW w:w="2250" w:type="dxa"/>
            <w:tcBorders>
              <w:top w:val="single" w:color="000000" w:sz="4" w:space="0"/>
              <w:left w:val="single" w:color="000000" w:sz="4" w:space="0"/>
              <w:bottom w:val="single" w:color="000000" w:sz="4" w:space="0"/>
              <w:right w:val="single" w:color="000000" w:sz="4" w:space="0"/>
            </w:tcBorders>
            <w:vAlign w:val="center"/>
          </w:tcPr>
          <w:p w14:paraId="4DAE65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王圆媛</w:t>
            </w:r>
          </w:p>
        </w:tc>
        <w:tc>
          <w:tcPr>
            <w:tcW w:w="1612" w:type="dxa"/>
            <w:tcBorders>
              <w:top w:val="single" w:color="000000" w:sz="4" w:space="0"/>
              <w:left w:val="single" w:color="000000" w:sz="4" w:space="0"/>
              <w:bottom w:val="single" w:color="000000" w:sz="4" w:space="0"/>
              <w:right w:val="single" w:color="000000" w:sz="4" w:space="0"/>
            </w:tcBorders>
            <w:vAlign w:val="center"/>
          </w:tcPr>
          <w:p w14:paraId="5400BFF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周媛媛</w:t>
            </w:r>
          </w:p>
        </w:tc>
        <w:tc>
          <w:tcPr>
            <w:tcW w:w="1969" w:type="dxa"/>
            <w:tcBorders>
              <w:top w:val="single" w:color="000000" w:sz="4" w:space="0"/>
              <w:left w:val="single" w:color="000000" w:sz="4" w:space="0"/>
              <w:bottom w:val="single" w:color="000000" w:sz="4" w:space="0"/>
              <w:right w:val="single" w:color="000000" w:sz="4" w:space="0"/>
            </w:tcBorders>
            <w:vAlign w:val="center"/>
          </w:tcPr>
          <w:p w14:paraId="3E8D37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重庆电子科技职业大学</w:t>
            </w:r>
          </w:p>
        </w:tc>
        <w:tc>
          <w:tcPr>
            <w:tcW w:w="1481" w:type="dxa"/>
            <w:tcBorders>
              <w:top w:val="single" w:color="000000" w:sz="4" w:space="0"/>
              <w:left w:val="single" w:color="000000" w:sz="4" w:space="0"/>
              <w:bottom w:val="single" w:color="000000" w:sz="4" w:space="0"/>
              <w:right w:val="single" w:color="000000" w:sz="4" w:space="0"/>
            </w:tcBorders>
            <w:vAlign w:val="center"/>
          </w:tcPr>
          <w:p w14:paraId="48FEAF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76A93C1">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7F7D99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1CBF72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596643</w:t>
            </w:r>
          </w:p>
        </w:tc>
        <w:tc>
          <w:tcPr>
            <w:tcW w:w="1744" w:type="dxa"/>
            <w:tcBorders>
              <w:top w:val="single" w:color="000000" w:sz="4" w:space="0"/>
              <w:left w:val="single" w:color="000000" w:sz="4" w:space="0"/>
              <w:bottom w:val="single" w:color="000000" w:sz="4" w:space="0"/>
              <w:right w:val="single" w:color="000000" w:sz="4" w:space="0"/>
            </w:tcBorders>
            <w:vAlign w:val="center"/>
          </w:tcPr>
          <w:p w14:paraId="301FE8A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610097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解忧小纵队</w:t>
            </w:r>
          </w:p>
        </w:tc>
        <w:tc>
          <w:tcPr>
            <w:tcW w:w="2250" w:type="dxa"/>
            <w:tcBorders>
              <w:top w:val="single" w:color="000000" w:sz="4" w:space="0"/>
              <w:left w:val="single" w:color="000000" w:sz="4" w:space="0"/>
              <w:bottom w:val="single" w:color="000000" w:sz="4" w:space="0"/>
              <w:right w:val="single" w:color="000000" w:sz="4" w:space="0"/>
            </w:tcBorders>
            <w:vAlign w:val="center"/>
          </w:tcPr>
          <w:p w14:paraId="03EBE7D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何庆</w:t>
            </w:r>
          </w:p>
        </w:tc>
        <w:tc>
          <w:tcPr>
            <w:tcW w:w="1612" w:type="dxa"/>
            <w:tcBorders>
              <w:top w:val="single" w:color="000000" w:sz="4" w:space="0"/>
              <w:left w:val="single" w:color="000000" w:sz="4" w:space="0"/>
              <w:bottom w:val="single" w:color="000000" w:sz="4" w:space="0"/>
              <w:right w:val="single" w:color="000000" w:sz="4" w:space="0"/>
            </w:tcBorders>
            <w:vAlign w:val="center"/>
          </w:tcPr>
          <w:p w14:paraId="61EB074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龚晓雪</w:t>
            </w:r>
          </w:p>
        </w:tc>
        <w:tc>
          <w:tcPr>
            <w:tcW w:w="1969" w:type="dxa"/>
            <w:tcBorders>
              <w:top w:val="single" w:color="000000" w:sz="4" w:space="0"/>
              <w:left w:val="single" w:color="000000" w:sz="4" w:space="0"/>
              <w:bottom w:val="single" w:color="000000" w:sz="4" w:space="0"/>
              <w:right w:val="single" w:color="000000" w:sz="4" w:space="0"/>
            </w:tcBorders>
            <w:vAlign w:val="center"/>
          </w:tcPr>
          <w:p w14:paraId="72A6C42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重庆文化艺术职业学院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0D56F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2A909EE">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CC6AF0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1654EE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597892</w:t>
            </w:r>
          </w:p>
        </w:tc>
        <w:tc>
          <w:tcPr>
            <w:tcW w:w="1744" w:type="dxa"/>
            <w:tcBorders>
              <w:top w:val="single" w:color="000000" w:sz="4" w:space="0"/>
              <w:left w:val="single" w:color="000000" w:sz="4" w:space="0"/>
              <w:bottom w:val="single" w:color="000000" w:sz="4" w:space="0"/>
              <w:right w:val="single" w:color="000000" w:sz="4" w:space="0"/>
            </w:tcBorders>
            <w:vAlign w:val="center"/>
          </w:tcPr>
          <w:p w14:paraId="34C5A0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97BA0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ascii="Times New Roman" w:hAnsi="Times New Roman" w:eastAsia="方正仿宋_GBK" w:cs="方正仿宋_GBK"/>
                <w:color w:val="000000"/>
                <w:kern w:val="0"/>
                <w:sz w:val="28"/>
                <w:szCs w:val="32"/>
                <w:lang w:eastAsia="zh-CN"/>
              </w:rPr>
              <w:t>W·STAR</w:t>
            </w:r>
            <w:r>
              <w:rPr>
                <w:rFonts w:hint="eastAsia" w:ascii="Times New Roman" w:hAnsi="Times New Roman" w:eastAsia="方正仿宋_GBK" w:cs="方正仿宋_GBK"/>
                <w:color w:val="000000"/>
                <w:kern w:val="0"/>
                <w:sz w:val="28"/>
                <w:szCs w:val="32"/>
                <w:lang w:eastAsia="zh-CN"/>
              </w:rPr>
              <w:t>餐饮空间设计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3EFC4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宋前程</w:t>
            </w:r>
          </w:p>
        </w:tc>
        <w:tc>
          <w:tcPr>
            <w:tcW w:w="1612" w:type="dxa"/>
            <w:tcBorders>
              <w:top w:val="single" w:color="000000" w:sz="4" w:space="0"/>
              <w:left w:val="single" w:color="000000" w:sz="4" w:space="0"/>
              <w:bottom w:val="single" w:color="000000" w:sz="4" w:space="0"/>
              <w:right w:val="single" w:color="000000" w:sz="4" w:space="0"/>
            </w:tcBorders>
            <w:vAlign w:val="center"/>
          </w:tcPr>
          <w:p w14:paraId="2206F3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郝晓嫣、周璨</w:t>
            </w:r>
          </w:p>
        </w:tc>
        <w:tc>
          <w:tcPr>
            <w:tcW w:w="1969" w:type="dxa"/>
            <w:tcBorders>
              <w:top w:val="single" w:color="000000" w:sz="4" w:space="0"/>
              <w:left w:val="single" w:color="000000" w:sz="4" w:space="0"/>
              <w:bottom w:val="single" w:color="000000" w:sz="4" w:space="0"/>
              <w:right w:val="single" w:color="000000" w:sz="4" w:space="0"/>
            </w:tcBorders>
            <w:vAlign w:val="center"/>
          </w:tcPr>
          <w:p w14:paraId="272C61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3A19BA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A512882">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542740">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17AA6A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598183</w:t>
            </w:r>
          </w:p>
        </w:tc>
        <w:tc>
          <w:tcPr>
            <w:tcW w:w="1744" w:type="dxa"/>
            <w:tcBorders>
              <w:top w:val="single" w:color="000000" w:sz="4" w:space="0"/>
              <w:left w:val="single" w:color="000000" w:sz="4" w:space="0"/>
              <w:bottom w:val="single" w:color="000000" w:sz="4" w:space="0"/>
              <w:right w:val="single" w:color="000000" w:sz="4" w:space="0"/>
            </w:tcBorders>
            <w:vAlign w:val="center"/>
          </w:tcPr>
          <w:p w14:paraId="2F477CB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179D2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咩乜茶餐厅</w:t>
            </w:r>
          </w:p>
        </w:tc>
        <w:tc>
          <w:tcPr>
            <w:tcW w:w="2250" w:type="dxa"/>
            <w:tcBorders>
              <w:top w:val="single" w:color="000000" w:sz="4" w:space="0"/>
              <w:left w:val="single" w:color="000000" w:sz="4" w:space="0"/>
              <w:bottom w:val="single" w:color="000000" w:sz="4" w:space="0"/>
              <w:right w:val="single" w:color="000000" w:sz="4" w:space="0"/>
            </w:tcBorders>
            <w:vAlign w:val="center"/>
          </w:tcPr>
          <w:p w14:paraId="365538A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李慧莹</w:t>
            </w:r>
          </w:p>
        </w:tc>
        <w:tc>
          <w:tcPr>
            <w:tcW w:w="1612" w:type="dxa"/>
            <w:tcBorders>
              <w:top w:val="single" w:color="000000" w:sz="4" w:space="0"/>
              <w:left w:val="single" w:color="000000" w:sz="4" w:space="0"/>
              <w:bottom w:val="single" w:color="000000" w:sz="4" w:space="0"/>
              <w:right w:val="single" w:color="000000" w:sz="4" w:space="0"/>
            </w:tcBorders>
            <w:vAlign w:val="center"/>
          </w:tcPr>
          <w:p w14:paraId="3156D0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沈渡文、郝晓嫣</w:t>
            </w:r>
          </w:p>
        </w:tc>
        <w:tc>
          <w:tcPr>
            <w:tcW w:w="1969" w:type="dxa"/>
            <w:tcBorders>
              <w:top w:val="single" w:color="000000" w:sz="4" w:space="0"/>
              <w:left w:val="single" w:color="000000" w:sz="4" w:space="0"/>
              <w:bottom w:val="single" w:color="000000" w:sz="4" w:space="0"/>
              <w:right w:val="single" w:color="000000" w:sz="4" w:space="0"/>
            </w:tcBorders>
            <w:vAlign w:val="center"/>
          </w:tcPr>
          <w:p w14:paraId="1BAA32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BC70CB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AF75E55">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1EB989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2CAE50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598195</w:t>
            </w:r>
          </w:p>
        </w:tc>
        <w:tc>
          <w:tcPr>
            <w:tcW w:w="1744" w:type="dxa"/>
            <w:tcBorders>
              <w:top w:val="single" w:color="000000" w:sz="4" w:space="0"/>
              <w:left w:val="single" w:color="000000" w:sz="4" w:space="0"/>
              <w:bottom w:val="single" w:color="000000" w:sz="4" w:space="0"/>
              <w:right w:val="single" w:color="000000" w:sz="4" w:space="0"/>
            </w:tcBorders>
            <w:vAlign w:val="center"/>
          </w:tcPr>
          <w:p w14:paraId="0D4C944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168D5E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“城市治愈”计划</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社区公共空间更新设计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D5A39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孙健豪、肖峪瑶</w:t>
            </w:r>
          </w:p>
        </w:tc>
        <w:tc>
          <w:tcPr>
            <w:tcW w:w="1612" w:type="dxa"/>
            <w:tcBorders>
              <w:top w:val="single" w:color="000000" w:sz="4" w:space="0"/>
              <w:left w:val="single" w:color="000000" w:sz="4" w:space="0"/>
              <w:bottom w:val="single" w:color="000000" w:sz="4" w:space="0"/>
              <w:right w:val="single" w:color="000000" w:sz="4" w:space="0"/>
            </w:tcBorders>
            <w:vAlign w:val="center"/>
          </w:tcPr>
          <w:p w14:paraId="0681E4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张雯、李益</w:t>
            </w:r>
          </w:p>
        </w:tc>
        <w:tc>
          <w:tcPr>
            <w:tcW w:w="1969" w:type="dxa"/>
            <w:tcBorders>
              <w:top w:val="single" w:color="000000" w:sz="4" w:space="0"/>
              <w:left w:val="single" w:color="000000" w:sz="4" w:space="0"/>
              <w:bottom w:val="single" w:color="000000" w:sz="4" w:space="0"/>
              <w:right w:val="single" w:color="000000" w:sz="4" w:space="0"/>
            </w:tcBorders>
            <w:vAlign w:val="center"/>
          </w:tcPr>
          <w:p w14:paraId="1D424B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E7772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569BC31">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4D1D6B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8FBD50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599825</w:t>
            </w:r>
          </w:p>
        </w:tc>
        <w:tc>
          <w:tcPr>
            <w:tcW w:w="1744" w:type="dxa"/>
            <w:tcBorders>
              <w:top w:val="single" w:color="000000" w:sz="4" w:space="0"/>
              <w:left w:val="single" w:color="000000" w:sz="4" w:space="0"/>
              <w:bottom w:val="single" w:color="000000" w:sz="4" w:space="0"/>
              <w:right w:val="single" w:color="000000" w:sz="4" w:space="0"/>
            </w:tcBorders>
            <w:vAlign w:val="center"/>
          </w:tcPr>
          <w:p w14:paraId="08589D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06F841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唐韵永流传</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古今运动唐文化</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AE63B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邓李巧、陈琪琪、王灵静</w:t>
            </w:r>
          </w:p>
        </w:tc>
        <w:tc>
          <w:tcPr>
            <w:tcW w:w="1612" w:type="dxa"/>
            <w:tcBorders>
              <w:top w:val="single" w:color="000000" w:sz="4" w:space="0"/>
              <w:left w:val="single" w:color="000000" w:sz="4" w:space="0"/>
              <w:bottom w:val="single" w:color="000000" w:sz="4" w:space="0"/>
              <w:right w:val="single" w:color="000000" w:sz="4" w:space="0"/>
            </w:tcBorders>
            <w:vAlign w:val="center"/>
          </w:tcPr>
          <w:p w14:paraId="6C15E2D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李雨洁、程伦蒙</w:t>
            </w:r>
          </w:p>
        </w:tc>
        <w:tc>
          <w:tcPr>
            <w:tcW w:w="1969" w:type="dxa"/>
            <w:tcBorders>
              <w:top w:val="single" w:color="000000" w:sz="4" w:space="0"/>
              <w:left w:val="single" w:color="000000" w:sz="4" w:space="0"/>
              <w:bottom w:val="single" w:color="000000" w:sz="4" w:space="0"/>
              <w:right w:val="single" w:color="000000" w:sz="4" w:space="0"/>
            </w:tcBorders>
            <w:vAlign w:val="center"/>
          </w:tcPr>
          <w:p w14:paraId="494535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99A79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6EC7210">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3E5337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0C199A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600470</w:t>
            </w:r>
          </w:p>
        </w:tc>
        <w:tc>
          <w:tcPr>
            <w:tcW w:w="1744" w:type="dxa"/>
            <w:tcBorders>
              <w:top w:val="single" w:color="000000" w:sz="4" w:space="0"/>
              <w:left w:val="single" w:color="000000" w:sz="4" w:space="0"/>
              <w:bottom w:val="single" w:color="000000" w:sz="4" w:space="0"/>
              <w:right w:val="single" w:color="000000" w:sz="4" w:space="0"/>
            </w:tcBorders>
            <w:vAlign w:val="center"/>
          </w:tcPr>
          <w:p w14:paraId="7C1747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城市设计（职教赛道）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6D19FE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老旧智慧化社区改造</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南岸区后堡街社区改造</w:t>
            </w:r>
          </w:p>
        </w:tc>
        <w:tc>
          <w:tcPr>
            <w:tcW w:w="2250" w:type="dxa"/>
            <w:tcBorders>
              <w:top w:val="single" w:color="000000" w:sz="4" w:space="0"/>
              <w:left w:val="single" w:color="000000" w:sz="4" w:space="0"/>
              <w:bottom w:val="single" w:color="000000" w:sz="4" w:space="0"/>
              <w:right w:val="single" w:color="000000" w:sz="4" w:space="0"/>
            </w:tcBorders>
            <w:vAlign w:val="center"/>
          </w:tcPr>
          <w:p w14:paraId="2E6E1CC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杨敏、陈果、李昕怡</w:t>
            </w:r>
          </w:p>
        </w:tc>
        <w:tc>
          <w:tcPr>
            <w:tcW w:w="1612" w:type="dxa"/>
            <w:tcBorders>
              <w:top w:val="single" w:color="000000" w:sz="4" w:space="0"/>
              <w:left w:val="single" w:color="000000" w:sz="4" w:space="0"/>
              <w:bottom w:val="single" w:color="000000" w:sz="4" w:space="0"/>
              <w:right w:val="single" w:color="000000" w:sz="4" w:space="0"/>
            </w:tcBorders>
            <w:vAlign w:val="center"/>
          </w:tcPr>
          <w:p w14:paraId="6A0F1E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李秋娜、赵月苑</w:t>
            </w:r>
          </w:p>
        </w:tc>
        <w:tc>
          <w:tcPr>
            <w:tcW w:w="1969" w:type="dxa"/>
            <w:tcBorders>
              <w:top w:val="single" w:color="000000" w:sz="4" w:space="0"/>
              <w:left w:val="single" w:color="000000" w:sz="4" w:space="0"/>
              <w:bottom w:val="single" w:color="000000" w:sz="4" w:space="0"/>
              <w:right w:val="single" w:color="000000" w:sz="4" w:space="0"/>
            </w:tcBorders>
            <w:vAlign w:val="center"/>
          </w:tcPr>
          <w:p w14:paraId="7658B7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A4DE3B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AD9C3A7">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71CE41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2CC18B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600678</w:t>
            </w:r>
          </w:p>
        </w:tc>
        <w:tc>
          <w:tcPr>
            <w:tcW w:w="1744" w:type="dxa"/>
            <w:tcBorders>
              <w:top w:val="single" w:color="000000" w:sz="4" w:space="0"/>
              <w:left w:val="single" w:color="000000" w:sz="4" w:space="0"/>
              <w:bottom w:val="single" w:color="000000" w:sz="4" w:space="0"/>
              <w:right w:val="single" w:color="000000" w:sz="4" w:space="0"/>
            </w:tcBorders>
            <w:vAlign w:val="center"/>
          </w:tcPr>
          <w:p w14:paraId="55BC21A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97E571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生活中的烟火气</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南岸区后堡社区智慧化改造</w:t>
            </w:r>
          </w:p>
        </w:tc>
        <w:tc>
          <w:tcPr>
            <w:tcW w:w="2250" w:type="dxa"/>
            <w:tcBorders>
              <w:top w:val="single" w:color="000000" w:sz="4" w:space="0"/>
              <w:left w:val="single" w:color="000000" w:sz="4" w:space="0"/>
              <w:bottom w:val="single" w:color="000000" w:sz="4" w:space="0"/>
              <w:right w:val="single" w:color="000000" w:sz="4" w:space="0"/>
            </w:tcBorders>
            <w:vAlign w:val="center"/>
          </w:tcPr>
          <w:p w14:paraId="34B85C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李昕怡、何汶桂、杨敏</w:t>
            </w:r>
          </w:p>
        </w:tc>
        <w:tc>
          <w:tcPr>
            <w:tcW w:w="1612" w:type="dxa"/>
            <w:tcBorders>
              <w:top w:val="single" w:color="000000" w:sz="4" w:space="0"/>
              <w:left w:val="single" w:color="000000" w:sz="4" w:space="0"/>
              <w:bottom w:val="single" w:color="000000" w:sz="4" w:space="0"/>
              <w:right w:val="single" w:color="000000" w:sz="4" w:space="0"/>
            </w:tcBorders>
            <w:vAlign w:val="center"/>
          </w:tcPr>
          <w:p w14:paraId="540430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李秋娜、赵月苑</w:t>
            </w:r>
          </w:p>
        </w:tc>
        <w:tc>
          <w:tcPr>
            <w:tcW w:w="1969" w:type="dxa"/>
            <w:tcBorders>
              <w:top w:val="single" w:color="000000" w:sz="4" w:space="0"/>
              <w:left w:val="single" w:color="000000" w:sz="4" w:space="0"/>
              <w:bottom w:val="single" w:color="000000" w:sz="4" w:space="0"/>
              <w:right w:val="single" w:color="000000" w:sz="4" w:space="0"/>
            </w:tcBorders>
            <w:vAlign w:val="center"/>
          </w:tcPr>
          <w:p w14:paraId="2D71E23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9DE993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0A08FAD">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679B7F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6337C7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601533</w:t>
            </w:r>
          </w:p>
        </w:tc>
        <w:tc>
          <w:tcPr>
            <w:tcW w:w="1744" w:type="dxa"/>
            <w:tcBorders>
              <w:top w:val="single" w:color="000000" w:sz="4" w:space="0"/>
              <w:left w:val="single" w:color="000000" w:sz="4" w:space="0"/>
              <w:bottom w:val="single" w:color="000000" w:sz="4" w:space="0"/>
              <w:right w:val="single" w:color="000000" w:sz="4" w:space="0"/>
            </w:tcBorders>
            <w:vAlign w:val="center"/>
          </w:tcPr>
          <w:p w14:paraId="498F07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7D0A17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《卦象溯古：岁时图笺》</w:t>
            </w:r>
          </w:p>
        </w:tc>
        <w:tc>
          <w:tcPr>
            <w:tcW w:w="2250" w:type="dxa"/>
            <w:tcBorders>
              <w:top w:val="single" w:color="000000" w:sz="4" w:space="0"/>
              <w:left w:val="single" w:color="000000" w:sz="4" w:space="0"/>
              <w:bottom w:val="single" w:color="000000" w:sz="4" w:space="0"/>
              <w:right w:val="single" w:color="000000" w:sz="4" w:space="0"/>
            </w:tcBorders>
            <w:vAlign w:val="center"/>
          </w:tcPr>
          <w:p w14:paraId="347588E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马然然</w:t>
            </w:r>
          </w:p>
        </w:tc>
        <w:tc>
          <w:tcPr>
            <w:tcW w:w="1612" w:type="dxa"/>
            <w:tcBorders>
              <w:top w:val="single" w:color="000000" w:sz="4" w:space="0"/>
              <w:left w:val="single" w:color="000000" w:sz="4" w:space="0"/>
              <w:bottom w:val="single" w:color="000000" w:sz="4" w:space="0"/>
              <w:right w:val="single" w:color="000000" w:sz="4" w:space="0"/>
            </w:tcBorders>
            <w:vAlign w:val="center"/>
          </w:tcPr>
          <w:p w14:paraId="4046EB5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李佳聪、简兴玥</w:t>
            </w:r>
          </w:p>
        </w:tc>
        <w:tc>
          <w:tcPr>
            <w:tcW w:w="1969" w:type="dxa"/>
            <w:tcBorders>
              <w:top w:val="single" w:color="000000" w:sz="4" w:space="0"/>
              <w:left w:val="single" w:color="000000" w:sz="4" w:space="0"/>
              <w:bottom w:val="single" w:color="000000" w:sz="4" w:space="0"/>
              <w:right w:val="single" w:color="000000" w:sz="4" w:space="0"/>
            </w:tcBorders>
            <w:vAlign w:val="center"/>
          </w:tcPr>
          <w:p w14:paraId="497AEE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重庆智能工程职业学院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11F8EB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EBEBEA6">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35E869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687403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602057</w:t>
            </w:r>
          </w:p>
        </w:tc>
        <w:tc>
          <w:tcPr>
            <w:tcW w:w="1744" w:type="dxa"/>
            <w:tcBorders>
              <w:top w:val="single" w:color="000000" w:sz="4" w:space="0"/>
              <w:left w:val="single" w:color="000000" w:sz="4" w:space="0"/>
              <w:bottom w:val="single" w:color="000000" w:sz="4" w:space="0"/>
              <w:right w:val="single" w:color="000000" w:sz="4" w:space="0"/>
            </w:tcBorders>
            <w:vAlign w:val="center"/>
          </w:tcPr>
          <w:p w14:paraId="268DC9C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建筑设计（职教赛道）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AC28A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植愈</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光启万物生</w:t>
            </w:r>
          </w:p>
        </w:tc>
        <w:tc>
          <w:tcPr>
            <w:tcW w:w="2250" w:type="dxa"/>
            <w:tcBorders>
              <w:top w:val="single" w:color="000000" w:sz="4" w:space="0"/>
              <w:left w:val="single" w:color="000000" w:sz="4" w:space="0"/>
              <w:bottom w:val="single" w:color="000000" w:sz="4" w:space="0"/>
              <w:right w:val="single" w:color="000000" w:sz="4" w:space="0"/>
            </w:tcBorders>
            <w:vAlign w:val="center"/>
          </w:tcPr>
          <w:p w14:paraId="0922FE4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孙彩悦、徐蕊</w:t>
            </w:r>
          </w:p>
        </w:tc>
        <w:tc>
          <w:tcPr>
            <w:tcW w:w="1612" w:type="dxa"/>
            <w:tcBorders>
              <w:top w:val="single" w:color="000000" w:sz="4" w:space="0"/>
              <w:left w:val="single" w:color="000000" w:sz="4" w:space="0"/>
              <w:bottom w:val="single" w:color="000000" w:sz="4" w:space="0"/>
              <w:right w:val="single" w:color="000000" w:sz="4" w:space="0"/>
            </w:tcBorders>
            <w:vAlign w:val="center"/>
          </w:tcPr>
          <w:p w14:paraId="38A138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袁有无、赵月苑</w:t>
            </w:r>
          </w:p>
        </w:tc>
        <w:tc>
          <w:tcPr>
            <w:tcW w:w="1969" w:type="dxa"/>
            <w:tcBorders>
              <w:top w:val="single" w:color="000000" w:sz="4" w:space="0"/>
              <w:left w:val="single" w:color="000000" w:sz="4" w:space="0"/>
              <w:bottom w:val="single" w:color="000000" w:sz="4" w:space="0"/>
              <w:right w:val="single" w:color="000000" w:sz="4" w:space="0"/>
            </w:tcBorders>
            <w:vAlign w:val="center"/>
          </w:tcPr>
          <w:p w14:paraId="3C3232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3068D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03D14A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0C2C9C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6413D4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603471</w:t>
            </w:r>
          </w:p>
        </w:tc>
        <w:tc>
          <w:tcPr>
            <w:tcW w:w="1744" w:type="dxa"/>
            <w:tcBorders>
              <w:top w:val="single" w:color="000000" w:sz="4" w:space="0"/>
              <w:left w:val="single" w:color="000000" w:sz="4" w:space="0"/>
              <w:bottom w:val="single" w:color="000000" w:sz="4" w:space="0"/>
              <w:right w:val="single" w:color="000000" w:sz="4" w:space="0"/>
            </w:tcBorders>
            <w:vAlign w:val="center"/>
          </w:tcPr>
          <w:p w14:paraId="1EA9CF6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1C3B9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智启书境</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融汇未来</w:t>
            </w:r>
          </w:p>
        </w:tc>
        <w:tc>
          <w:tcPr>
            <w:tcW w:w="2250" w:type="dxa"/>
            <w:tcBorders>
              <w:top w:val="single" w:color="000000" w:sz="4" w:space="0"/>
              <w:left w:val="single" w:color="000000" w:sz="4" w:space="0"/>
              <w:bottom w:val="single" w:color="000000" w:sz="4" w:space="0"/>
              <w:right w:val="single" w:color="000000" w:sz="4" w:space="0"/>
            </w:tcBorders>
            <w:vAlign w:val="center"/>
          </w:tcPr>
          <w:p w14:paraId="38CD367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李昕怡、张婉秋</w:t>
            </w:r>
          </w:p>
        </w:tc>
        <w:tc>
          <w:tcPr>
            <w:tcW w:w="1612" w:type="dxa"/>
            <w:tcBorders>
              <w:top w:val="single" w:color="000000" w:sz="4" w:space="0"/>
              <w:left w:val="single" w:color="000000" w:sz="4" w:space="0"/>
              <w:bottom w:val="single" w:color="000000" w:sz="4" w:space="0"/>
              <w:right w:val="single" w:color="000000" w:sz="4" w:space="0"/>
            </w:tcBorders>
            <w:vAlign w:val="center"/>
          </w:tcPr>
          <w:p w14:paraId="6F9DB9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李秋娜、綦非</w:t>
            </w:r>
          </w:p>
        </w:tc>
        <w:tc>
          <w:tcPr>
            <w:tcW w:w="1969" w:type="dxa"/>
            <w:tcBorders>
              <w:top w:val="single" w:color="000000" w:sz="4" w:space="0"/>
              <w:left w:val="single" w:color="000000" w:sz="4" w:space="0"/>
              <w:bottom w:val="single" w:color="000000" w:sz="4" w:space="0"/>
              <w:right w:val="single" w:color="000000" w:sz="4" w:space="0"/>
            </w:tcBorders>
            <w:vAlign w:val="center"/>
          </w:tcPr>
          <w:p w14:paraId="229013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EF51C6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E0CD494">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0EA826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FF01E4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603548</w:t>
            </w:r>
          </w:p>
        </w:tc>
        <w:tc>
          <w:tcPr>
            <w:tcW w:w="1744" w:type="dxa"/>
            <w:tcBorders>
              <w:top w:val="single" w:color="000000" w:sz="4" w:space="0"/>
              <w:left w:val="single" w:color="000000" w:sz="4" w:space="0"/>
              <w:bottom w:val="single" w:color="000000" w:sz="4" w:space="0"/>
              <w:right w:val="single" w:color="000000" w:sz="4" w:space="0"/>
            </w:tcBorders>
            <w:vAlign w:val="center"/>
          </w:tcPr>
          <w:p w14:paraId="3AADDE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F29408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数字赋能</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智享阅读</w:t>
            </w:r>
          </w:p>
        </w:tc>
        <w:tc>
          <w:tcPr>
            <w:tcW w:w="2250" w:type="dxa"/>
            <w:tcBorders>
              <w:top w:val="single" w:color="000000" w:sz="4" w:space="0"/>
              <w:left w:val="single" w:color="000000" w:sz="4" w:space="0"/>
              <w:bottom w:val="single" w:color="000000" w:sz="4" w:space="0"/>
              <w:right w:val="single" w:color="000000" w:sz="4" w:space="0"/>
            </w:tcBorders>
            <w:vAlign w:val="center"/>
          </w:tcPr>
          <w:p w14:paraId="2171EA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李昕怡、张婉秋</w:t>
            </w:r>
          </w:p>
        </w:tc>
        <w:tc>
          <w:tcPr>
            <w:tcW w:w="1612" w:type="dxa"/>
            <w:tcBorders>
              <w:top w:val="single" w:color="000000" w:sz="4" w:space="0"/>
              <w:left w:val="single" w:color="000000" w:sz="4" w:space="0"/>
              <w:bottom w:val="single" w:color="000000" w:sz="4" w:space="0"/>
              <w:right w:val="single" w:color="000000" w:sz="4" w:space="0"/>
            </w:tcBorders>
            <w:vAlign w:val="center"/>
          </w:tcPr>
          <w:p w14:paraId="565289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李秋娜、綦非</w:t>
            </w:r>
          </w:p>
        </w:tc>
        <w:tc>
          <w:tcPr>
            <w:tcW w:w="1969" w:type="dxa"/>
            <w:tcBorders>
              <w:top w:val="single" w:color="000000" w:sz="4" w:space="0"/>
              <w:left w:val="single" w:color="000000" w:sz="4" w:space="0"/>
              <w:bottom w:val="single" w:color="000000" w:sz="4" w:space="0"/>
              <w:right w:val="single" w:color="000000" w:sz="4" w:space="0"/>
            </w:tcBorders>
            <w:vAlign w:val="center"/>
          </w:tcPr>
          <w:p w14:paraId="6E9EDD6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567A8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7C9655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8D5D4D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E749D9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381009</w:t>
            </w:r>
          </w:p>
        </w:tc>
        <w:tc>
          <w:tcPr>
            <w:tcW w:w="1744" w:type="dxa"/>
            <w:tcBorders>
              <w:top w:val="single" w:color="000000" w:sz="4" w:space="0"/>
              <w:left w:val="single" w:color="000000" w:sz="4" w:space="0"/>
              <w:bottom w:val="single" w:color="000000" w:sz="4" w:space="0"/>
              <w:right w:val="single" w:color="000000" w:sz="4" w:space="0"/>
            </w:tcBorders>
            <w:vAlign w:val="center"/>
          </w:tcPr>
          <w:p w14:paraId="5A6912B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0141EA6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曲艺百花</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梦游梨园</w:t>
            </w:r>
          </w:p>
        </w:tc>
        <w:tc>
          <w:tcPr>
            <w:tcW w:w="2250" w:type="dxa"/>
            <w:tcBorders>
              <w:top w:val="single" w:color="000000" w:sz="4" w:space="0"/>
              <w:left w:val="single" w:color="000000" w:sz="4" w:space="0"/>
              <w:bottom w:val="single" w:color="000000" w:sz="4" w:space="0"/>
              <w:right w:val="single" w:color="000000" w:sz="4" w:space="0"/>
            </w:tcBorders>
            <w:vAlign w:val="center"/>
          </w:tcPr>
          <w:p w14:paraId="68756A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陈雨薇</w:t>
            </w:r>
          </w:p>
        </w:tc>
        <w:tc>
          <w:tcPr>
            <w:tcW w:w="1612" w:type="dxa"/>
            <w:tcBorders>
              <w:top w:val="single" w:color="000000" w:sz="4" w:space="0"/>
              <w:left w:val="single" w:color="000000" w:sz="4" w:space="0"/>
              <w:bottom w:val="single" w:color="000000" w:sz="4" w:space="0"/>
              <w:right w:val="single" w:color="000000" w:sz="4" w:space="0"/>
            </w:tcBorders>
            <w:vAlign w:val="center"/>
          </w:tcPr>
          <w:p w14:paraId="05B97C9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2C4A94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CD170E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F798994">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500AAE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816247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425860</w:t>
            </w:r>
          </w:p>
        </w:tc>
        <w:tc>
          <w:tcPr>
            <w:tcW w:w="1744" w:type="dxa"/>
            <w:tcBorders>
              <w:top w:val="single" w:color="000000" w:sz="4" w:space="0"/>
              <w:left w:val="single" w:color="000000" w:sz="4" w:space="0"/>
              <w:bottom w:val="single" w:color="000000" w:sz="4" w:space="0"/>
              <w:right w:val="single" w:color="000000" w:sz="4" w:space="0"/>
            </w:tcBorders>
            <w:vAlign w:val="center"/>
          </w:tcPr>
          <w:p w14:paraId="4A55B52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94" w:type="dxa"/>
            <w:tcBorders>
              <w:top w:val="single" w:color="000000" w:sz="4" w:space="0"/>
              <w:left w:val="single" w:color="000000" w:sz="4" w:space="0"/>
              <w:bottom w:val="single" w:color="000000" w:sz="4" w:space="0"/>
              <w:right w:val="single" w:color="000000" w:sz="4" w:space="0"/>
            </w:tcBorders>
            <w:vAlign w:val="center"/>
          </w:tcPr>
          <w:p w14:paraId="021220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苗族非遗</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卡拉鸟笼西施</w:t>
            </w:r>
          </w:p>
        </w:tc>
        <w:tc>
          <w:tcPr>
            <w:tcW w:w="2250" w:type="dxa"/>
            <w:tcBorders>
              <w:top w:val="single" w:color="000000" w:sz="4" w:space="0"/>
              <w:left w:val="single" w:color="000000" w:sz="4" w:space="0"/>
              <w:bottom w:val="single" w:color="000000" w:sz="4" w:space="0"/>
              <w:right w:val="single" w:color="000000" w:sz="4" w:space="0"/>
            </w:tcBorders>
            <w:vAlign w:val="center"/>
          </w:tcPr>
          <w:p w14:paraId="41F4CD4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李强</w:t>
            </w:r>
          </w:p>
        </w:tc>
        <w:tc>
          <w:tcPr>
            <w:tcW w:w="1612" w:type="dxa"/>
            <w:tcBorders>
              <w:top w:val="single" w:color="000000" w:sz="4" w:space="0"/>
              <w:left w:val="single" w:color="000000" w:sz="4" w:space="0"/>
              <w:bottom w:val="single" w:color="000000" w:sz="4" w:space="0"/>
              <w:right w:val="single" w:color="000000" w:sz="4" w:space="0"/>
            </w:tcBorders>
            <w:vAlign w:val="center"/>
          </w:tcPr>
          <w:p w14:paraId="7585BAC3">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6909DE7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526A4D5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1530301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0B6AD6D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3E304A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429942</w:t>
            </w:r>
          </w:p>
        </w:tc>
        <w:tc>
          <w:tcPr>
            <w:tcW w:w="1744" w:type="dxa"/>
            <w:tcBorders>
              <w:top w:val="single" w:color="000000" w:sz="4" w:space="0"/>
              <w:left w:val="single" w:color="000000" w:sz="4" w:space="0"/>
              <w:bottom w:val="single" w:color="000000" w:sz="4" w:space="0"/>
              <w:right w:val="single" w:color="000000" w:sz="4" w:space="0"/>
            </w:tcBorders>
            <w:vAlign w:val="center"/>
          </w:tcPr>
          <w:p w14:paraId="6199487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94" w:type="dxa"/>
            <w:tcBorders>
              <w:top w:val="single" w:color="000000" w:sz="4" w:space="0"/>
              <w:left w:val="single" w:color="000000" w:sz="4" w:space="0"/>
              <w:bottom w:val="single" w:color="000000" w:sz="4" w:space="0"/>
              <w:right w:val="single" w:color="000000" w:sz="4" w:space="0"/>
            </w:tcBorders>
            <w:vAlign w:val="center"/>
          </w:tcPr>
          <w:p w14:paraId="62C2F7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七彩田园物语</w:t>
            </w:r>
          </w:p>
        </w:tc>
        <w:tc>
          <w:tcPr>
            <w:tcW w:w="2250" w:type="dxa"/>
            <w:tcBorders>
              <w:top w:val="single" w:color="000000" w:sz="4" w:space="0"/>
              <w:left w:val="single" w:color="000000" w:sz="4" w:space="0"/>
              <w:bottom w:val="single" w:color="000000" w:sz="4" w:space="0"/>
              <w:right w:val="single" w:color="000000" w:sz="4" w:space="0"/>
            </w:tcBorders>
            <w:vAlign w:val="center"/>
          </w:tcPr>
          <w:p w14:paraId="0726585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李强</w:t>
            </w:r>
          </w:p>
        </w:tc>
        <w:tc>
          <w:tcPr>
            <w:tcW w:w="1612" w:type="dxa"/>
            <w:tcBorders>
              <w:top w:val="single" w:color="000000" w:sz="4" w:space="0"/>
              <w:left w:val="single" w:color="000000" w:sz="4" w:space="0"/>
              <w:bottom w:val="single" w:color="000000" w:sz="4" w:space="0"/>
              <w:right w:val="single" w:color="000000" w:sz="4" w:space="0"/>
            </w:tcBorders>
            <w:vAlign w:val="center"/>
          </w:tcPr>
          <w:p w14:paraId="4D094B16">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6F73E6E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329BAE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E42B76A">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6C6FB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35A3D9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432065</w:t>
            </w:r>
          </w:p>
        </w:tc>
        <w:tc>
          <w:tcPr>
            <w:tcW w:w="1744" w:type="dxa"/>
            <w:tcBorders>
              <w:top w:val="single" w:color="000000" w:sz="4" w:space="0"/>
              <w:left w:val="single" w:color="000000" w:sz="4" w:space="0"/>
              <w:bottom w:val="single" w:color="000000" w:sz="4" w:space="0"/>
              <w:right w:val="single" w:color="000000" w:sz="4" w:space="0"/>
            </w:tcBorders>
            <w:vAlign w:val="center"/>
          </w:tcPr>
          <w:p w14:paraId="3BF0004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w:t>
            </w:r>
          </w:p>
        </w:tc>
        <w:tc>
          <w:tcPr>
            <w:tcW w:w="3094" w:type="dxa"/>
            <w:tcBorders>
              <w:top w:val="single" w:color="000000" w:sz="4" w:space="0"/>
              <w:left w:val="single" w:color="000000" w:sz="4" w:space="0"/>
              <w:bottom w:val="single" w:color="000000" w:sz="4" w:space="0"/>
              <w:right w:val="single" w:color="000000" w:sz="4" w:space="0"/>
            </w:tcBorders>
            <w:vAlign w:val="center"/>
          </w:tcPr>
          <w:p w14:paraId="41DAA00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建证追梦人</w:t>
            </w:r>
          </w:p>
        </w:tc>
        <w:tc>
          <w:tcPr>
            <w:tcW w:w="2250" w:type="dxa"/>
            <w:tcBorders>
              <w:top w:val="single" w:color="000000" w:sz="4" w:space="0"/>
              <w:left w:val="single" w:color="000000" w:sz="4" w:space="0"/>
              <w:bottom w:val="single" w:color="000000" w:sz="4" w:space="0"/>
              <w:right w:val="single" w:color="000000" w:sz="4" w:space="0"/>
            </w:tcBorders>
            <w:vAlign w:val="center"/>
          </w:tcPr>
          <w:p w14:paraId="77EB9C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周福容、田丰</w:t>
            </w:r>
          </w:p>
        </w:tc>
        <w:tc>
          <w:tcPr>
            <w:tcW w:w="1612" w:type="dxa"/>
            <w:tcBorders>
              <w:top w:val="single" w:color="000000" w:sz="4" w:space="0"/>
              <w:left w:val="single" w:color="000000" w:sz="4" w:space="0"/>
              <w:bottom w:val="single" w:color="000000" w:sz="4" w:space="0"/>
              <w:right w:val="single" w:color="000000" w:sz="4" w:space="0"/>
            </w:tcBorders>
            <w:vAlign w:val="center"/>
          </w:tcPr>
          <w:p w14:paraId="1256F855">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06850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386AE6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5E6E6D4">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E6CDF5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09140FA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436814</w:t>
            </w:r>
          </w:p>
        </w:tc>
        <w:tc>
          <w:tcPr>
            <w:tcW w:w="1744" w:type="dxa"/>
            <w:tcBorders>
              <w:top w:val="single" w:color="000000" w:sz="4" w:space="0"/>
              <w:left w:val="single" w:color="000000" w:sz="4" w:space="0"/>
              <w:bottom w:val="single" w:color="000000" w:sz="4" w:space="0"/>
              <w:right w:val="single" w:color="000000" w:sz="4" w:space="0"/>
            </w:tcBorders>
            <w:vAlign w:val="center"/>
          </w:tcPr>
          <w:p w14:paraId="2D0B1FA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设计前沿探索</w:t>
            </w:r>
          </w:p>
        </w:tc>
        <w:tc>
          <w:tcPr>
            <w:tcW w:w="3094" w:type="dxa"/>
            <w:tcBorders>
              <w:top w:val="single" w:color="000000" w:sz="4" w:space="0"/>
              <w:left w:val="single" w:color="000000" w:sz="4" w:space="0"/>
              <w:bottom w:val="single" w:color="000000" w:sz="4" w:space="0"/>
              <w:right w:val="single" w:color="000000" w:sz="4" w:space="0"/>
            </w:tcBorders>
            <w:vAlign w:val="center"/>
          </w:tcPr>
          <w:p w14:paraId="4DD2F3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数智驱动下重庆山地传统村落文化基因图谱构建与实践研究</w:t>
            </w:r>
          </w:p>
        </w:tc>
        <w:tc>
          <w:tcPr>
            <w:tcW w:w="2250" w:type="dxa"/>
            <w:tcBorders>
              <w:top w:val="single" w:color="000000" w:sz="4" w:space="0"/>
              <w:left w:val="single" w:color="000000" w:sz="4" w:space="0"/>
              <w:bottom w:val="single" w:color="000000" w:sz="4" w:space="0"/>
              <w:right w:val="single" w:color="000000" w:sz="4" w:space="0"/>
            </w:tcBorders>
            <w:vAlign w:val="center"/>
          </w:tcPr>
          <w:p w14:paraId="5F3ED9F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李秋娜、史靖塬、韦媛</w:t>
            </w:r>
          </w:p>
        </w:tc>
        <w:tc>
          <w:tcPr>
            <w:tcW w:w="1612" w:type="dxa"/>
            <w:tcBorders>
              <w:top w:val="single" w:color="000000" w:sz="4" w:space="0"/>
              <w:left w:val="single" w:color="000000" w:sz="4" w:space="0"/>
              <w:bottom w:val="single" w:color="000000" w:sz="4" w:space="0"/>
              <w:right w:val="single" w:color="000000" w:sz="4" w:space="0"/>
            </w:tcBorders>
            <w:vAlign w:val="center"/>
          </w:tcPr>
          <w:p w14:paraId="449D464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007907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CCCA9B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5E73BB2">
        <w:tblPrEx>
          <w:tblCellMar>
            <w:top w:w="0" w:type="dxa"/>
            <w:left w:w="108" w:type="dxa"/>
            <w:bottom w:w="0" w:type="dxa"/>
            <w:right w:w="108" w:type="dxa"/>
          </w:tblCellMar>
        </w:tblPrEx>
        <w:trPr>
          <w:trHeight w:val="71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106A76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5F7D82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437437</w:t>
            </w:r>
          </w:p>
        </w:tc>
        <w:tc>
          <w:tcPr>
            <w:tcW w:w="1744" w:type="dxa"/>
            <w:tcBorders>
              <w:top w:val="single" w:color="000000" w:sz="4" w:space="0"/>
              <w:left w:val="single" w:color="000000" w:sz="4" w:space="0"/>
              <w:bottom w:val="single" w:color="000000" w:sz="4" w:space="0"/>
              <w:right w:val="single" w:color="000000" w:sz="4" w:space="0"/>
            </w:tcBorders>
            <w:vAlign w:val="center"/>
          </w:tcPr>
          <w:p w14:paraId="792FDBC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773C633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重庆明月湖智慧酒店</w:t>
            </w:r>
          </w:p>
        </w:tc>
        <w:tc>
          <w:tcPr>
            <w:tcW w:w="2250" w:type="dxa"/>
            <w:tcBorders>
              <w:top w:val="single" w:color="000000" w:sz="4" w:space="0"/>
              <w:left w:val="single" w:color="000000" w:sz="4" w:space="0"/>
              <w:bottom w:val="single" w:color="000000" w:sz="4" w:space="0"/>
              <w:right w:val="single" w:color="000000" w:sz="4" w:space="0"/>
            </w:tcBorders>
            <w:vAlign w:val="center"/>
          </w:tcPr>
          <w:p w14:paraId="32818F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刘娟、王小娜</w:t>
            </w:r>
          </w:p>
        </w:tc>
        <w:tc>
          <w:tcPr>
            <w:tcW w:w="1612" w:type="dxa"/>
            <w:tcBorders>
              <w:top w:val="single" w:color="000000" w:sz="4" w:space="0"/>
              <w:left w:val="single" w:color="000000" w:sz="4" w:space="0"/>
              <w:bottom w:val="single" w:color="000000" w:sz="4" w:space="0"/>
              <w:right w:val="single" w:color="000000" w:sz="4" w:space="0"/>
            </w:tcBorders>
            <w:vAlign w:val="center"/>
          </w:tcPr>
          <w:p w14:paraId="0DA243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刘娟</w:t>
            </w:r>
          </w:p>
        </w:tc>
        <w:tc>
          <w:tcPr>
            <w:tcW w:w="1969" w:type="dxa"/>
            <w:tcBorders>
              <w:top w:val="single" w:color="000000" w:sz="4" w:space="0"/>
              <w:left w:val="single" w:color="000000" w:sz="4" w:space="0"/>
              <w:bottom w:val="single" w:color="000000" w:sz="4" w:space="0"/>
              <w:right w:val="single" w:color="000000" w:sz="4" w:space="0"/>
            </w:tcBorders>
            <w:vAlign w:val="center"/>
          </w:tcPr>
          <w:p w14:paraId="72F8D7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381BB8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A873612">
        <w:tblPrEx>
          <w:tblCellMar>
            <w:top w:w="0" w:type="dxa"/>
            <w:left w:w="108" w:type="dxa"/>
            <w:bottom w:w="0" w:type="dxa"/>
            <w:right w:w="108" w:type="dxa"/>
          </w:tblCellMar>
        </w:tblPrEx>
        <w:trPr>
          <w:trHeight w:val="8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54776F4">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59D83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437614</w:t>
            </w:r>
          </w:p>
        </w:tc>
        <w:tc>
          <w:tcPr>
            <w:tcW w:w="1744" w:type="dxa"/>
            <w:tcBorders>
              <w:top w:val="single" w:color="000000" w:sz="4" w:space="0"/>
              <w:left w:val="single" w:color="000000" w:sz="4" w:space="0"/>
              <w:bottom w:val="single" w:color="000000" w:sz="4" w:space="0"/>
              <w:right w:val="single" w:color="000000" w:sz="4" w:space="0"/>
            </w:tcBorders>
            <w:vAlign w:val="center"/>
          </w:tcPr>
          <w:p w14:paraId="2B408B9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599E11C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重庆两江数字大厦商业裙楼公区方案</w:t>
            </w:r>
          </w:p>
        </w:tc>
        <w:tc>
          <w:tcPr>
            <w:tcW w:w="2250" w:type="dxa"/>
            <w:tcBorders>
              <w:top w:val="single" w:color="000000" w:sz="4" w:space="0"/>
              <w:left w:val="single" w:color="000000" w:sz="4" w:space="0"/>
              <w:bottom w:val="single" w:color="000000" w:sz="4" w:space="0"/>
              <w:right w:val="single" w:color="000000" w:sz="4" w:space="0"/>
            </w:tcBorders>
            <w:vAlign w:val="center"/>
          </w:tcPr>
          <w:p w14:paraId="7E6E37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刘娟</w:t>
            </w:r>
          </w:p>
        </w:tc>
        <w:tc>
          <w:tcPr>
            <w:tcW w:w="1612" w:type="dxa"/>
            <w:tcBorders>
              <w:top w:val="single" w:color="000000" w:sz="4" w:space="0"/>
              <w:left w:val="single" w:color="000000" w:sz="4" w:space="0"/>
              <w:bottom w:val="single" w:color="000000" w:sz="4" w:space="0"/>
              <w:right w:val="single" w:color="000000" w:sz="4" w:space="0"/>
            </w:tcBorders>
            <w:vAlign w:val="center"/>
          </w:tcPr>
          <w:p w14:paraId="53ED2A1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刘娟</w:t>
            </w:r>
          </w:p>
        </w:tc>
        <w:tc>
          <w:tcPr>
            <w:tcW w:w="1969" w:type="dxa"/>
            <w:tcBorders>
              <w:top w:val="single" w:color="000000" w:sz="4" w:space="0"/>
              <w:left w:val="single" w:color="000000" w:sz="4" w:space="0"/>
              <w:bottom w:val="single" w:color="000000" w:sz="4" w:space="0"/>
              <w:right w:val="single" w:color="000000" w:sz="4" w:space="0"/>
            </w:tcBorders>
            <w:vAlign w:val="center"/>
          </w:tcPr>
          <w:p w14:paraId="1FA536A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81C177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659B00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372EE67">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41D391C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463326</w:t>
            </w:r>
          </w:p>
        </w:tc>
        <w:tc>
          <w:tcPr>
            <w:tcW w:w="1744" w:type="dxa"/>
            <w:tcBorders>
              <w:top w:val="single" w:color="000000" w:sz="4" w:space="0"/>
              <w:left w:val="single" w:color="000000" w:sz="4" w:space="0"/>
              <w:bottom w:val="single" w:color="000000" w:sz="4" w:space="0"/>
              <w:right w:val="single" w:color="000000" w:sz="4" w:space="0"/>
            </w:tcBorders>
            <w:vAlign w:val="center"/>
          </w:tcPr>
          <w:p w14:paraId="0832218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74917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溧阳有礼</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系列文创产品设计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4D9BD1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张丽娟、韦锦城</w:t>
            </w:r>
          </w:p>
        </w:tc>
        <w:tc>
          <w:tcPr>
            <w:tcW w:w="1612" w:type="dxa"/>
            <w:tcBorders>
              <w:top w:val="single" w:color="000000" w:sz="4" w:space="0"/>
              <w:left w:val="single" w:color="000000" w:sz="4" w:space="0"/>
              <w:bottom w:val="single" w:color="000000" w:sz="4" w:space="0"/>
              <w:right w:val="single" w:color="000000" w:sz="4" w:space="0"/>
            </w:tcBorders>
            <w:vAlign w:val="center"/>
          </w:tcPr>
          <w:p w14:paraId="437EFFA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F1E58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重庆建筑科技职业学院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45281A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C4CE72B">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C6DDD0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4AC901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467297</w:t>
            </w:r>
          </w:p>
        </w:tc>
        <w:tc>
          <w:tcPr>
            <w:tcW w:w="1744" w:type="dxa"/>
            <w:tcBorders>
              <w:top w:val="single" w:color="000000" w:sz="4" w:space="0"/>
              <w:left w:val="single" w:color="000000" w:sz="4" w:space="0"/>
              <w:bottom w:val="single" w:color="000000" w:sz="4" w:space="0"/>
              <w:right w:val="single" w:color="000000" w:sz="4" w:space="0"/>
            </w:tcBorders>
            <w:vAlign w:val="center"/>
          </w:tcPr>
          <w:p w14:paraId="7AF9461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数字摄影</w:t>
            </w:r>
          </w:p>
        </w:tc>
        <w:tc>
          <w:tcPr>
            <w:tcW w:w="3094" w:type="dxa"/>
            <w:tcBorders>
              <w:top w:val="single" w:color="000000" w:sz="4" w:space="0"/>
              <w:left w:val="single" w:color="000000" w:sz="4" w:space="0"/>
              <w:bottom w:val="single" w:color="000000" w:sz="4" w:space="0"/>
              <w:right w:val="single" w:color="000000" w:sz="4" w:space="0"/>
            </w:tcBorders>
            <w:vAlign w:val="center"/>
          </w:tcPr>
          <w:p w14:paraId="6962A6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蓝与橙的弥散</w:t>
            </w:r>
          </w:p>
        </w:tc>
        <w:tc>
          <w:tcPr>
            <w:tcW w:w="2250" w:type="dxa"/>
            <w:tcBorders>
              <w:top w:val="single" w:color="000000" w:sz="4" w:space="0"/>
              <w:left w:val="single" w:color="000000" w:sz="4" w:space="0"/>
              <w:bottom w:val="single" w:color="000000" w:sz="4" w:space="0"/>
              <w:right w:val="single" w:color="000000" w:sz="4" w:space="0"/>
            </w:tcBorders>
            <w:vAlign w:val="center"/>
          </w:tcPr>
          <w:p w14:paraId="1BDB4E6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刘雅舒</w:t>
            </w:r>
          </w:p>
        </w:tc>
        <w:tc>
          <w:tcPr>
            <w:tcW w:w="1612" w:type="dxa"/>
            <w:tcBorders>
              <w:top w:val="single" w:color="000000" w:sz="4" w:space="0"/>
              <w:left w:val="single" w:color="000000" w:sz="4" w:space="0"/>
              <w:bottom w:val="single" w:color="000000" w:sz="4" w:space="0"/>
              <w:right w:val="single" w:color="000000" w:sz="4" w:space="0"/>
            </w:tcBorders>
            <w:vAlign w:val="center"/>
          </w:tcPr>
          <w:p w14:paraId="0438923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92569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重庆城市科技学院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AA460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099CEDAE">
        <w:tblPrEx>
          <w:tblCellMar>
            <w:top w:w="0" w:type="dxa"/>
            <w:left w:w="108" w:type="dxa"/>
            <w:bottom w:w="0" w:type="dxa"/>
            <w:right w:w="108" w:type="dxa"/>
          </w:tblCellMar>
        </w:tblPrEx>
        <w:trPr>
          <w:trHeight w:val="9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7F7840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22A2A7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484988</w:t>
            </w:r>
          </w:p>
        </w:tc>
        <w:tc>
          <w:tcPr>
            <w:tcW w:w="1744" w:type="dxa"/>
            <w:tcBorders>
              <w:top w:val="single" w:color="000000" w:sz="4" w:space="0"/>
              <w:left w:val="single" w:color="000000" w:sz="4" w:space="0"/>
              <w:bottom w:val="single" w:color="000000" w:sz="4" w:space="0"/>
              <w:right w:val="single" w:color="000000" w:sz="4" w:space="0"/>
            </w:tcBorders>
            <w:vAlign w:val="center"/>
          </w:tcPr>
          <w:p w14:paraId="4B8FF6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产品设计</w:t>
            </w:r>
          </w:p>
        </w:tc>
        <w:tc>
          <w:tcPr>
            <w:tcW w:w="3094" w:type="dxa"/>
            <w:tcBorders>
              <w:top w:val="single" w:color="000000" w:sz="4" w:space="0"/>
              <w:left w:val="single" w:color="000000" w:sz="4" w:space="0"/>
              <w:bottom w:val="single" w:color="000000" w:sz="4" w:space="0"/>
              <w:right w:val="single" w:color="000000" w:sz="4" w:space="0"/>
            </w:tcBorders>
            <w:vAlign w:val="center"/>
          </w:tcPr>
          <w:p w14:paraId="1B94248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基于遗传算法的大漆手镯造型优化设计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26819E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曾德勤</w:t>
            </w:r>
          </w:p>
        </w:tc>
        <w:tc>
          <w:tcPr>
            <w:tcW w:w="1612" w:type="dxa"/>
            <w:tcBorders>
              <w:top w:val="single" w:color="000000" w:sz="4" w:space="0"/>
              <w:left w:val="single" w:color="000000" w:sz="4" w:space="0"/>
              <w:bottom w:val="single" w:color="000000" w:sz="4" w:space="0"/>
              <w:right w:val="single" w:color="000000" w:sz="4" w:space="0"/>
            </w:tcBorders>
            <w:vAlign w:val="center"/>
          </w:tcPr>
          <w:p w14:paraId="6F366A42">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9E715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四川美术学院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1E7A39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78E1FE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70339DA">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7A6375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490230</w:t>
            </w:r>
          </w:p>
        </w:tc>
        <w:tc>
          <w:tcPr>
            <w:tcW w:w="1744" w:type="dxa"/>
            <w:tcBorders>
              <w:top w:val="single" w:color="000000" w:sz="4" w:space="0"/>
              <w:left w:val="single" w:color="000000" w:sz="4" w:space="0"/>
              <w:bottom w:val="single" w:color="000000" w:sz="4" w:space="0"/>
              <w:right w:val="single" w:color="000000" w:sz="4" w:space="0"/>
            </w:tcBorders>
            <w:vAlign w:val="center"/>
          </w:tcPr>
          <w:p w14:paraId="54259D2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2C91793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梁平李光华兵工厂旧址保护性利用设计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52FB4C3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陈中杰</w:t>
            </w:r>
          </w:p>
        </w:tc>
        <w:tc>
          <w:tcPr>
            <w:tcW w:w="1612" w:type="dxa"/>
            <w:tcBorders>
              <w:top w:val="single" w:color="000000" w:sz="4" w:space="0"/>
              <w:left w:val="single" w:color="000000" w:sz="4" w:space="0"/>
              <w:bottom w:val="single" w:color="000000" w:sz="4" w:space="0"/>
              <w:right w:val="single" w:color="000000" w:sz="4" w:space="0"/>
            </w:tcBorders>
            <w:vAlign w:val="center"/>
          </w:tcPr>
          <w:p w14:paraId="19B0CEE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1493A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AB0F0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DCD7A0F">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5FDCEBC5">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48B5D4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535525</w:t>
            </w:r>
          </w:p>
        </w:tc>
        <w:tc>
          <w:tcPr>
            <w:tcW w:w="1744" w:type="dxa"/>
            <w:tcBorders>
              <w:top w:val="single" w:color="000000" w:sz="4" w:space="0"/>
              <w:left w:val="single" w:color="000000" w:sz="4" w:space="0"/>
              <w:bottom w:val="single" w:color="000000" w:sz="4" w:space="0"/>
              <w:right w:val="single" w:color="000000" w:sz="4" w:space="0"/>
            </w:tcBorders>
            <w:vAlign w:val="center"/>
          </w:tcPr>
          <w:p w14:paraId="08BDF46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数字媒体（职教赛道）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B80220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白蛇传《盗仙草》</w:t>
            </w:r>
          </w:p>
        </w:tc>
        <w:tc>
          <w:tcPr>
            <w:tcW w:w="2250" w:type="dxa"/>
            <w:tcBorders>
              <w:top w:val="single" w:color="000000" w:sz="4" w:space="0"/>
              <w:left w:val="single" w:color="000000" w:sz="4" w:space="0"/>
              <w:bottom w:val="single" w:color="000000" w:sz="4" w:space="0"/>
              <w:right w:val="single" w:color="000000" w:sz="4" w:space="0"/>
            </w:tcBorders>
            <w:vAlign w:val="center"/>
          </w:tcPr>
          <w:p w14:paraId="1F23C31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周梁</w:t>
            </w:r>
          </w:p>
        </w:tc>
        <w:tc>
          <w:tcPr>
            <w:tcW w:w="1612" w:type="dxa"/>
            <w:tcBorders>
              <w:top w:val="single" w:color="000000" w:sz="4" w:space="0"/>
              <w:left w:val="single" w:color="000000" w:sz="4" w:space="0"/>
              <w:bottom w:val="single" w:color="000000" w:sz="4" w:space="0"/>
              <w:right w:val="single" w:color="000000" w:sz="4" w:space="0"/>
            </w:tcBorders>
            <w:vAlign w:val="center"/>
          </w:tcPr>
          <w:p w14:paraId="4C493F6A">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93A456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重庆工商职业学院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C49C42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20347A8">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1E162AB">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734FF6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536077</w:t>
            </w:r>
          </w:p>
        </w:tc>
        <w:tc>
          <w:tcPr>
            <w:tcW w:w="1744" w:type="dxa"/>
            <w:tcBorders>
              <w:top w:val="single" w:color="000000" w:sz="4" w:space="0"/>
              <w:left w:val="single" w:color="000000" w:sz="4" w:space="0"/>
              <w:bottom w:val="single" w:color="000000" w:sz="4" w:space="0"/>
              <w:right w:val="single" w:color="000000" w:sz="4" w:space="0"/>
            </w:tcBorders>
            <w:vAlign w:val="center"/>
          </w:tcPr>
          <w:p w14:paraId="6F531AE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136D1AA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年俗文化插画文创设计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299266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吴云</w:t>
            </w:r>
          </w:p>
        </w:tc>
        <w:tc>
          <w:tcPr>
            <w:tcW w:w="1612" w:type="dxa"/>
            <w:tcBorders>
              <w:top w:val="single" w:color="000000" w:sz="4" w:space="0"/>
              <w:left w:val="single" w:color="000000" w:sz="4" w:space="0"/>
              <w:bottom w:val="single" w:color="000000" w:sz="4" w:space="0"/>
              <w:right w:val="single" w:color="000000" w:sz="4" w:space="0"/>
            </w:tcBorders>
            <w:vAlign w:val="center"/>
          </w:tcPr>
          <w:p w14:paraId="0792CEA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7DBCFD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39E572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1205502">
        <w:tblPrEx>
          <w:tblCellMar>
            <w:top w:w="0" w:type="dxa"/>
            <w:left w:w="108" w:type="dxa"/>
            <w:bottom w:w="0" w:type="dxa"/>
            <w:right w:w="108" w:type="dxa"/>
          </w:tblCellMar>
        </w:tblPrEx>
        <w:trPr>
          <w:trHeight w:val="583"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3C6168">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73BFF9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536936</w:t>
            </w:r>
          </w:p>
        </w:tc>
        <w:tc>
          <w:tcPr>
            <w:tcW w:w="1744" w:type="dxa"/>
            <w:tcBorders>
              <w:top w:val="single" w:color="000000" w:sz="4" w:space="0"/>
              <w:left w:val="single" w:color="000000" w:sz="4" w:space="0"/>
              <w:bottom w:val="single" w:color="000000" w:sz="4" w:space="0"/>
              <w:right w:val="single" w:color="000000" w:sz="4" w:space="0"/>
            </w:tcBorders>
            <w:vAlign w:val="center"/>
          </w:tcPr>
          <w:p w14:paraId="28FCCB4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09C99FF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十二生肖文创设计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3B7D039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邹娟</w:t>
            </w:r>
          </w:p>
        </w:tc>
        <w:tc>
          <w:tcPr>
            <w:tcW w:w="1612" w:type="dxa"/>
            <w:tcBorders>
              <w:top w:val="single" w:color="000000" w:sz="4" w:space="0"/>
              <w:left w:val="single" w:color="000000" w:sz="4" w:space="0"/>
              <w:bottom w:val="single" w:color="000000" w:sz="4" w:space="0"/>
              <w:right w:val="single" w:color="000000" w:sz="4" w:space="0"/>
            </w:tcBorders>
            <w:vAlign w:val="center"/>
          </w:tcPr>
          <w:p w14:paraId="003681A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2ADF70E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7AC078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B09D43">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7A4F67F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7A929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542425</w:t>
            </w:r>
          </w:p>
        </w:tc>
        <w:tc>
          <w:tcPr>
            <w:tcW w:w="1744" w:type="dxa"/>
            <w:tcBorders>
              <w:top w:val="single" w:color="000000" w:sz="4" w:space="0"/>
              <w:left w:val="single" w:color="000000" w:sz="4" w:space="0"/>
              <w:bottom w:val="single" w:color="000000" w:sz="4" w:space="0"/>
              <w:right w:val="single" w:color="000000" w:sz="4" w:space="0"/>
            </w:tcBorders>
            <w:vAlign w:val="center"/>
          </w:tcPr>
          <w:p w14:paraId="4F44E85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虚拟</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284C50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蛇年傩戏</w:t>
            </w:r>
            <w:r>
              <w:rPr>
                <w:rFonts w:ascii="Times New Roman" w:hAnsi="Times New Roman" w:eastAsia="方正仿宋_GBK" w:cs="方正仿宋_GBK"/>
                <w:color w:val="000000"/>
                <w:kern w:val="0"/>
                <w:sz w:val="28"/>
                <w:szCs w:val="32"/>
                <w:lang w:eastAsia="zh-CN"/>
              </w:rPr>
              <w:t>ip</w:t>
            </w:r>
            <w:r>
              <w:rPr>
                <w:rFonts w:hint="eastAsia" w:ascii="Times New Roman" w:hAnsi="Times New Roman" w:eastAsia="方正仿宋_GBK" w:cs="方正仿宋_GBK"/>
                <w:color w:val="000000"/>
                <w:kern w:val="0"/>
                <w:sz w:val="28"/>
                <w:szCs w:val="32"/>
                <w:lang w:eastAsia="zh-CN"/>
              </w:rPr>
              <w:t>形象设计</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傩小巳</w:t>
            </w:r>
          </w:p>
        </w:tc>
        <w:tc>
          <w:tcPr>
            <w:tcW w:w="2250" w:type="dxa"/>
            <w:tcBorders>
              <w:top w:val="single" w:color="000000" w:sz="4" w:space="0"/>
              <w:left w:val="single" w:color="000000" w:sz="4" w:space="0"/>
              <w:bottom w:val="single" w:color="000000" w:sz="4" w:space="0"/>
              <w:right w:val="single" w:color="000000" w:sz="4" w:space="0"/>
            </w:tcBorders>
            <w:vAlign w:val="center"/>
          </w:tcPr>
          <w:p w14:paraId="100678F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徐杨</w:t>
            </w:r>
          </w:p>
        </w:tc>
        <w:tc>
          <w:tcPr>
            <w:tcW w:w="1612" w:type="dxa"/>
            <w:tcBorders>
              <w:top w:val="single" w:color="000000" w:sz="4" w:space="0"/>
              <w:left w:val="single" w:color="000000" w:sz="4" w:space="0"/>
              <w:bottom w:val="single" w:color="000000" w:sz="4" w:space="0"/>
              <w:right w:val="single" w:color="000000" w:sz="4" w:space="0"/>
            </w:tcBorders>
            <w:vAlign w:val="center"/>
          </w:tcPr>
          <w:p w14:paraId="4D839C54">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65F71C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重庆轻工职业学院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C18A25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7903FDE">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52C747D">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F9D644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547235</w:t>
            </w:r>
          </w:p>
        </w:tc>
        <w:tc>
          <w:tcPr>
            <w:tcW w:w="1744" w:type="dxa"/>
            <w:tcBorders>
              <w:top w:val="single" w:color="000000" w:sz="4" w:space="0"/>
              <w:left w:val="single" w:color="000000" w:sz="4" w:space="0"/>
              <w:bottom w:val="single" w:color="000000" w:sz="4" w:space="0"/>
              <w:right w:val="single" w:color="000000" w:sz="4" w:space="0"/>
            </w:tcBorders>
            <w:vAlign w:val="center"/>
          </w:tcPr>
          <w:p w14:paraId="3E9BE43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94" w:type="dxa"/>
            <w:tcBorders>
              <w:top w:val="single" w:color="000000" w:sz="4" w:space="0"/>
              <w:left w:val="single" w:color="000000" w:sz="4" w:space="0"/>
              <w:bottom w:val="single" w:color="000000" w:sz="4" w:space="0"/>
              <w:right w:val="single" w:color="000000" w:sz="4" w:space="0"/>
            </w:tcBorders>
            <w:vAlign w:val="center"/>
          </w:tcPr>
          <w:p w14:paraId="5DD69BD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当代戏剧观视域下坡地空间形态在舞台中的创新运用</w:t>
            </w:r>
          </w:p>
        </w:tc>
        <w:tc>
          <w:tcPr>
            <w:tcW w:w="2250" w:type="dxa"/>
            <w:tcBorders>
              <w:top w:val="single" w:color="000000" w:sz="4" w:space="0"/>
              <w:left w:val="single" w:color="000000" w:sz="4" w:space="0"/>
              <w:bottom w:val="single" w:color="000000" w:sz="4" w:space="0"/>
              <w:right w:val="single" w:color="000000" w:sz="4" w:space="0"/>
            </w:tcBorders>
            <w:vAlign w:val="center"/>
          </w:tcPr>
          <w:p w14:paraId="42C2CF8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周丁</w:t>
            </w:r>
          </w:p>
        </w:tc>
        <w:tc>
          <w:tcPr>
            <w:tcW w:w="1612" w:type="dxa"/>
            <w:tcBorders>
              <w:top w:val="single" w:color="000000" w:sz="4" w:space="0"/>
              <w:left w:val="single" w:color="000000" w:sz="4" w:space="0"/>
              <w:bottom w:val="single" w:color="000000" w:sz="4" w:space="0"/>
              <w:right w:val="single" w:color="000000" w:sz="4" w:space="0"/>
            </w:tcBorders>
            <w:vAlign w:val="center"/>
          </w:tcPr>
          <w:p w14:paraId="1C607A18">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7F46C88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DE864D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E9DB947">
        <w:tblPrEx>
          <w:tblCellMar>
            <w:top w:w="0" w:type="dxa"/>
            <w:left w:w="108" w:type="dxa"/>
            <w:bottom w:w="0" w:type="dxa"/>
            <w:right w:w="108" w:type="dxa"/>
          </w:tblCellMar>
        </w:tblPrEx>
        <w:trPr>
          <w:trHeight w:val="627"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F9364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1186D9A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547300</w:t>
            </w:r>
          </w:p>
        </w:tc>
        <w:tc>
          <w:tcPr>
            <w:tcW w:w="1744" w:type="dxa"/>
            <w:tcBorders>
              <w:top w:val="single" w:color="000000" w:sz="4" w:space="0"/>
              <w:left w:val="single" w:color="000000" w:sz="4" w:space="0"/>
              <w:bottom w:val="single" w:color="000000" w:sz="4" w:space="0"/>
              <w:right w:val="single" w:color="000000" w:sz="4" w:space="0"/>
            </w:tcBorders>
            <w:vAlign w:val="center"/>
          </w:tcPr>
          <w:p w14:paraId="2E3B01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58D5ADD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娄山雄观</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照今朝</w:t>
            </w:r>
          </w:p>
        </w:tc>
        <w:tc>
          <w:tcPr>
            <w:tcW w:w="2250" w:type="dxa"/>
            <w:tcBorders>
              <w:top w:val="single" w:color="000000" w:sz="4" w:space="0"/>
              <w:left w:val="single" w:color="000000" w:sz="4" w:space="0"/>
              <w:bottom w:val="single" w:color="000000" w:sz="4" w:space="0"/>
              <w:right w:val="single" w:color="000000" w:sz="4" w:space="0"/>
            </w:tcBorders>
            <w:vAlign w:val="center"/>
          </w:tcPr>
          <w:p w14:paraId="40A418D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张艺龄</w:t>
            </w:r>
          </w:p>
        </w:tc>
        <w:tc>
          <w:tcPr>
            <w:tcW w:w="1612" w:type="dxa"/>
            <w:tcBorders>
              <w:top w:val="single" w:color="000000" w:sz="4" w:space="0"/>
              <w:left w:val="single" w:color="000000" w:sz="4" w:space="0"/>
              <w:bottom w:val="single" w:color="000000" w:sz="4" w:space="0"/>
              <w:right w:val="single" w:color="000000" w:sz="4" w:space="0"/>
            </w:tcBorders>
            <w:vAlign w:val="center"/>
          </w:tcPr>
          <w:p w14:paraId="5A868AD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3C3E31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重庆移通学院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721F6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47BC0F01">
        <w:tblPrEx>
          <w:tblCellMar>
            <w:top w:w="0" w:type="dxa"/>
            <w:left w:w="108" w:type="dxa"/>
            <w:bottom w:w="0" w:type="dxa"/>
            <w:right w:w="108" w:type="dxa"/>
          </w:tblCellMar>
        </w:tblPrEx>
        <w:trPr>
          <w:trHeight w:val="2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454AF099">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D9C3ED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548292</w:t>
            </w:r>
          </w:p>
        </w:tc>
        <w:tc>
          <w:tcPr>
            <w:tcW w:w="1744" w:type="dxa"/>
            <w:tcBorders>
              <w:top w:val="single" w:color="000000" w:sz="4" w:space="0"/>
              <w:left w:val="single" w:color="000000" w:sz="4" w:space="0"/>
              <w:bottom w:val="single" w:color="000000" w:sz="4" w:space="0"/>
              <w:right w:val="single" w:color="000000" w:sz="4" w:space="0"/>
            </w:tcBorders>
            <w:vAlign w:val="center"/>
          </w:tcPr>
          <w:p w14:paraId="09C5779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w:t>
            </w:r>
          </w:p>
        </w:tc>
        <w:tc>
          <w:tcPr>
            <w:tcW w:w="3094" w:type="dxa"/>
            <w:tcBorders>
              <w:top w:val="single" w:color="000000" w:sz="4" w:space="0"/>
              <w:left w:val="single" w:color="000000" w:sz="4" w:space="0"/>
              <w:bottom w:val="single" w:color="000000" w:sz="4" w:space="0"/>
              <w:right w:val="single" w:color="000000" w:sz="4" w:space="0"/>
            </w:tcBorders>
            <w:vAlign w:val="center"/>
          </w:tcPr>
          <w:p w14:paraId="3186D23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茶山里丨品牌形象设计</w:t>
            </w:r>
          </w:p>
        </w:tc>
        <w:tc>
          <w:tcPr>
            <w:tcW w:w="2250" w:type="dxa"/>
            <w:tcBorders>
              <w:top w:val="single" w:color="000000" w:sz="4" w:space="0"/>
              <w:left w:val="single" w:color="000000" w:sz="4" w:space="0"/>
              <w:bottom w:val="single" w:color="000000" w:sz="4" w:space="0"/>
              <w:right w:val="single" w:color="000000" w:sz="4" w:space="0"/>
            </w:tcBorders>
            <w:vAlign w:val="center"/>
          </w:tcPr>
          <w:p w14:paraId="716782D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蒋海栋</w:t>
            </w:r>
          </w:p>
        </w:tc>
        <w:tc>
          <w:tcPr>
            <w:tcW w:w="1612" w:type="dxa"/>
            <w:tcBorders>
              <w:top w:val="single" w:color="000000" w:sz="4" w:space="0"/>
              <w:left w:val="single" w:color="000000" w:sz="4" w:space="0"/>
              <w:bottom w:val="single" w:color="000000" w:sz="4" w:space="0"/>
              <w:right w:val="single" w:color="000000" w:sz="4" w:space="0"/>
            </w:tcBorders>
            <w:vAlign w:val="center"/>
          </w:tcPr>
          <w:p w14:paraId="34152966">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4FFDF7E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重庆外语外事学院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F4560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7395229F">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14D27F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699D318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571155</w:t>
            </w:r>
          </w:p>
        </w:tc>
        <w:tc>
          <w:tcPr>
            <w:tcW w:w="1744" w:type="dxa"/>
            <w:tcBorders>
              <w:top w:val="single" w:color="000000" w:sz="4" w:space="0"/>
              <w:left w:val="single" w:color="000000" w:sz="4" w:space="0"/>
              <w:bottom w:val="single" w:color="000000" w:sz="4" w:space="0"/>
              <w:right w:val="single" w:color="000000" w:sz="4" w:space="0"/>
            </w:tcBorders>
            <w:vAlign w:val="center"/>
          </w:tcPr>
          <w:p w14:paraId="58911F6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设计理论研究</w:t>
            </w:r>
          </w:p>
        </w:tc>
        <w:tc>
          <w:tcPr>
            <w:tcW w:w="3094" w:type="dxa"/>
            <w:tcBorders>
              <w:top w:val="single" w:color="000000" w:sz="4" w:space="0"/>
              <w:left w:val="single" w:color="000000" w:sz="4" w:space="0"/>
              <w:bottom w:val="single" w:color="000000" w:sz="4" w:space="0"/>
              <w:right w:val="single" w:color="000000" w:sz="4" w:space="0"/>
            </w:tcBorders>
            <w:vAlign w:val="center"/>
          </w:tcPr>
          <w:p w14:paraId="5C6EB29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从初唐到两宋：大足石刻中植物纹样的形态演变</w:t>
            </w:r>
          </w:p>
        </w:tc>
        <w:tc>
          <w:tcPr>
            <w:tcW w:w="2250" w:type="dxa"/>
            <w:tcBorders>
              <w:top w:val="single" w:color="000000" w:sz="4" w:space="0"/>
              <w:left w:val="single" w:color="000000" w:sz="4" w:space="0"/>
              <w:bottom w:val="single" w:color="000000" w:sz="4" w:space="0"/>
              <w:right w:val="single" w:color="000000" w:sz="4" w:space="0"/>
            </w:tcBorders>
            <w:vAlign w:val="center"/>
          </w:tcPr>
          <w:p w14:paraId="606FB1B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涂毅佳</w:t>
            </w:r>
          </w:p>
        </w:tc>
        <w:tc>
          <w:tcPr>
            <w:tcW w:w="1612" w:type="dxa"/>
            <w:tcBorders>
              <w:top w:val="single" w:color="000000" w:sz="4" w:space="0"/>
              <w:left w:val="single" w:color="000000" w:sz="4" w:space="0"/>
              <w:bottom w:val="single" w:color="000000" w:sz="4" w:space="0"/>
              <w:right w:val="single" w:color="000000" w:sz="4" w:space="0"/>
            </w:tcBorders>
            <w:vAlign w:val="center"/>
          </w:tcPr>
          <w:p w14:paraId="74702461">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01E03B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重庆文理学院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2F2682C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49A9A1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2C3FBF2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C68439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590531</w:t>
            </w:r>
          </w:p>
        </w:tc>
        <w:tc>
          <w:tcPr>
            <w:tcW w:w="1744" w:type="dxa"/>
            <w:tcBorders>
              <w:top w:val="single" w:color="000000" w:sz="4" w:space="0"/>
              <w:left w:val="single" w:color="000000" w:sz="4" w:space="0"/>
              <w:bottom w:val="single" w:color="000000" w:sz="4" w:space="0"/>
              <w:right w:val="single" w:color="000000" w:sz="4" w:space="0"/>
            </w:tcBorders>
            <w:vAlign w:val="center"/>
          </w:tcPr>
          <w:p w14:paraId="5EC5CC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44C4CD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巴山渝水寄乡愁</w:t>
            </w:r>
            <w:r>
              <w:rPr>
                <w:rFonts w:ascii="Times New Roman" w:hAnsi="Times New Roman" w:eastAsia="方正仿宋_GBK" w:cs="方正仿宋_GBK"/>
                <w:color w:val="000000"/>
                <w:kern w:val="0"/>
                <w:sz w:val="28"/>
                <w:szCs w:val="32"/>
                <w:lang w:eastAsia="zh-CN"/>
              </w:rPr>
              <w:t>——</w:t>
            </w:r>
            <w:r>
              <w:rPr>
                <w:rFonts w:hint="eastAsia" w:ascii="Times New Roman" w:hAnsi="Times New Roman" w:eastAsia="方正仿宋_GBK" w:cs="方正仿宋_GBK"/>
                <w:color w:val="000000"/>
                <w:kern w:val="0"/>
                <w:sz w:val="28"/>
                <w:szCs w:val="32"/>
                <w:lang w:eastAsia="zh-CN"/>
              </w:rPr>
              <w:t>金刚碑历史文化街区现代性续写</w:t>
            </w:r>
          </w:p>
        </w:tc>
        <w:tc>
          <w:tcPr>
            <w:tcW w:w="2250" w:type="dxa"/>
            <w:tcBorders>
              <w:top w:val="single" w:color="000000" w:sz="4" w:space="0"/>
              <w:left w:val="single" w:color="000000" w:sz="4" w:space="0"/>
              <w:bottom w:val="single" w:color="000000" w:sz="4" w:space="0"/>
              <w:right w:val="single" w:color="000000" w:sz="4" w:space="0"/>
            </w:tcBorders>
            <w:vAlign w:val="center"/>
          </w:tcPr>
          <w:p w14:paraId="7116A40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刘可昕、张雪</w:t>
            </w:r>
          </w:p>
        </w:tc>
        <w:tc>
          <w:tcPr>
            <w:tcW w:w="1612" w:type="dxa"/>
            <w:tcBorders>
              <w:top w:val="single" w:color="000000" w:sz="4" w:space="0"/>
              <w:left w:val="single" w:color="000000" w:sz="4" w:space="0"/>
              <w:bottom w:val="single" w:color="000000" w:sz="4" w:space="0"/>
              <w:right w:val="single" w:color="000000" w:sz="4" w:space="0"/>
            </w:tcBorders>
            <w:vAlign w:val="center"/>
          </w:tcPr>
          <w:p w14:paraId="657FE90E">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250FFE2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重庆工业职业技术学院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35C2BA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A804B4B">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B9544C">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2D60390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593713</w:t>
            </w:r>
          </w:p>
        </w:tc>
        <w:tc>
          <w:tcPr>
            <w:tcW w:w="1744" w:type="dxa"/>
            <w:tcBorders>
              <w:top w:val="single" w:color="000000" w:sz="4" w:space="0"/>
              <w:left w:val="single" w:color="000000" w:sz="4" w:space="0"/>
              <w:bottom w:val="single" w:color="000000" w:sz="4" w:space="0"/>
              <w:right w:val="single" w:color="000000" w:sz="4" w:space="0"/>
            </w:tcBorders>
            <w:vAlign w:val="center"/>
          </w:tcPr>
          <w:p w14:paraId="780D65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77A4EE9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川剧带你吃喝玩乐</w:t>
            </w:r>
          </w:p>
        </w:tc>
        <w:tc>
          <w:tcPr>
            <w:tcW w:w="2250" w:type="dxa"/>
            <w:tcBorders>
              <w:top w:val="single" w:color="000000" w:sz="4" w:space="0"/>
              <w:left w:val="single" w:color="000000" w:sz="4" w:space="0"/>
              <w:bottom w:val="single" w:color="000000" w:sz="4" w:space="0"/>
              <w:right w:val="single" w:color="000000" w:sz="4" w:space="0"/>
            </w:tcBorders>
            <w:vAlign w:val="center"/>
          </w:tcPr>
          <w:p w14:paraId="1D014CAA">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刘萍</w:t>
            </w:r>
          </w:p>
        </w:tc>
        <w:tc>
          <w:tcPr>
            <w:tcW w:w="1612" w:type="dxa"/>
            <w:tcBorders>
              <w:top w:val="single" w:color="000000" w:sz="4" w:space="0"/>
              <w:left w:val="single" w:color="000000" w:sz="4" w:space="0"/>
              <w:bottom w:val="single" w:color="000000" w:sz="4" w:space="0"/>
              <w:right w:val="single" w:color="000000" w:sz="4" w:space="0"/>
            </w:tcBorders>
            <w:vAlign w:val="center"/>
          </w:tcPr>
          <w:p w14:paraId="78E85BF5">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2148FC7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10F013D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C377BA0">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ED9FE6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CC575A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594729</w:t>
            </w:r>
          </w:p>
        </w:tc>
        <w:tc>
          <w:tcPr>
            <w:tcW w:w="1744" w:type="dxa"/>
            <w:tcBorders>
              <w:top w:val="single" w:color="000000" w:sz="4" w:space="0"/>
              <w:left w:val="single" w:color="000000" w:sz="4" w:space="0"/>
              <w:bottom w:val="single" w:color="000000" w:sz="4" w:space="0"/>
              <w:right w:val="single" w:color="000000" w:sz="4" w:space="0"/>
            </w:tcBorders>
            <w:vAlign w:val="center"/>
          </w:tcPr>
          <w:p w14:paraId="4546FA2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1828D86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《保护野生动物》</w:t>
            </w:r>
          </w:p>
        </w:tc>
        <w:tc>
          <w:tcPr>
            <w:tcW w:w="2250" w:type="dxa"/>
            <w:tcBorders>
              <w:top w:val="single" w:color="000000" w:sz="4" w:space="0"/>
              <w:left w:val="single" w:color="000000" w:sz="4" w:space="0"/>
              <w:bottom w:val="single" w:color="000000" w:sz="4" w:space="0"/>
              <w:right w:val="single" w:color="000000" w:sz="4" w:space="0"/>
            </w:tcBorders>
            <w:vAlign w:val="center"/>
          </w:tcPr>
          <w:p w14:paraId="6AF61909">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谭春林、杨勇</w:t>
            </w:r>
          </w:p>
        </w:tc>
        <w:tc>
          <w:tcPr>
            <w:tcW w:w="1612" w:type="dxa"/>
            <w:tcBorders>
              <w:top w:val="single" w:color="000000" w:sz="4" w:space="0"/>
              <w:left w:val="single" w:color="000000" w:sz="4" w:space="0"/>
              <w:bottom w:val="single" w:color="000000" w:sz="4" w:space="0"/>
              <w:right w:val="single" w:color="000000" w:sz="4" w:space="0"/>
            </w:tcBorders>
            <w:vAlign w:val="center"/>
          </w:tcPr>
          <w:p w14:paraId="61E2AE1F">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EC540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3E47785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35CA5C19">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A3D8E96">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585378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594734</w:t>
            </w:r>
          </w:p>
        </w:tc>
        <w:tc>
          <w:tcPr>
            <w:tcW w:w="1744" w:type="dxa"/>
            <w:tcBorders>
              <w:top w:val="single" w:color="000000" w:sz="4" w:space="0"/>
              <w:left w:val="single" w:color="000000" w:sz="4" w:space="0"/>
              <w:bottom w:val="single" w:color="000000" w:sz="4" w:space="0"/>
              <w:right w:val="single" w:color="000000" w:sz="4" w:space="0"/>
            </w:tcBorders>
            <w:vAlign w:val="center"/>
          </w:tcPr>
          <w:p w14:paraId="3EF8853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084B2945">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《节约粮食》</w:t>
            </w:r>
          </w:p>
        </w:tc>
        <w:tc>
          <w:tcPr>
            <w:tcW w:w="2250" w:type="dxa"/>
            <w:tcBorders>
              <w:top w:val="single" w:color="000000" w:sz="4" w:space="0"/>
              <w:left w:val="single" w:color="000000" w:sz="4" w:space="0"/>
              <w:bottom w:val="single" w:color="000000" w:sz="4" w:space="0"/>
              <w:right w:val="single" w:color="000000" w:sz="4" w:space="0"/>
            </w:tcBorders>
            <w:vAlign w:val="center"/>
          </w:tcPr>
          <w:p w14:paraId="78196760">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谭春林、冉政</w:t>
            </w:r>
          </w:p>
        </w:tc>
        <w:tc>
          <w:tcPr>
            <w:tcW w:w="1612" w:type="dxa"/>
            <w:tcBorders>
              <w:top w:val="single" w:color="000000" w:sz="4" w:space="0"/>
              <w:left w:val="single" w:color="000000" w:sz="4" w:space="0"/>
              <w:bottom w:val="single" w:color="000000" w:sz="4" w:space="0"/>
              <w:right w:val="single" w:color="000000" w:sz="4" w:space="0"/>
            </w:tcBorders>
            <w:vAlign w:val="center"/>
          </w:tcPr>
          <w:p w14:paraId="48ACB840">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AD70A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6C019F3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2E74A05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6DE85E93">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783EEA2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594762</w:t>
            </w:r>
          </w:p>
        </w:tc>
        <w:tc>
          <w:tcPr>
            <w:tcW w:w="1744" w:type="dxa"/>
            <w:tcBorders>
              <w:top w:val="single" w:color="000000" w:sz="4" w:space="0"/>
              <w:left w:val="single" w:color="000000" w:sz="4" w:space="0"/>
              <w:bottom w:val="single" w:color="000000" w:sz="4" w:space="0"/>
              <w:right w:val="single" w:color="000000" w:sz="4" w:space="0"/>
            </w:tcBorders>
            <w:vAlign w:val="center"/>
          </w:tcPr>
          <w:p w14:paraId="117AF8C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5350632B">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树莓包装设计及制作</w:t>
            </w:r>
          </w:p>
        </w:tc>
        <w:tc>
          <w:tcPr>
            <w:tcW w:w="2250" w:type="dxa"/>
            <w:tcBorders>
              <w:top w:val="single" w:color="000000" w:sz="4" w:space="0"/>
              <w:left w:val="single" w:color="000000" w:sz="4" w:space="0"/>
              <w:bottom w:val="single" w:color="000000" w:sz="4" w:space="0"/>
              <w:right w:val="single" w:color="000000" w:sz="4" w:space="0"/>
            </w:tcBorders>
            <w:vAlign w:val="center"/>
          </w:tcPr>
          <w:p w14:paraId="73101F1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谭春林、龙艳妮</w:t>
            </w:r>
          </w:p>
        </w:tc>
        <w:tc>
          <w:tcPr>
            <w:tcW w:w="1612" w:type="dxa"/>
            <w:tcBorders>
              <w:top w:val="single" w:color="000000" w:sz="4" w:space="0"/>
              <w:left w:val="single" w:color="000000" w:sz="4" w:space="0"/>
              <w:bottom w:val="single" w:color="000000" w:sz="4" w:space="0"/>
              <w:right w:val="single" w:color="000000" w:sz="4" w:space="0"/>
            </w:tcBorders>
            <w:vAlign w:val="center"/>
          </w:tcPr>
          <w:p w14:paraId="430E8D49">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56D3FF14">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7BAB3C9D">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5F2E608F">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129BADD2">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39D1F39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594792</w:t>
            </w:r>
          </w:p>
        </w:tc>
        <w:tc>
          <w:tcPr>
            <w:tcW w:w="1744" w:type="dxa"/>
            <w:tcBorders>
              <w:top w:val="single" w:color="000000" w:sz="4" w:space="0"/>
              <w:left w:val="single" w:color="000000" w:sz="4" w:space="0"/>
              <w:bottom w:val="single" w:color="000000" w:sz="4" w:space="0"/>
              <w:right w:val="single" w:color="000000" w:sz="4" w:space="0"/>
            </w:tcBorders>
            <w:vAlign w:val="center"/>
          </w:tcPr>
          <w:p w14:paraId="47777CDE">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视觉传达（职教赛道）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324C2CF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特色大红枣包装设计及制作</w:t>
            </w:r>
          </w:p>
        </w:tc>
        <w:tc>
          <w:tcPr>
            <w:tcW w:w="2250" w:type="dxa"/>
            <w:tcBorders>
              <w:top w:val="single" w:color="000000" w:sz="4" w:space="0"/>
              <w:left w:val="single" w:color="000000" w:sz="4" w:space="0"/>
              <w:bottom w:val="single" w:color="000000" w:sz="4" w:space="0"/>
              <w:right w:val="single" w:color="000000" w:sz="4" w:space="0"/>
            </w:tcBorders>
            <w:vAlign w:val="center"/>
          </w:tcPr>
          <w:p w14:paraId="0EE403BC">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谭春林、龙艳妮</w:t>
            </w:r>
          </w:p>
        </w:tc>
        <w:tc>
          <w:tcPr>
            <w:tcW w:w="1612" w:type="dxa"/>
            <w:tcBorders>
              <w:top w:val="single" w:color="000000" w:sz="4" w:space="0"/>
              <w:left w:val="single" w:color="000000" w:sz="4" w:space="0"/>
              <w:bottom w:val="single" w:color="000000" w:sz="4" w:space="0"/>
              <w:right w:val="single" w:color="000000" w:sz="4" w:space="0"/>
            </w:tcBorders>
            <w:vAlign w:val="center"/>
          </w:tcPr>
          <w:p w14:paraId="1BF4585A">
            <w:pPr>
              <w:adjustRightInd w:val="0"/>
              <w:snapToGrid w:val="0"/>
              <w:spacing w:before="104" w:line="300" w:lineRule="exact"/>
              <w:jc w:val="center"/>
              <w:rPr>
                <w:rFonts w:ascii="Times New Roman" w:hAnsi="Times New Roman" w:eastAsia="方正仿宋_GBK" w:cs="方正仿宋_GBK"/>
                <w:color w:val="000000"/>
                <w:kern w:val="0"/>
                <w:sz w:val="28"/>
                <w:szCs w:val="32"/>
              </w:rPr>
            </w:pPr>
            <w:r>
              <w:rPr>
                <w:rFonts w:hint="eastAsia" w:ascii="Times New Roman" w:hAnsi="Times New Roman" w:eastAsia="方正黑体_GBK" w:cs="Times New Roman"/>
                <w:sz w:val="28"/>
                <w:szCs w:val="32"/>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3C4FFA0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重庆安全技术职业学院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44B09EE8">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r w14:paraId="61AF4B9A">
        <w:tblPrEx>
          <w:tblCellMar>
            <w:top w:w="0" w:type="dxa"/>
            <w:left w:w="108" w:type="dxa"/>
            <w:bottom w:w="0" w:type="dxa"/>
            <w:right w:w="108" w:type="dxa"/>
          </w:tblCellMar>
        </w:tblPrEx>
        <w:trPr>
          <w:trHeight w:val="780" w:hRule="atLeast"/>
        </w:trPr>
        <w:tc>
          <w:tcPr>
            <w:tcW w:w="800" w:type="dxa"/>
            <w:tcBorders>
              <w:top w:val="single" w:color="000000" w:sz="4" w:space="0"/>
              <w:left w:val="single" w:color="000000" w:sz="4" w:space="0"/>
              <w:bottom w:val="single" w:color="000000" w:sz="4" w:space="0"/>
              <w:right w:val="single" w:color="000000" w:sz="4" w:space="0"/>
            </w:tcBorders>
            <w:vAlign w:val="center"/>
          </w:tcPr>
          <w:p w14:paraId="32ADAF4E">
            <w:pPr>
              <w:pStyle w:val="12"/>
              <w:numPr>
                <w:ilvl w:val="0"/>
                <w:numId w:val="3"/>
              </w:numPr>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p>
        </w:tc>
        <w:tc>
          <w:tcPr>
            <w:tcW w:w="1189" w:type="dxa"/>
            <w:tcBorders>
              <w:top w:val="single" w:color="000000" w:sz="4" w:space="0"/>
              <w:left w:val="single" w:color="000000" w:sz="4" w:space="0"/>
              <w:bottom w:val="single" w:color="000000" w:sz="4" w:space="0"/>
              <w:right w:val="single" w:color="000000" w:sz="4" w:space="0"/>
            </w:tcBorders>
            <w:vAlign w:val="center"/>
          </w:tcPr>
          <w:p w14:paraId="5DCD8BA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595271</w:t>
            </w:r>
          </w:p>
        </w:tc>
        <w:tc>
          <w:tcPr>
            <w:tcW w:w="1744" w:type="dxa"/>
            <w:tcBorders>
              <w:top w:val="single" w:color="000000" w:sz="4" w:space="0"/>
              <w:left w:val="single" w:color="000000" w:sz="4" w:space="0"/>
              <w:bottom w:val="single" w:color="000000" w:sz="4" w:space="0"/>
              <w:right w:val="single" w:color="000000" w:sz="4" w:space="0"/>
            </w:tcBorders>
            <w:vAlign w:val="center"/>
          </w:tcPr>
          <w:p w14:paraId="1DDC3606">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环境设计（职教赛道）</w:t>
            </w:r>
          </w:p>
        </w:tc>
        <w:tc>
          <w:tcPr>
            <w:tcW w:w="3094" w:type="dxa"/>
            <w:tcBorders>
              <w:top w:val="single" w:color="000000" w:sz="4" w:space="0"/>
              <w:left w:val="single" w:color="000000" w:sz="4" w:space="0"/>
              <w:bottom w:val="single" w:color="000000" w:sz="4" w:space="0"/>
              <w:right w:val="single" w:color="000000" w:sz="4" w:space="0"/>
            </w:tcBorders>
            <w:vAlign w:val="center"/>
          </w:tcPr>
          <w:p w14:paraId="25704C63">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《大足石刻南书局》</w:t>
            </w:r>
          </w:p>
        </w:tc>
        <w:tc>
          <w:tcPr>
            <w:tcW w:w="2250" w:type="dxa"/>
            <w:tcBorders>
              <w:top w:val="single" w:color="000000" w:sz="4" w:space="0"/>
              <w:left w:val="single" w:color="000000" w:sz="4" w:space="0"/>
              <w:bottom w:val="single" w:color="000000" w:sz="4" w:space="0"/>
              <w:right w:val="single" w:color="000000" w:sz="4" w:space="0"/>
            </w:tcBorders>
            <w:vAlign w:val="center"/>
          </w:tcPr>
          <w:p w14:paraId="76E30D97">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师佳雯、曾维曦</w:t>
            </w:r>
          </w:p>
        </w:tc>
        <w:tc>
          <w:tcPr>
            <w:tcW w:w="1612" w:type="dxa"/>
            <w:tcBorders>
              <w:top w:val="single" w:color="000000" w:sz="4" w:space="0"/>
              <w:left w:val="single" w:color="000000" w:sz="4" w:space="0"/>
              <w:bottom w:val="single" w:color="000000" w:sz="4" w:space="0"/>
              <w:right w:val="single" w:color="000000" w:sz="4" w:space="0"/>
            </w:tcBorders>
            <w:vAlign w:val="center"/>
          </w:tcPr>
          <w:p w14:paraId="462F3712">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黑体_GBK" w:cs="Times New Roman"/>
                <w:sz w:val="28"/>
                <w:szCs w:val="32"/>
                <w:lang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14:paraId="158136EF">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重庆艺术工程职业学院</w:t>
            </w:r>
          </w:p>
        </w:tc>
        <w:tc>
          <w:tcPr>
            <w:tcW w:w="1481" w:type="dxa"/>
            <w:tcBorders>
              <w:top w:val="single" w:color="000000" w:sz="4" w:space="0"/>
              <w:left w:val="single" w:color="000000" w:sz="4" w:space="0"/>
              <w:bottom w:val="single" w:color="000000" w:sz="4" w:space="0"/>
              <w:right w:val="single" w:color="000000" w:sz="4" w:space="0"/>
            </w:tcBorders>
            <w:vAlign w:val="center"/>
          </w:tcPr>
          <w:p w14:paraId="04D20AF1">
            <w:pPr>
              <w:pStyle w:val="12"/>
              <w:adjustRightInd w:val="0"/>
              <w:snapToGrid w:val="0"/>
              <w:spacing w:before="104" w:line="300" w:lineRule="exact"/>
              <w:jc w:val="center"/>
              <w:rPr>
                <w:rFonts w:ascii="Times New Roman" w:hAnsi="Times New Roman" w:eastAsia="方正仿宋_GBK" w:cs="方正仿宋_GBK"/>
                <w:color w:val="000000"/>
                <w:kern w:val="0"/>
                <w:sz w:val="28"/>
                <w:szCs w:val="32"/>
                <w:lang w:eastAsia="zh-CN"/>
              </w:rPr>
            </w:pPr>
            <w:r>
              <w:rPr>
                <w:rFonts w:hint="eastAsia" w:ascii="Times New Roman" w:hAnsi="Times New Roman" w:eastAsia="方正仿宋_GBK" w:cs="方正仿宋_GBK"/>
                <w:color w:val="000000"/>
                <w:kern w:val="0"/>
                <w:sz w:val="28"/>
                <w:szCs w:val="32"/>
                <w:lang w:eastAsia="zh-CN"/>
              </w:rPr>
              <w:t>三等奖</w:t>
            </w:r>
          </w:p>
        </w:tc>
      </w:tr>
    </w:tbl>
    <w:p w14:paraId="06BD2F46">
      <w:pPr>
        <w:widowControl/>
        <w:spacing w:line="600" w:lineRule="exact"/>
        <w:rPr>
          <w:rFonts w:ascii="Times New Roman" w:hAnsi="Times New Roman" w:eastAsia="方正仿宋_GBK" w:cs="Times New Roman"/>
          <w:b/>
          <w:bCs/>
          <w:color w:val="FF0000"/>
          <w:kern w:val="0"/>
          <w:sz w:val="28"/>
          <w:szCs w:val="32"/>
          <w:highlight w:val="yellow"/>
        </w:rPr>
        <w:sectPr>
          <w:headerReference r:id="rId5" w:type="first"/>
          <w:footerReference r:id="rId8" w:type="first"/>
          <w:headerReference r:id="rId3" w:type="default"/>
          <w:footerReference r:id="rId6" w:type="default"/>
          <w:headerReference r:id="rId4" w:type="even"/>
          <w:footerReference r:id="rId7" w:type="even"/>
          <w:pgSz w:w="16838" w:h="11906" w:orient="landscape"/>
          <w:pgMar w:top="1984" w:right="1446" w:bottom="1644" w:left="1446" w:header="851" w:footer="1247" w:gutter="0"/>
          <w:pgNumType w:fmt="numberInDash"/>
          <w:cols w:space="720" w:num="1"/>
          <w:titlePg/>
          <w:docGrid w:linePitch="600" w:charSpace="16778"/>
        </w:sectPr>
      </w:pPr>
    </w:p>
    <w:p w14:paraId="54233EF3">
      <w:pPr>
        <w:spacing w:line="600" w:lineRule="exact"/>
        <w:rPr>
          <w:rFonts w:ascii="Times New Roman" w:hAnsi="Times New Roman" w:eastAsia="方正黑体_GBK"/>
          <w:sz w:val="32"/>
          <w:szCs w:val="32"/>
        </w:rPr>
      </w:pPr>
      <w:r>
        <w:rPr>
          <w:rFonts w:hint="eastAsia" w:ascii="Times New Roman" w:hAnsi="Times New Roman" w:eastAsia="方正黑体_GBK"/>
          <w:sz w:val="32"/>
          <w:szCs w:val="32"/>
        </w:rPr>
        <w:t>附件2</w:t>
      </w:r>
    </w:p>
    <w:p w14:paraId="3E06B779">
      <w:pPr>
        <w:spacing w:line="600" w:lineRule="exact"/>
        <w:rPr>
          <w:rFonts w:ascii="Times New Roman" w:hAnsi="Times New Roman" w:eastAsia="方正小标宋_GBK"/>
          <w:sz w:val="32"/>
          <w:szCs w:val="32"/>
        </w:rPr>
      </w:pPr>
    </w:p>
    <w:p w14:paraId="70676EA7">
      <w:pPr>
        <w:spacing w:line="600" w:lineRule="exact"/>
        <w:jc w:val="center"/>
        <w:rPr>
          <w:rFonts w:ascii="Times New Roman" w:hAnsi="Times New Roman" w:eastAsia="方正小标宋_GBK" w:cs="Times New Roman"/>
          <w:color w:val="000000"/>
          <w:kern w:val="0"/>
          <w:sz w:val="44"/>
          <w:szCs w:val="44"/>
        </w:rPr>
      </w:pPr>
      <w:r>
        <w:rPr>
          <w:rFonts w:hint="eastAsia" w:ascii="Times New Roman" w:hAnsi="Times New Roman" w:eastAsia="方正小标宋_GBK"/>
          <w:sz w:val="44"/>
          <w:szCs w:val="44"/>
        </w:rPr>
        <w:t>第九届米兰设计周——中国高校设计学科师生优秀作品展重庆分赛</w:t>
      </w:r>
      <w:r>
        <w:rPr>
          <w:rFonts w:hint="eastAsia" w:ascii="Times New Roman" w:hAnsi="Times New Roman" w:eastAsia="方正小标宋_GBK" w:cs="Times New Roman"/>
          <w:color w:val="000000"/>
          <w:kern w:val="0"/>
          <w:sz w:val="44"/>
          <w:szCs w:val="44"/>
        </w:rPr>
        <w:t>优秀组织院校、优秀</w:t>
      </w:r>
    </w:p>
    <w:p w14:paraId="423D04A2">
      <w:pPr>
        <w:spacing w:line="600" w:lineRule="exact"/>
        <w:jc w:val="center"/>
        <w:rPr>
          <w:rFonts w:ascii="Times New Roman" w:hAnsi="Times New Roman" w:eastAsia="方正小标宋_GBK"/>
          <w:sz w:val="44"/>
          <w:szCs w:val="44"/>
        </w:rPr>
      </w:pPr>
      <w:r>
        <w:rPr>
          <w:rFonts w:hint="eastAsia" w:ascii="Times New Roman" w:hAnsi="Times New Roman" w:eastAsia="方正小标宋_GBK" w:cs="Times New Roman"/>
          <w:color w:val="000000"/>
          <w:kern w:val="0"/>
          <w:sz w:val="44"/>
          <w:szCs w:val="44"/>
        </w:rPr>
        <w:t>指导教师名单</w:t>
      </w:r>
    </w:p>
    <w:p w14:paraId="20816DE9">
      <w:pPr>
        <w:spacing w:beforeLines="50" w:afterLines="50" w:line="600" w:lineRule="exact"/>
        <w:jc w:val="center"/>
        <w:rPr>
          <w:rFonts w:ascii="Times New Roman" w:hAnsi="Times New Roman" w:eastAsia="方正黑体_GBK"/>
          <w:sz w:val="32"/>
          <w:szCs w:val="32"/>
        </w:rPr>
      </w:pPr>
      <w:r>
        <w:rPr>
          <w:rFonts w:hint="eastAsia" w:ascii="Times New Roman" w:hAnsi="Times New Roman" w:eastAsia="方正黑体_GBK"/>
          <w:sz w:val="32"/>
          <w:szCs w:val="32"/>
        </w:rPr>
        <w:t>1.优秀组织院校</w:t>
      </w:r>
    </w:p>
    <w:tbl>
      <w:tblPr>
        <w:tblStyle w:val="6"/>
        <w:tblW w:w="7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4654"/>
      </w:tblGrid>
      <w:tr w14:paraId="669D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3258" w:type="dxa"/>
            <w:vAlign w:val="center"/>
          </w:tcPr>
          <w:p w14:paraId="57C565AF">
            <w:pPr>
              <w:adjustRightInd w:val="0"/>
              <w:snapToGrid w:val="0"/>
              <w:spacing w:line="300" w:lineRule="exact"/>
              <w:jc w:val="center"/>
              <w:rPr>
                <w:rFonts w:ascii="Times New Roman" w:hAnsi="Times New Roman" w:eastAsia="方正黑体_GBK" w:cs="方正黑体_GBK"/>
                <w:sz w:val="28"/>
                <w:szCs w:val="32"/>
              </w:rPr>
            </w:pPr>
            <w:r>
              <w:rPr>
                <w:rFonts w:hint="eastAsia" w:ascii="Times New Roman" w:hAnsi="Times New Roman" w:eastAsia="方正黑体_GBK" w:cs="方正黑体_GBK"/>
                <w:sz w:val="28"/>
                <w:szCs w:val="32"/>
              </w:rPr>
              <w:t>序号</w:t>
            </w:r>
          </w:p>
        </w:tc>
        <w:tc>
          <w:tcPr>
            <w:tcW w:w="4654" w:type="dxa"/>
            <w:vAlign w:val="center"/>
          </w:tcPr>
          <w:p w14:paraId="59696B37">
            <w:pPr>
              <w:widowControl/>
              <w:jc w:val="center"/>
              <w:textAlignment w:val="center"/>
              <w:rPr>
                <w:rFonts w:ascii="Times New Roman" w:hAnsi="Times New Roman" w:eastAsia="方正黑体_GBK" w:cs="方正黑体_GBK"/>
                <w:color w:val="000000"/>
                <w:kern w:val="0"/>
                <w:sz w:val="28"/>
                <w:szCs w:val="28"/>
                <w:u w:val="single"/>
              </w:rPr>
            </w:pPr>
            <w:r>
              <w:rPr>
                <w:rFonts w:hint="eastAsia" w:ascii="Times New Roman" w:hAnsi="Times New Roman" w:eastAsia="方正黑体_GBK" w:cs="方正黑体_GBK"/>
                <w:color w:val="000000"/>
                <w:kern w:val="0"/>
                <w:sz w:val="28"/>
                <w:szCs w:val="28"/>
              </w:rPr>
              <w:t>学校名称</w:t>
            </w:r>
          </w:p>
        </w:tc>
      </w:tr>
      <w:tr w14:paraId="4F3A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3258" w:type="dxa"/>
            <w:vAlign w:val="center"/>
          </w:tcPr>
          <w:p w14:paraId="35E8074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w:t>
            </w:r>
          </w:p>
        </w:tc>
        <w:tc>
          <w:tcPr>
            <w:tcW w:w="4654" w:type="dxa"/>
            <w:vAlign w:val="center"/>
          </w:tcPr>
          <w:p w14:paraId="33AFC164">
            <w:pPr>
              <w:adjustRightInd w:val="0"/>
              <w:snapToGrid w:val="0"/>
              <w:spacing w:line="300" w:lineRule="exact"/>
              <w:jc w:val="center"/>
              <w:rPr>
                <w:rFonts w:ascii="Times New Roman" w:hAnsi="Times New Roman" w:eastAsia="方正黑体_GBK"/>
                <w:sz w:val="28"/>
                <w:szCs w:val="32"/>
              </w:rPr>
            </w:pPr>
            <w:r>
              <w:rPr>
                <w:rFonts w:hint="eastAsia" w:ascii="Times New Roman" w:hAnsi="Times New Roman" w:eastAsia="方正仿宋_GBK" w:cs="Times New Roman"/>
                <w:color w:val="000000"/>
                <w:kern w:val="0"/>
                <w:sz w:val="28"/>
                <w:szCs w:val="32"/>
              </w:rPr>
              <w:t>重庆大学</w:t>
            </w:r>
          </w:p>
        </w:tc>
      </w:tr>
      <w:tr w14:paraId="17EC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6524372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w:t>
            </w:r>
          </w:p>
        </w:tc>
        <w:tc>
          <w:tcPr>
            <w:tcW w:w="4654" w:type="dxa"/>
            <w:vAlign w:val="center"/>
          </w:tcPr>
          <w:p w14:paraId="26E33164">
            <w:pPr>
              <w:adjustRightInd w:val="0"/>
              <w:snapToGrid w:val="0"/>
              <w:spacing w:line="300" w:lineRule="exact"/>
              <w:jc w:val="center"/>
              <w:rPr>
                <w:rFonts w:ascii="Times New Roman" w:hAnsi="Times New Roman" w:eastAsia="方正黑体_GBK"/>
                <w:sz w:val="28"/>
                <w:szCs w:val="32"/>
              </w:rPr>
            </w:pPr>
            <w:r>
              <w:rPr>
                <w:rFonts w:hint="eastAsia" w:ascii="Times New Roman" w:hAnsi="Times New Roman" w:eastAsia="方正仿宋_GBK" w:cs="Times New Roman"/>
                <w:color w:val="000000"/>
                <w:kern w:val="0"/>
                <w:sz w:val="28"/>
                <w:szCs w:val="32"/>
              </w:rPr>
              <w:t>四川美术学院</w:t>
            </w:r>
          </w:p>
        </w:tc>
      </w:tr>
      <w:tr w14:paraId="7991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6F07FEA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w:t>
            </w:r>
          </w:p>
        </w:tc>
        <w:tc>
          <w:tcPr>
            <w:tcW w:w="4654" w:type="dxa"/>
            <w:vAlign w:val="center"/>
          </w:tcPr>
          <w:p w14:paraId="3707AAA4">
            <w:pPr>
              <w:adjustRightInd w:val="0"/>
              <w:snapToGrid w:val="0"/>
              <w:spacing w:line="300" w:lineRule="exact"/>
              <w:jc w:val="center"/>
              <w:rPr>
                <w:rFonts w:ascii="Times New Roman" w:hAnsi="Times New Roman" w:eastAsia="方正黑体_GBK"/>
                <w:sz w:val="28"/>
                <w:szCs w:val="32"/>
              </w:rPr>
            </w:pPr>
            <w:r>
              <w:rPr>
                <w:rFonts w:hint="eastAsia" w:ascii="Times New Roman" w:hAnsi="Times New Roman" w:eastAsia="方正仿宋_GBK" w:cs="Times New Roman"/>
                <w:color w:val="000000"/>
                <w:kern w:val="0"/>
                <w:sz w:val="28"/>
                <w:szCs w:val="32"/>
              </w:rPr>
              <w:t>重庆科技大学</w:t>
            </w:r>
          </w:p>
        </w:tc>
      </w:tr>
      <w:tr w14:paraId="1895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1D1425D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w:t>
            </w:r>
          </w:p>
        </w:tc>
        <w:tc>
          <w:tcPr>
            <w:tcW w:w="4654" w:type="dxa"/>
            <w:vAlign w:val="center"/>
          </w:tcPr>
          <w:p w14:paraId="4A6250FC">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重庆文理学院</w:t>
            </w:r>
          </w:p>
        </w:tc>
      </w:tr>
      <w:tr w14:paraId="7FA1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5B6C9D2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w:t>
            </w:r>
          </w:p>
        </w:tc>
        <w:tc>
          <w:tcPr>
            <w:tcW w:w="4654" w:type="dxa"/>
            <w:vAlign w:val="center"/>
          </w:tcPr>
          <w:p w14:paraId="79FC6AE5">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长江师范学院</w:t>
            </w:r>
          </w:p>
        </w:tc>
      </w:tr>
      <w:tr w14:paraId="6D61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13773A1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w:t>
            </w:r>
          </w:p>
        </w:tc>
        <w:tc>
          <w:tcPr>
            <w:tcW w:w="4654" w:type="dxa"/>
            <w:vAlign w:val="center"/>
          </w:tcPr>
          <w:p w14:paraId="06A4B405">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重庆工商大学派斯学院</w:t>
            </w:r>
          </w:p>
        </w:tc>
      </w:tr>
      <w:tr w14:paraId="1977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593E5FA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w:t>
            </w:r>
          </w:p>
        </w:tc>
        <w:tc>
          <w:tcPr>
            <w:tcW w:w="4654" w:type="dxa"/>
            <w:vAlign w:val="center"/>
          </w:tcPr>
          <w:p w14:paraId="33784AE6">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重庆移通学院</w:t>
            </w:r>
          </w:p>
        </w:tc>
      </w:tr>
      <w:tr w14:paraId="60E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0B2F185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w:t>
            </w:r>
          </w:p>
        </w:tc>
        <w:tc>
          <w:tcPr>
            <w:tcW w:w="4654" w:type="dxa"/>
            <w:vAlign w:val="center"/>
          </w:tcPr>
          <w:p w14:paraId="2811D5DC">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重庆工程学院</w:t>
            </w:r>
          </w:p>
        </w:tc>
      </w:tr>
      <w:tr w14:paraId="3296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048F2C9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w:t>
            </w:r>
          </w:p>
        </w:tc>
        <w:tc>
          <w:tcPr>
            <w:tcW w:w="4654" w:type="dxa"/>
            <w:vAlign w:val="center"/>
          </w:tcPr>
          <w:p w14:paraId="2F6F7CBF">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重庆外语外事学院</w:t>
            </w:r>
          </w:p>
        </w:tc>
      </w:tr>
      <w:tr w14:paraId="450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58" w:type="dxa"/>
          </w:tcPr>
          <w:p w14:paraId="502190E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w:t>
            </w:r>
          </w:p>
        </w:tc>
        <w:tc>
          <w:tcPr>
            <w:tcW w:w="4654" w:type="dxa"/>
            <w:vAlign w:val="center"/>
          </w:tcPr>
          <w:p w14:paraId="3FD3DCC1">
            <w:pPr>
              <w:adjustRightInd w:val="0"/>
              <w:snapToGrid w:val="0"/>
              <w:spacing w:line="300" w:lineRule="exact"/>
              <w:jc w:val="center"/>
              <w:rPr>
                <w:rFonts w:ascii="Times New Roman" w:hAnsi="Times New Roman" w:eastAsia="方正仿宋_GBK" w:cs="Times New Roman"/>
                <w:color w:val="000000"/>
                <w:kern w:val="0"/>
                <w:sz w:val="28"/>
                <w:szCs w:val="32"/>
              </w:rPr>
            </w:pPr>
            <w:r>
              <w:rPr>
                <w:rFonts w:hint="eastAsia" w:ascii="Times New Roman" w:hAnsi="Times New Roman" w:eastAsia="方正仿宋_GBK" w:cs="Times New Roman"/>
                <w:color w:val="000000"/>
                <w:kern w:val="0"/>
                <w:sz w:val="28"/>
                <w:szCs w:val="32"/>
              </w:rPr>
              <w:t>重庆城市科技学院</w:t>
            </w:r>
          </w:p>
        </w:tc>
      </w:tr>
    </w:tbl>
    <w:p w14:paraId="181FF6FC">
      <w:pPr>
        <w:spacing w:beforeLines="50" w:afterLines="50" w:line="600" w:lineRule="exact"/>
        <w:jc w:val="center"/>
        <w:rPr>
          <w:rFonts w:ascii="Times New Roman" w:hAnsi="Times New Roman" w:eastAsia="方正黑体_GBK"/>
          <w:sz w:val="32"/>
          <w:szCs w:val="32"/>
          <w:u w:val="single"/>
        </w:rPr>
      </w:pPr>
    </w:p>
    <w:p w14:paraId="4A0A44E5">
      <w:pPr>
        <w:spacing w:beforeLines="50" w:afterLines="50" w:line="600" w:lineRule="exact"/>
        <w:rPr>
          <w:rFonts w:ascii="Times New Roman" w:hAnsi="Times New Roman" w:eastAsia="方正黑体_GBK"/>
          <w:sz w:val="32"/>
          <w:szCs w:val="32"/>
          <w:u w:val="single"/>
        </w:rPr>
      </w:pPr>
    </w:p>
    <w:p w14:paraId="57F99BB0">
      <w:pPr>
        <w:spacing w:beforeLines="50" w:afterLines="50" w:line="600" w:lineRule="exact"/>
        <w:rPr>
          <w:rFonts w:ascii="Times New Roman" w:hAnsi="Times New Roman" w:eastAsia="方正黑体_GBK"/>
          <w:sz w:val="32"/>
          <w:szCs w:val="32"/>
          <w:u w:val="single"/>
        </w:rPr>
      </w:pPr>
    </w:p>
    <w:p w14:paraId="0F9475BF">
      <w:pPr>
        <w:spacing w:beforeLines="50" w:afterLines="50" w:line="600" w:lineRule="exact"/>
        <w:rPr>
          <w:rFonts w:ascii="Times New Roman" w:hAnsi="Times New Roman" w:eastAsia="方正黑体_GBK"/>
          <w:sz w:val="32"/>
          <w:szCs w:val="32"/>
          <w:u w:val="single"/>
        </w:rPr>
      </w:pPr>
    </w:p>
    <w:p w14:paraId="24C387DD">
      <w:pPr>
        <w:spacing w:beforeLines="50" w:afterLines="50" w:line="600" w:lineRule="exact"/>
        <w:jc w:val="center"/>
        <w:rPr>
          <w:rFonts w:ascii="Times New Roman" w:hAnsi="Times New Roman" w:eastAsia="方正黑体_GBK"/>
          <w:sz w:val="32"/>
          <w:szCs w:val="32"/>
        </w:rPr>
      </w:pPr>
      <w:r>
        <w:rPr>
          <w:rFonts w:hint="eastAsia" w:ascii="Times New Roman" w:hAnsi="Times New Roman" w:eastAsia="方正黑体_GBK"/>
          <w:sz w:val="32"/>
          <w:szCs w:val="32"/>
        </w:rPr>
        <w:t>2.优秀指导教师</w:t>
      </w:r>
    </w:p>
    <w:tbl>
      <w:tblPr>
        <w:tblStyle w:val="6"/>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4387"/>
        <w:gridCol w:w="2910"/>
      </w:tblGrid>
      <w:tr w14:paraId="0CE7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359" w:type="dxa"/>
            <w:vAlign w:val="center"/>
          </w:tcPr>
          <w:p w14:paraId="04733CE8">
            <w:pPr>
              <w:pStyle w:val="12"/>
              <w:adjustRightInd w:val="0"/>
              <w:snapToGrid w:val="0"/>
              <w:spacing w:before="104" w:line="300" w:lineRule="exact"/>
              <w:jc w:val="center"/>
              <w:rPr>
                <w:rFonts w:ascii="Times New Roman" w:hAnsi="Times New Roman" w:eastAsia="黑体" w:cs="黑体"/>
                <w:color w:val="000000"/>
                <w:kern w:val="0"/>
                <w:sz w:val="28"/>
                <w:szCs w:val="32"/>
                <w:lang w:eastAsia="zh-CN"/>
              </w:rPr>
            </w:pPr>
            <w:r>
              <w:rPr>
                <w:rFonts w:hint="eastAsia" w:ascii="Times New Roman" w:hAnsi="Times New Roman" w:eastAsia="黑体" w:cs="黑体"/>
                <w:sz w:val="28"/>
                <w:szCs w:val="32"/>
              </w:rPr>
              <w:t>序号</w:t>
            </w:r>
          </w:p>
        </w:tc>
        <w:tc>
          <w:tcPr>
            <w:tcW w:w="4387" w:type="dxa"/>
            <w:vAlign w:val="center"/>
          </w:tcPr>
          <w:p w14:paraId="7911837B">
            <w:pPr>
              <w:adjustRightInd w:val="0"/>
              <w:snapToGrid w:val="0"/>
              <w:spacing w:line="300" w:lineRule="exact"/>
              <w:jc w:val="center"/>
              <w:rPr>
                <w:rFonts w:ascii="Times New Roman" w:hAnsi="Times New Roman" w:eastAsia="黑体"/>
                <w:color w:val="000000"/>
                <w:kern w:val="0"/>
                <w:sz w:val="28"/>
                <w:szCs w:val="32"/>
              </w:rPr>
            </w:pPr>
            <w:r>
              <w:rPr>
                <w:rFonts w:hint="eastAsia" w:ascii="Times New Roman" w:hAnsi="Times New Roman" w:eastAsia="黑体"/>
                <w:color w:val="000000"/>
                <w:kern w:val="0"/>
                <w:sz w:val="28"/>
                <w:szCs w:val="28"/>
              </w:rPr>
              <w:t>所在学校</w:t>
            </w:r>
          </w:p>
        </w:tc>
        <w:tc>
          <w:tcPr>
            <w:tcW w:w="2910" w:type="dxa"/>
            <w:vAlign w:val="center"/>
          </w:tcPr>
          <w:p w14:paraId="4B74FB4B">
            <w:pPr>
              <w:adjustRightInd w:val="0"/>
              <w:snapToGrid w:val="0"/>
              <w:spacing w:line="300" w:lineRule="exact"/>
              <w:jc w:val="center"/>
              <w:rPr>
                <w:rFonts w:ascii="Times New Roman" w:hAnsi="Times New Roman" w:eastAsia="黑体"/>
                <w:sz w:val="28"/>
                <w:szCs w:val="32"/>
              </w:rPr>
            </w:pPr>
            <w:r>
              <w:rPr>
                <w:rFonts w:hint="eastAsia" w:ascii="Times New Roman" w:hAnsi="Times New Roman" w:eastAsia="黑体"/>
                <w:color w:val="000000"/>
                <w:kern w:val="0"/>
                <w:sz w:val="28"/>
                <w:szCs w:val="28"/>
              </w:rPr>
              <w:t>姓名</w:t>
            </w:r>
          </w:p>
        </w:tc>
      </w:tr>
      <w:tr w14:paraId="40F8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359" w:type="dxa"/>
            <w:vAlign w:val="center"/>
          </w:tcPr>
          <w:p w14:paraId="032237D3">
            <w:pPr>
              <w:pStyle w:val="12"/>
              <w:adjustRightInd w:val="0"/>
              <w:snapToGrid w:val="0"/>
              <w:spacing w:before="104" w:line="300" w:lineRule="exact"/>
              <w:jc w:val="center"/>
              <w:rPr>
                <w:rFonts w:ascii="Times New Roman" w:hAnsi="Times New Roman" w:eastAsia="仿宋" w:cs="Times New Roman"/>
                <w:color w:val="000000"/>
                <w:sz w:val="20"/>
                <w:szCs w:val="20"/>
                <w:lang w:eastAsia="zh-CN"/>
              </w:rPr>
            </w:pPr>
            <w:r>
              <w:rPr>
                <w:rFonts w:hint="eastAsia" w:ascii="Times New Roman" w:hAnsi="Times New Roman" w:eastAsia="方正仿宋_GBK" w:cs="Times New Roman"/>
                <w:color w:val="000000"/>
                <w:kern w:val="0"/>
                <w:sz w:val="28"/>
                <w:szCs w:val="32"/>
                <w:lang w:eastAsia="zh-CN"/>
              </w:rPr>
              <w:t>1</w:t>
            </w:r>
          </w:p>
        </w:tc>
        <w:tc>
          <w:tcPr>
            <w:tcW w:w="4387" w:type="dxa"/>
            <w:vAlign w:val="center"/>
          </w:tcPr>
          <w:p w14:paraId="542A4CC5">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56B327AF">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范正妍</w:t>
            </w:r>
          </w:p>
        </w:tc>
      </w:tr>
      <w:tr w14:paraId="3FF5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433561C5">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ascii="Times New Roman" w:hAnsi="Times New Roman" w:eastAsia="方正仿宋_GBK" w:cs="Times New Roman"/>
                <w:color w:val="000000"/>
                <w:kern w:val="0"/>
                <w:sz w:val="28"/>
                <w:szCs w:val="32"/>
                <w:lang w:eastAsia="zh-CN"/>
              </w:rPr>
              <w:t>2</w:t>
            </w:r>
          </w:p>
        </w:tc>
        <w:tc>
          <w:tcPr>
            <w:tcW w:w="4387" w:type="dxa"/>
            <w:vAlign w:val="center"/>
          </w:tcPr>
          <w:p w14:paraId="1B9EF1D4">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4240B138">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李刚</w:t>
            </w:r>
          </w:p>
        </w:tc>
      </w:tr>
      <w:tr w14:paraId="07B9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03EBA4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w:t>
            </w:r>
          </w:p>
        </w:tc>
        <w:tc>
          <w:tcPr>
            <w:tcW w:w="4387" w:type="dxa"/>
            <w:vAlign w:val="center"/>
          </w:tcPr>
          <w:p w14:paraId="6C85B718">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7F66E41D">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刘云国</w:t>
            </w:r>
          </w:p>
        </w:tc>
      </w:tr>
      <w:tr w14:paraId="5F72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4A33BF3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4</w:t>
            </w:r>
          </w:p>
        </w:tc>
        <w:tc>
          <w:tcPr>
            <w:tcW w:w="4387" w:type="dxa"/>
            <w:vAlign w:val="center"/>
          </w:tcPr>
          <w:p w14:paraId="2C1A8E4B">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7BA05EA0">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马跃</w:t>
            </w:r>
          </w:p>
        </w:tc>
      </w:tr>
      <w:tr w14:paraId="0AD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76091D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5</w:t>
            </w:r>
          </w:p>
        </w:tc>
        <w:tc>
          <w:tcPr>
            <w:tcW w:w="4387" w:type="dxa"/>
            <w:vAlign w:val="center"/>
          </w:tcPr>
          <w:p w14:paraId="067F9F00">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59046999">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彭科星</w:t>
            </w:r>
          </w:p>
        </w:tc>
      </w:tr>
      <w:tr w14:paraId="5A4D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609685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6</w:t>
            </w:r>
          </w:p>
        </w:tc>
        <w:tc>
          <w:tcPr>
            <w:tcW w:w="4387" w:type="dxa"/>
            <w:vAlign w:val="center"/>
          </w:tcPr>
          <w:p w14:paraId="400F28FA">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3D4FF45D">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夏进军</w:t>
            </w:r>
          </w:p>
        </w:tc>
      </w:tr>
      <w:tr w14:paraId="389D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270E00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7</w:t>
            </w:r>
          </w:p>
        </w:tc>
        <w:tc>
          <w:tcPr>
            <w:tcW w:w="4387" w:type="dxa"/>
            <w:vAlign w:val="center"/>
          </w:tcPr>
          <w:p w14:paraId="6E027180">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0CD9836D">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夏青</w:t>
            </w:r>
          </w:p>
        </w:tc>
      </w:tr>
      <w:tr w14:paraId="48E8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6869880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8</w:t>
            </w:r>
          </w:p>
        </w:tc>
        <w:tc>
          <w:tcPr>
            <w:tcW w:w="4387" w:type="dxa"/>
            <w:vAlign w:val="center"/>
          </w:tcPr>
          <w:p w14:paraId="3A156891">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重庆大学</w:t>
            </w:r>
          </w:p>
        </w:tc>
        <w:tc>
          <w:tcPr>
            <w:tcW w:w="2910" w:type="dxa"/>
            <w:vAlign w:val="center"/>
          </w:tcPr>
          <w:p w14:paraId="485359C6">
            <w:pPr>
              <w:widowControl/>
              <w:spacing w:line="300" w:lineRule="exact"/>
              <w:jc w:val="center"/>
              <w:textAlignment w:val="center"/>
              <w:rPr>
                <w:rFonts w:ascii="Times New Roman" w:hAnsi="Times New Roman" w:eastAsia="方正仿宋_GBK" w:cs="方正仿宋_GBK"/>
                <w:sz w:val="28"/>
                <w:szCs w:val="28"/>
              </w:rPr>
            </w:pPr>
            <w:r>
              <w:rPr>
                <w:rFonts w:hint="eastAsia" w:ascii="Times New Roman" w:hAnsi="Times New Roman" w:eastAsia="方正仿宋_GBK" w:cs="方正仿宋_GBK"/>
                <w:color w:val="000000"/>
                <w:kern w:val="0"/>
                <w:sz w:val="28"/>
                <w:szCs w:val="28"/>
              </w:rPr>
              <w:t>邹建</w:t>
            </w:r>
          </w:p>
        </w:tc>
      </w:tr>
      <w:tr w14:paraId="6202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10D2FC9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9</w:t>
            </w:r>
          </w:p>
        </w:tc>
        <w:tc>
          <w:tcPr>
            <w:tcW w:w="4387" w:type="dxa"/>
            <w:vAlign w:val="center"/>
          </w:tcPr>
          <w:p w14:paraId="771CE205">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西南大学</w:t>
            </w:r>
          </w:p>
        </w:tc>
        <w:tc>
          <w:tcPr>
            <w:tcW w:w="2910" w:type="dxa"/>
            <w:vAlign w:val="center"/>
          </w:tcPr>
          <w:p w14:paraId="67F764C3">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张龙琳</w:t>
            </w:r>
          </w:p>
        </w:tc>
      </w:tr>
      <w:tr w14:paraId="05AE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7D0CF17">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10</w:t>
            </w:r>
          </w:p>
        </w:tc>
        <w:tc>
          <w:tcPr>
            <w:tcW w:w="4387" w:type="dxa"/>
            <w:vAlign w:val="center"/>
          </w:tcPr>
          <w:p w14:paraId="575C56E1">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重庆邮电大学</w:t>
            </w:r>
          </w:p>
        </w:tc>
        <w:tc>
          <w:tcPr>
            <w:tcW w:w="2910" w:type="dxa"/>
            <w:vAlign w:val="center"/>
          </w:tcPr>
          <w:p w14:paraId="72ED78FA">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王沧</w:t>
            </w:r>
          </w:p>
        </w:tc>
      </w:tr>
      <w:tr w14:paraId="77C5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13A363E4">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11</w:t>
            </w:r>
          </w:p>
        </w:tc>
        <w:tc>
          <w:tcPr>
            <w:tcW w:w="4387" w:type="dxa"/>
            <w:vAlign w:val="center"/>
          </w:tcPr>
          <w:p w14:paraId="7680F95F">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重庆邮电大学</w:t>
            </w:r>
          </w:p>
        </w:tc>
        <w:tc>
          <w:tcPr>
            <w:tcW w:w="2910" w:type="dxa"/>
            <w:vAlign w:val="center"/>
          </w:tcPr>
          <w:p w14:paraId="30D5ADDE">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周磊</w:t>
            </w:r>
          </w:p>
        </w:tc>
      </w:tr>
      <w:tr w14:paraId="2141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152427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12</w:t>
            </w:r>
          </w:p>
        </w:tc>
        <w:tc>
          <w:tcPr>
            <w:tcW w:w="4387" w:type="dxa"/>
            <w:vAlign w:val="center"/>
          </w:tcPr>
          <w:p w14:paraId="264AB893">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重庆交通大学</w:t>
            </w:r>
          </w:p>
        </w:tc>
        <w:tc>
          <w:tcPr>
            <w:tcW w:w="2910" w:type="dxa"/>
            <w:vAlign w:val="center"/>
          </w:tcPr>
          <w:p w14:paraId="5274F5C9">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陈灏</w:t>
            </w:r>
          </w:p>
        </w:tc>
      </w:tr>
      <w:tr w14:paraId="6B7A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7C1DE6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13</w:t>
            </w:r>
          </w:p>
        </w:tc>
        <w:tc>
          <w:tcPr>
            <w:tcW w:w="4387" w:type="dxa"/>
            <w:vAlign w:val="center"/>
          </w:tcPr>
          <w:p w14:paraId="6AE4139E">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重庆交通大学</w:t>
            </w:r>
          </w:p>
        </w:tc>
        <w:tc>
          <w:tcPr>
            <w:tcW w:w="2910" w:type="dxa"/>
            <w:vAlign w:val="center"/>
          </w:tcPr>
          <w:p w14:paraId="79D507C3">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张玲琅</w:t>
            </w:r>
          </w:p>
        </w:tc>
      </w:tr>
      <w:tr w14:paraId="2E33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6D4615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14</w:t>
            </w:r>
          </w:p>
        </w:tc>
        <w:tc>
          <w:tcPr>
            <w:tcW w:w="4387" w:type="dxa"/>
            <w:vAlign w:val="center"/>
          </w:tcPr>
          <w:p w14:paraId="58B35B89">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重庆师范大学</w:t>
            </w:r>
          </w:p>
        </w:tc>
        <w:tc>
          <w:tcPr>
            <w:tcW w:w="2910" w:type="dxa"/>
            <w:vAlign w:val="center"/>
          </w:tcPr>
          <w:p w14:paraId="73F90277">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苏磊</w:t>
            </w:r>
          </w:p>
        </w:tc>
      </w:tr>
      <w:tr w14:paraId="3365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6EEF017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15</w:t>
            </w:r>
          </w:p>
        </w:tc>
        <w:tc>
          <w:tcPr>
            <w:tcW w:w="4387" w:type="dxa"/>
            <w:vAlign w:val="center"/>
          </w:tcPr>
          <w:p w14:paraId="67A23626">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重庆工商大学</w:t>
            </w:r>
          </w:p>
        </w:tc>
        <w:tc>
          <w:tcPr>
            <w:tcW w:w="2910" w:type="dxa"/>
            <w:vAlign w:val="center"/>
          </w:tcPr>
          <w:p w14:paraId="3EB12F58">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李洋</w:t>
            </w:r>
          </w:p>
        </w:tc>
      </w:tr>
      <w:tr w14:paraId="7D49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B3BE566">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16</w:t>
            </w:r>
          </w:p>
        </w:tc>
        <w:tc>
          <w:tcPr>
            <w:tcW w:w="4387" w:type="dxa"/>
            <w:vAlign w:val="center"/>
          </w:tcPr>
          <w:p w14:paraId="7931BFD3">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重庆工商大学</w:t>
            </w:r>
          </w:p>
        </w:tc>
        <w:tc>
          <w:tcPr>
            <w:tcW w:w="2910" w:type="dxa"/>
            <w:vAlign w:val="center"/>
          </w:tcPr>
          <w:p w14:paraId="75961A00">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汪维丁</w:t>
            </w:r>
          </w:p>
        </w:tc>
      </w:tr>
      <w:tr w14:paraId="799D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EE6078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17</w:t>
            </w:r>
          </w:p>
        </w:tc>
        <w:tc>
          <w:tcPr>
            <w:tcW w:w="4387" w:type="dxa"/>
            <w:vAlign w:val="center"/>
          </w:tcPr>
          <w:p w14:paraId="585675C8">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5C2EF0AA">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白雪</w:t>
            </w:r>
          </w:p>
        </w:tc>
      </w:tr>
      <w:tr w14:paraId="1814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7B01E2F">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18</w:t>
            </w:r>
          </w:p>
        </w:tc>
        <w:tc>
          <w:tcPr>
            <w:tcW w:w="4387" w:type="dxa"/>
            <w:vAlign w:val="center"/>
          </w:tcPr>
          <w:p w14:paraId="1DCF6C13">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1B4ADE12">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布志国</w:t>
            </w:r>
          </w:p>
        </w:tc>
      </w:tr>
      <w:tr w14:paraId="3B30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C24A77E">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19</w:t>
            </w:r>
          </w:p>
        </w:tc>
        <w:tc>
          <w:tcPr>
            <w:tcW w:w="4387" w:type="dxa"/>
            <w:vAlign w:val="center"/>
          </w:tcPr>
          <w:p w14:paraId="125BB994">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19DAC1CD">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陈滢竹</w:t>
            </w:r>
          </w:p>
        </w:tc>
      </w:tr>
      <w:tr w14:paraId="0362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1C2E98D">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20</w:t>
            </w:r>
          </w:p>
        </w:tc>
        <w:tc>
          <w:tcPr>
            <w:tcW w:w="4387" w:type="dxa"/>
            <w:vAlign w:val="center"/>
          </w:tcPr>
          <w:p w14:paraId="0D63E465">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3FA606A8">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李卉</w:t>
            </w:r>
          </w:p>
        </w:tc>
      </w:tr>
      <w:tr w14:paraId="63F7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359" w:type="dxa"/>
            <w:vAlign w:val="center"/>
          </w:tcPr>
          <w:p w14:paraId="2ED9D25F">
            <w:pPr>
              <w:pStyle w:val="12"/>
              <w:adjustRightInd w:val="0"/>
              <w:snapToGrid w:val="0"/>
              <w:spacing w:before="104" w:line="300" w:lineRule="exact"/>
              <w:jc w:val="center"/>
              <w:rPr>
                <w:rFonts w:ascii="Times New Roman" w:hAnsi="Times New Roman" w:eastAsia="仿宋" w:cs="Times New Roman"/>
                <w:color w:val="000000"/>
                <w:sz w:val="20"/>
                <w:szCs w:val="20"/>
                <w:lang w:eastAsia="zh-CN"/>
              </w:rPr>
            </w:pPr>
            <w:r>
              <w:rPr>
                <w:rFonts w:hint="eastAsia" w:ascii="Times New Roman" w:hAnsi="Times New Roman" w:eastAsia="方正仿宋_GBK" w:cs="Times New Roman"/>
                <w:color w:val="000000"/>
                <w:kern w:val="0"/>
                <w:sz w:val="28"/>
                <w:szCs w:val="32"/>
                <w:lang w:eastAsia="zh-CN"/>
              </w:rPr>
              <w:t>21</w:t>
            </w:r>
          </w:p>
        </w:tc>
        <w:tc>
          <w:tcPr>
            <w:tcW w:w="4387" w:type="dxa"/>
            <w:vAlign w:val="center"/>
          </w:tcPr>
          <w:p w14:paraId="29D5AD85">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7741583C">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李占洋</w:t>
            </w:r>
          </w:p>
        </w:tc>
      </w:tr>
      <w:tr w14:paraId="2645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0B8477E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w:t>
            </w:r>
            <w:r>
              <w:rPr>
                <w:rFonts w:ascii="Times New Roman" w:hAnsi="Times New Roman" w:eastAsia="方正仿宋_GBK" w:cs="Times New Roman"/>
                <w:color w:val="000000"/>
                <w:kern w:val="0"/>
                <w:sz w:val="28"/>
                <w:szCs w:val="32"/>
                <w:lang w:eastAsia="zh-CN"/>
              </w:rPr>
              <w:t>2</w:t>
            </w:r>
          </w:p>
        </w:tc>
        <w:tc>
          <w:tcPr>
            <w:tcW w:w="4387" w:type="dxa"/>
            <w:vAlign w:val="center"/>
          </w:tcPr>
          <w:p w14:paraId="4D515932">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74112FAB">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祁润钊</w:t>
            </w:r>
          </w:p>
        </w:tc>
      </w:tr>
      <w:tr w14:paraId="4FBC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DDC9A83">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23</w:t>
            </w:r>
          </w:p>
        </w:tc>
        <w:tc>
          <w:tcPr>
            <w:tcW w:w="4387" w:type="dxa"/>
            <w:vAlign w:val="center"/>
          </w:tcPr>
          <w:p w14:paraId="2E8EA8D6">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7DDF0C60">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任洁</w:t>
            </w:r>
          </w:p>
        </w:tc>
      </w:tr>
      <w:tr w14:paraId="0DCF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192B6A1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24</w:t>
            </w:r>
          </w:p>
        </w:tc>
        <w:tc>
          <w:tcPr>
            <w:tcW w:w="4387" w:type="dxa"/>
            <w:vAlign w:val="center"/>
          </w:tcPr>
          <w:p w14:paraId="516262ED">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1E975664">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陶宇</w:t>
            </w:r>
          </w:p>
        </w:tc>
      </w:tr>
      <w:tr w14:paraId="66FB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3853F54A">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25</w:t>
            </w:r>
          </w:p>
        </w:tc>
        <w:tc>
          <w:tcPr>
            <w:tcW w:w="4387" w:type="dxa"/>
            <w:vAlign w:val="center"/>
          </w:tcPr>
          <w:p w14:paraId="019CA4AC">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5C9275B6">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肖力</w:t>
            </w:r>
          </w:p>
        </w:tc>
      </w:tr>
      <w:tr w14:paraId="5513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363625A0">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26</w:t>
            </w:r>
          </w:p>
        </w:tc>
        <w:tc>
          <w:tcPr>
            <w:tcW w:w="4387" w:type="dxa"/>
            <w:vAlign w:val="center"/>
          </w:tcPr>
          <w:p w14:paraId="3EADE8B0">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2A9F7D98">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谢亚平</w:t>
            </w:r>
          </w:p>
        </w:tc>
      </w:tr>
      <w:tr w14:paraId="5FB3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2134CD5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27</w:t>
            </w:r>
          </w:p>
        </w:tc>
        <w:tc>
          <w:tcPr>
            <w:tcW w:w="4387" w:type="dxa"/>
            <w:vAlign w:val="center"/>
          </w:tcPr>
          <w:p w14:paraId="7C5B584E">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5514D292">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许娜</w:t>
            </w:r>
          </w:p>
        </w:tc>
      </w:tr>
      <w:tr w14:paraId="4F59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3453AB1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28</w:t>
            </w:r>
          </w:p>
        </w:tc>
        <w:tc>
          <w:tcPr>
            <w:tcW w:w="4387" w:type="dxa"/>
            <w:vAlign w:val="center"/>
          </w:tcPr>
          <w:p w14:paraId="623FEC60">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4401A889">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杨静黎</w:t>
            </w:r>
          </w:p>
        </w:tc>
      </w:tr>
      <w:tr w14:paraId="0444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1558FA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29</w:t>
            </w:r>
          </w:p>
        </w:tc>
        <w:tc>
          <w:tcPr>
            <w:tcW w:w="4387" w:type="dxa"/>
            <w:vAlign w:val="center"/>
          </w:tcPr>
          <w:p w14:paraId="17628452">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7EA73AF0">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赵一舟</w:t>
            </w:r>
          </w:p>
        </w:tc>
      </w:tr>
      <w:tr w14:paraId="0A2B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192A58E2">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30</w:t>
            </w:r>
          </w:p>
        </w:tc>
        <w:tc>
          <w:tcPr>
            <w:tcW w:w="4387" w:type="dxa"/>
            <w:vAlign w:val="center"/>
          </w:tcPr>
          <w:p w14:paraId="26994060">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四川美术学院</w:t>
            </w:r>
          </w:p>
        </w:tc>
        <w:tc>
          <w:tcPr>
            <w:tcW w:w="2910" w:type="dxa"/>
            <w:vAlign w:val="center"/>
          </w:tcPr>
          <w:p w14:paraId="6BF93E8A">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周宗凯</w:t>
            </w:r>
          </w:p>
        </w:tc>
      </w:tr>
      <w:tr w14:paraId="2145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2F8964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31</w:t>
            </w:r>
          </w:p>
        </w:tc>
        <w:tc>
          <w:tcPr>
            <w:tcW w:w="4387" w:type="dxa"/>
            <w:vAlign w:val="center"/>
          </w:tcPr>
          <w:p w14:paraId="7BFCD76B">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重庆科技大学</w:t>
            </w:r>
          </w:p>
        </w:tc>
        <w:tc>
          <w:tcPr>
            <w:tcW w:w="2910" w:type="dxa"/>
            <w:vAlign w:val="center"/>
          </w:tcPr>
          <w:p w14:paraId="640727C9">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冯知之</w:t>
            </w:r>
          </w:p>
        </w:tc>
      </w:tr>
      <w:tr w14:paraId="12BD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670721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32</w:t>
            </w:r>
          </w:p>
        </w:tc>
        <w:tc>
          <w:tcPr>
            <w:tcW w:w="4387" w:type="dxa"/>
            <w:vAlign w:val="center"/>
          </w:tcPr>
          <w:p w14:paraId="1742B6AA">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重庆文理学院</w:t>
            </w:r>
          </w:p>
        </w:tc>
        <w:tc>
          <w:tcPr>
            <w:tcW w:w="2910" w:type="dxa"/>
            <w:vAlign w:val="center"/>
          </w:tcPr>
          <w:p w14:paraId="71588C29">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邓兴兴</w:t>
            </w:r>
          </w:p>
        </w:tc>
      </w:tr>
      <w:tr w14:paraId="1608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106B2AB9">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33</w:t>
            </w:r>
          </w:p>
        </w:tc>
        <w:tc>
          <w:tcPr>
            <w:tcW w:w="4387" w:type="dxa"/>
            <w:vAlign w:val="center"/>
          </w:tcPr>
          <w:p w14:paraId="45F77CA6">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重庆文理学院</w:t>
            </w:r>
          </w:p>
        </w:tc>
        <w:tc>
          <w:tcPr>
            <w:tcW w:w="2910" w:type="dxa"/>
            <w:vAlign w:val="center"/>
          </w:tcPr>
          <w:p w14:paraId="2701B26D">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任龙泉</w:t>
            </w:r>
          </w:p>
        </w:tc>
      </w:tr>
      <w:tr w14:paraId="194E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989392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34</w:t>
            </w:r>
          </w:p>
        </w:tc>
        <w:tc>
          <w:tcPr>
            <w:tcW w:w="4387" w:type="dxa"/>
            <w:vAlign w:val="center"/>
          </w:tcPr>
          <w:p w14:paraId="4E66C921">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长江师范学院</w:t>
            </w:r>
          </w:p>
        </w:tc>
        <w:tc>
          <w:tcPr>
            <w:tcW w:w="2910" w:type="dxa"/>
            <w:vAlign w:val="center"/>
          </w:tcPr>
          <w:p w14:paraId="6D197AB8">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刘媛</w:t>
            </w:r>
          </w:p>
        </w:tc>
      </w:tr>
      <w:tr w14:paraId="2ECE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96C9731">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35</w:t>
            </w:r>
          </w:p>
        </w:tc>
        <w:tc>
          <w:tcPr>
            <w:tcW w:w="4387" w:type="dxa"/>
            <w:vAlign w:val="center"/>
          </w:tcPr>
          <w:p w14:paraId="221734CF">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重庆外语外事学院</w:t>
            </w:r>
          </w:p>
        </w:tc>
        <w:tc>
          <w:tcPr>
            <w:tcW w:w="2910" w:type="dxa"/>
            <w:vAlign w:val="center"/>
          </w:tcPr>
          <w:p w14:paraId="2394FC61">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邹娟</w:t>
            </w:r>
          </w:p>
        </w:tc>
      </w:tr>
      <w:tr w14:paraId="04F8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58BC670B">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36</w:t>
            </w:r>
          </w:p>
        </w:tc>
        <w:tc>
          <w:tcPr>
            <w:tcW w:w="4387" w:type="dxa"/>
            <w:vAlign w:val="center"/>
          </w:tcPr>
          <w:p w14:paraId="785B8BE7">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重庆城市科技学院</w:t>
            </w:r>
          </w:p>
        </w:tc>
        <w:tc>
          <w:tcPr>
            <w:tcW w:w="2910" w:type="dxa"/>
            <w:vAlign w:val="center"/>
          </w:tcPr>
          <w:p w14:paraId="2077487E">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傅至</w:t>
            </w:r>
          </w:p>
        </w:tc>
      </w:tr>
      <w:tr w14:paraId="1349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7EBA7C0C">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37</w:t>
            </w:r>
          </w:p>
        </w:tc>
        <w:tc>
          <w:tcPr>
            <w:tcW w:w="4387" w:type="dxa"/>
            <w:vAlign w:val="center"/>
          </w:tcPr>
          <w:p w14:paraId="647CF8B2">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重庆电子科技职业大学</w:t>
            </w:r>
          </w:p>
        </w:tc>
        <w:tc>
          <w:tcPr>
            <w:tcW w:w="2910" w:type="dxa"/>
            <w:vAlign w:val="center"/>
          </w:tcPr>
          <w:p w14:paraId="123DB62F">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黎玉霄</w:t>
            </w:r>
          </w:p>
        </w:tc>
      </w:tr>
      <w:tr w14:paraId="1916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59" w:type="dxa"/>
          </w:tcPr>
          <w:p w14:paraId="4E8834F8">
            <w:pPr>
              <w:pStyle w:val="12"/>
              <w:adjustRightInd w:val="0"/>
              <w:snapToGrid w:val="0"/>
              <w:spacing w:before="104" w:line="300" w:lineRule="exact"/>
              <w:jc w:val="center"/>
              <w:rPr>
                <w:rFonts w:ascii="Times New Roman" w:hAnsi="Times New Roman" w:eastAsia="方正仿宋_GBK" w:cs="Times New Roman"/>
                <w:color w:val="000000"/>
                <w:kern w:val="0"/>
                <w:sz w:val="28"/>
                <w:szCs w:val="32"/>
                <w:lang w:eastAsia="zh-CN"/>
              </w:rPr>
            </w:pPr>
            <w:r>
              <w:rPr>
                <w:rFonts w:hint="eastAsia" w:ascii="Times New Roman" w:hAnsi="Times New Roman" w:eastAsia="方正仿宋_GBK" w:cs="Times New Roman"/>
                <w:color w:val="000000"/>
                <w:kern w:val="0"/>
                <w:sz w:val="28"/>
                <w:szCs w:val="32"/>
                <w:lang w:eastAsia="zh-CN"/>
              </w:rPr>
              <w:t>38</w:t>
            </w:r>
          </w:p>
        </w:tc>
        <w:tc>
          <w:tcPr>
            <w:tcW w:w="4387" w:type="dxa"/>
            <w:vAlign w:val="center"/>
          </w:tcPr>
          <w:p w14:paraId="47D0242E">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重庆工业职业技术学院</w:t>
            </w:r>
          </w:p>
        </w:tc>
        <w:tc>
          <w:tcPr>
            <w:tcW w:w="2910" w:type="dxa"/>
            <w:vAlign w:val="center"/>
          </w:tcPr>
          <w:p w14:paraId="3AC62018">
            <w:pPr>
              <w:widowControl/>
              <w:spacing w:line="300" w:lineRule="exact"/>
              <w:jc w:val="center"/>
              <w:textAlignment w:val="center"/>
              <w:rPr>
                <w:rFonts w:ascii="Times New Roman" w:hAnsi="Times New Roman" w:eastAsia="方正仿宋_GBK" w:cs="方正仿宋_GBK"/>
                <w:color w:val="000000"/>
                <w:kern w:val="0"/>
                <w:sz w:val="28"/>
                <w:szCs w:val="28"/>
              </w:rPr>
            </w:pPr>
            <w:r>
              <w:rPr>
                <w:rFonts w:ascii="Times New Roman" w:hAnsi="Times New Roman" w:eastAsia="方正仿宋_GBK" w:cs="方正仿宋_GBK"/>
                <w:color w:val="000000"/>
                <w:kern w:val="0"/>
                <w:sz w:val="28"/>
                <w:szCs w:val="28"/>
              </w:rPr>
              <w:t>汪丹丹</w:t>
            </w:r>
          </w:p>
        </w:tc>
      </w:tr>
    </w:tbl>
    <w:p w14:paraId="13BC24DF">
      <w:pPr>
        <w:widowControl/>
        <w:spacing w:line="600" w:lineRule="exact"/>
        <w:ind w:firstLine="560" w:firstLineChars="200"/>
        <w:rPr>
          <w:rFonts w:ascii="Times New Roman" w:hAnsi="Times New Roman" w:eastAsia="方正黑体_GBK" w:cs="Times New Roman"/>
          <w:color w:val="000000"/>
          <w:kern w:val="0"/>
          <w:sz w:val="28"/>
          <w:szCs w:val="28"/>
        </w:rPr>
      </w:pPr>
    </w:p>
    <w:p w14:paraId="0F860567">
      <w:pPr>
        <w:widowControl/>
        <w:spacing w:line="600" w:lineRule="exact"/>
        <w:ind w:firstLine="562" w:firstLineChars="200"/>
        <w:rPr>
          <w:rFonts w:ascii="Times New Roman" w:hAnsi="Times New Roman" w:eastAsia="方正仿宋_GBK" w:cs="Times New Roman"/>
          <w:b/>
          <w:bCs/>
          <w:color w:val="FF0000"/>
          <w:kern w:val="0"/>
          <w:sz w:val="28"/>
          <w:szCs w:val="32"/>
        </w:rPr>
      </w:pPr>
    </w:p>
    <w:sectPr>
      <w:pgSz w:w="11906" w:h="16838"/>
      <w:pgMar w:top="1984" w:right="1446" w:bottom="1644" w:left="1446" w:header="851" w:footer="1247" w:gutter="0"/>
      <w:pgNumType w:fmt="numberInDash"/>
      <w:cols w:space="720" w:num="1"/>
      <w:titlePg/>
      <w:docGrid w:linePitch="600" w:charSpace="167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4EF94A-685A-450B-AC3B-E9CE8189D9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script"/>
    <w:pitch w:val="default"/>
    <w:sig w:usb0="00000001" w:usb1="080E0000" w:usb2="00000000" w:usb3="00000000" w:csb0="00040000" w:csb1="00000000"/>
    <w:embedRegular r:id="rId2" w:fontKey="{5D5B733D-0622-4987-83AF-EC75AA896EDB}"/>
  </w:font>
  <w:font w:name="方正仿宋_GBK">
    <w:panose1 w:val="02000000000000000000"/>
    <w:charset w:val="86"/>
    <w:family w:val="script"/>
    <w:pitch w:val="default"/>
    <w:sig w:usb0="00000001" w:usb1="080E0000" w:usb2="00000000" w:usb3="00000000" w:csb0="00040000" w:csb1="00000000"/>
    <w:embedRegular r:id="rId3" w:fontKey="{2992E3E3-942E-40BA-918C-1335B07D1057}"/>
  </w:font>
  <w:font w:name="Courier New">
    <w:panose1 w:val="02070309020205020404"/>
    <w:charset w:val="00"/>
    <w:family w:val="auto"/>
    <w:pitch w:val="default"/>
    <w:sig w:usb0="E0002EFF" w:usb1="C0007843" w:usb2="00000009" w:usb3="00000000" w:csb0="400001FF" w:csb1="FFFF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4" w:fontKey="{B0F3509A-9E8B-4811-87F1-C4FE50A1A033}"/>
  </w:font>
  <w:font w:name="仿宋">
    <w:panose1 w:val="02010609060101010101"/>
    <w:charset w:val="86"/>
    <w:family w:val="auto"/>
    <w:pitch w:val="default"/>
    <w:sig w:usb0="800002BF" w:usb1="38CF7CFA" w:usb2="00000016" w:usb3="00000000" w:csb0="00040001" w:csb1="00000000"/>
    <w:embedRegular r:id="rId5" w:fontKey="{AEA1A13E-977A-49D5-ABC7-4A09E4B0379B}"/>
  </w:font>
  <w:font w:name="Cambria">
    <w:panose1 w:val="02040503050406030204"/>
    <w:charset w:val="00"/>
    <w:family w:val="auto"/>
    <w:pitch w:val="default"/>
    <w:sig w:usb0="E00006FF" w:usb1="420024FF" w:usb2="02000000" w:usb3="00000000" w:csb0="2000019F" w:csb1="00000000"/>
    <w:embedRegular r:id="rId6" w:fontKey="{9FAB15C9-360C-4BAA-87FF-A7EBACB13CE6}"/>
  </w:font>
  <w:font w:name="Adobe Caslon Pro Bold">
    <w:altName w:val="Segoe Print"/>
    <w:panose1 w:val="00000000000000000000"/>
    <w:charset w:val="00"/>
    <w:family w:val="auto"/>
    <w:pitch w:val="default"/>
    <w:sig w:usb0="00000000" w:usb1="00000000" w:usb2="00000000" w:usb3="00000000" w:csb0="20000093" w:csb1="00000000"/>
    <w:embedRegular r:id="rId7" w:fontKey="{BC2513E6-F3F5-48AC-AE90-95D61F4D54DC}"/>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B6C06">
    <w:pPr>
      <w:pStyle w:val="3"/>
      <w:jc w:val="right"/>
      <w:rPr>
        <w:rFonts w:ascii="宋体" w:hAnsi="宋体"/>
        <w:sz w:val="28"/>
      </w:rPr>
    </w:pPr>
    <w:r>
      <w:rPr>
        <w:rFonts w:ascii="宋体" w:hAnsi="宋体"/>
        <w:sz w:val="28"/>
      </w:rPr>
      <w:fldChar w:fldCharType="begin"/>
    </w:r>
    <w:r>
      <w:rPr>
        <w:rFonts w:ascii="宋体" w:hAnsi="宋体"/>
        <w:sz w:val="28"/>
      </w:rPr>
      <w:instrText xml:space="preserve">PAGE   \* MERGEFORMAT</w:instrText>
    </w:r>
    <w:r>
      <w:rPr>
        <w:rFonts w:ascii="宋体" w:hAnsi="宋体"/>
        <w:sz w:val="28"/>
      </w:rPr>
      <w:fldChar w:fldCharType="separate"/>
    </w:r>
    <w:r>
      <w:rPr>
        <w:rFonts w:ascii="宋体" w:hAnsi="宋体"/>
        <w:sz w:val="28"/>
        <w:lang w:val="zh-CN"/>
      </w:rPr>
      <w:t>-</w:t>
    </w:r>
    <w:r>
      <w:rPr>
        <w:rFonts w:ascii="宋体" w:hAnsi="宋体"/>
        <w:sz w:val="28"/>
      </w:rPr>
      <w:t xml:space="preserve"> 105 -</w:t>
    </w:r>
    <w:r>
      <w:rPr>
        <w:rFonts w:ascii="宋体" w:hAnsi="宋体"/>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5647C">
    <w:pPr>
      <w:pStyle w:val="3"/>
      <w:rPr>
        <w:rFonts w:ascii="宋体" w:hAnsi="宋体"/>
        <w:sz w:val="28"/>
      </w:rPr>
    </w:pPr>
    <w:r>
      <w:rPr>
        <w:rFonts w:ascii="宋体" w:hAnsi="宋体"/>
        <w:sz w:val="28"/>
      </w:rPr>
      <w:fldChar w:fldCharType="begin"/>
    </w:r>
    <w:r>
      <w:rPr>
        <w:rFonts w:ascii="宋体" w:hAnsi="宋体"/>
        <w:sz w:val="28"/>
      </w:rPr>
      <w:instrText xml:space="preserve">PAGE   \* MERGEFORMAT</w:instrText>
    </w:r>
    <w:r>
      <w:rPr>
        <w:rFonts w:ascii="宋体" w:hAnsi="宋体"/>
        <w:sz w:val="28"/>
      </w:rPr>
      <w:fldChar w:fldCharType="separate"/>
    </w:r>
    <w:r>
      <w:rPr>
        <w:rFonts w:ascii="宋体" w:hAnsi="宋体"/>
        <w:sz w:val="28"/>
        <w:lang w:val="zh-CN"/>
      </w:rPr>
      <w:t>-</w:t>
    </w:r>
    <w:r>
      <w:rPr>
        <w:rFonts w:ascii="宋体" w:hAnsi="宋体"/>
        <w:sz w:val="28"/>
      </w:rPr>
      <w:t xml:space="preserve"> 104 -</w:t>
    </w:r>
    <w:r>
      <w:rPr>
        <w:rFonts w:ascii="宋体" w:hAnsi="宋体"/>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C9A1C">
    <w:pPr>
      <w:pStyle w:val="3"/>
      <w:jc w:val="right"/>
    </w:pPr>
    <w:r>
      <w:rPr>
        <w:rFonts w:ascii="宋体" w:hAnsi="宋体"/>
        <w:sz w:val="28"/>
      </w:rPr>
      <w:fldChar w:fldCharType="begin"/>
    </w:r>
    <w:r>
      <w:rPr>
        <w:rFonts w:ascii="宋体" w:hAnsi="宋体"/>
        <w:sz w:val="28"/>
      </w:rPr>
      <w:instrText xml:space="preserve">PAGE   \* MERGEFORMAT</w:instrText>
    </w:r>
    <w:r>
      <w:rPr>
        <w:rFonts w:ascii="宋体" w:hAnsi="宋体"/>
        <w:sz w:val="28"/>
      </w:rPr>
      <w:fldChar w:fldCharType="separate"/>
    </w:r>
    <w:r>
      <w:rPr>
        <w:rFonts w:ascii="宋体" w:hAnsi="宋体"/>
        <w:sz w:val="28"/>
        <w:lang w:val="zh-CN"/>
      </w:rPr>
      <w:t>-</w:t>
    </w:r>
    <w:r>
      <w:rPr>
        <w:rFonts w:ascii="宋体" w:hAnsi="宋体"/>
        <w:sz w:val="28"/>
      </w:rPr>
      <w:t xml:space="preserve"> 103 -</w:t>
    </w:r>
    <w:r>
      <w:rPr>
        <w:rFonts w:ascii="宋体" w:hAnsi="宋体"/>
        <w:sz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0304B">
    <w:pP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0433C">
    <w:pPr>
      <w:ind w:left="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22B9D">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decimal"/>
      <w:lvlText w:val="%1"/>
      <w:lvlJc w:val="left"/>
      <w:pPr>
        <w:tabs>
          <w:tab w:val="left" w:pos="397"/>
        </w:tabs>
        <w:ind w:left="454" w:hanging="454"/>
      </w:pPr>
      <w:rPr>
        <w:rFonts w:hint="default" w:ascii="Times New Roman" w:hAnsi="Times New Roman" w:eastAsia="方正仿宋_GBK" w:cs="Times New Roman"/>
      </w:rPr>
    </w:lvl>
  </w:abstractNum>
  <w:abstractNum w:abstractNumId="1">
    <w:nsid w:val="0053208E"/>
    <w:multiLevelType w:val="singleLevel"/>
    <w:tmpl w:val="0053208E"/>
    <w:lvl w:ilvl="0" w:tentative="0">
      <w:start w:val="1"/>
      <w:numFmt w:val="decimal"/>
      <w:lvlText w:val="%1."/>
      <w:lvlJc w:val="left"/>
      <w:pPr>
        <w:tabs>
          <w:tab w:val="left" w:pos="312"/>
        </w:tabs>
      </w:pPr>
    </w:lvl>
  </w:abstractNum>
  <w:abstractNum w:abstractNumId="2">
    <w:nsid w:val="59ADCABA"/>
    <w:multiLevelType w:val="singleLevel"/>
    <w:tmpl w:val="59ADCABA"/>
    <w:lvl w:ilvl="0" w:tentative="0">
      <w:start w:val="1"/>
      <w:numFmt w:val="decimal"/>
      <w:lvlText w:val="%1"/>
      <w:lvlJc w:val="left"/>
      <w:pPr>
        <w:tabs>
          <w:tab w:val="left" w:pos="397"/>
        </w:tabs>
        <w:ind w:left="454" w:hanging="454"/>
      </w:pPr>
      <w:rPr>
        <w:rFonts w:hint="default" w:ascii="Times New Roman" w:hAnsi="Times New Roman" w:eastAsia="方正仿宋_GBK"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gutterAtTop/>
  <w:doNotTrackMoves/>
  <w:documentProtection w:edit="readOnly"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2MDlkN2IzNmY2NTU1Y2NiMTliYzIxMzVkZDg1MGQifQ=="/>
  </w:docVars>
  <w:rsids>
    <w:rsidRoot w:val="00000000"/>
    <w:rsid w:val="1FDA19A3"/>
    <w:rsid w:val="3BA96B71"/>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int="eastAsia" w:ascii="宋体" w:hAnsi="Courier New" w:cs="Times New Roman"/>
      <w:szCs w:val="20"/>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rFonts w:cs="Times New Roman"/>
      <w:kern w:val="0"/>
      <w:sz w:val="24"/>
      <w:szCs w:val="24"/>
    </w:r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
    <w:name w:val="page number"/>
    <w:basedOn w:val="8"/>
    <w:qFormat/>
    <w:uiPriority w:val="0"/>
  </w:style>
  <w:style w:type="character" w:styleId="10">
    <w:name w:val="Hyperlink"/>
    <w:basedOn w:val="8"/>
    <w:unhideWhenUsed/>
    <w:qFormat/>
    <w:uiPriority w:val="99"/>
    <w:rPr>
      <w:rFonts w:hint="default" w:ascii="Arial" w:hAnsi="Arial" w:cs="Arial"/>
      <w:color w:val="000000"/>
      <w:sz w:val="14"/>
      <w:szCs w:val="14"/>
      <w:u w:val="none"/>
    </w:rPr>
  </w:style>
  <w:style w:type="paragraph" w:customStyle="1" w:styleId="11">
    <w:name w:val="列出段落1"/>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12">
    <w:name w:val="Table Text"/>
    <w:basedOn w:val="1"/>
    <w:semiHidden/>
    <w:qFormat/>
    <w:uiPriority w:val="0"/>
    <w:rPr>
      <w:rFonts w:ascii="等线" w:hAnsi="等线" w:eastAsia="等线" w:cs="等线"/>
      <w:sz w:val="24"/>
      <w:szCs w:val="24"/>
      <w:lang w:eastAsia="en-US"/>
    </w:rPr>
  </w:style>
  <w:style w:type="character" w:customStyle="1" w:styleId="13">
    <w:name w:val="页眉 Char"/>
    <w:basedOn w:val="8"/>
    <w:qFormat/>
    <w:uiPriority w:val="99"/>
    <w:rPr>
      <w:sz w:val="18"/>
      <w:szCs w:val="18"/>
    </w:rPr>
  </w:style>
  <w:style w:type="character" w:customStyle="1" w:styleId="14">
    <w:name w:val="页脚 Char"/>
    <w:basedOn w:val="8"/>
    <w:qFormat/>
    <w:uiPriority w:val="99"/>
    <w:rPr>
      <w:sz w:val="18"/>
      <w:szCs w:val="18"/>
    </w:rPr>
  </w:style>
  <w:style w:type="character" w:customStyle="1" w:styleId="15">
    <w:name w:val="fontstyle01"/>
    <w:basedOn w:val="8"/>
    <w:qFormat/>
    <w:uiPriority w:val="0"/>
    <w:rPr>
      <w:rFonts w:hint="default" w:ascii="方正小标宋_GBK" w:hAnsi="方正小标宋_GBK"/>
      <w:color w:val="000000"/>
      <w:sz w:val="44"/>
      <w:szCs w:val="44"/>
    </w:rPr>
  </w:style>
  <w:style w:type="character" w:customStyle="1" w:styleId="16">
    <w:name w:val="纯文本 Char"/>
    <w:basedOn w:val="8"/>
    <w:qFormat/>
    <w:uiPriority w:val="0"/>
    <w:rPr>
      <w:rFonts w:ascii="宋体" w:hAnsi="Courier New"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2052-9.1.0.4879</vt:lpwstr>
  </property>
  <property fmtid="{D5CDD505-2E9C-101B-9397-08002B2CF9AE}" pid="3" name="ICV">
    <vt:lpwstr>7973B71364510B388DB6C7681C33F94F</vt:lpwstr>
  </property>
  <property fmtid="{D5CDD505-2E9C-101B-9397-08002B2CF9AE}" pid="4" name="KSOTemplateDocerSaveRecord">
    <vt:lpwstr>eyJoZGlkIjoiZWY2YzZmNTYxOTU3Mjg3ZjgxYzEyOTA4YmFlYjNjMjUiLCJ1c2VySWQiOiIyNDQyMjkwNzAifQ==</vt:lpwstr>
  </property>
</Properties>
</file>

<file path=customXml/item2.xml><?xml version="1.0" encoding="utf-8"?>
<Properties xmlns="http://schemas.openxmlformats.org/officeDocument/2006/extended-properties" xmlns:vt="http://schemas.openxmlformats.org/officeDocument/2006/docPropsVTypes">
  <Template>Normal</Template>
  <TotalTime>0</TotalTime>
  <Pages>105</Pages>
  <Words>7319</Words>
  <Characters>41724</Characters>
  <Application>Microsoft Office Word</Application>
  <DocSecurity>0</DocSecurity>
  <Lines>347</Lines>
  <Paragraphs>97</Paragraphs>
  <ScaleCrop>false</ScaleCrop>
  <Company>CHINA</Company>
  <LinksUpToDate>false</LinksUpToDate>
  <CharactersWithSpaces>48946</CharactersWithSpaces>
  <SharedDoc>false</SharedDoc>
  <HyperlinksChanged>false</HyperlinksChanged>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2023年重庆市大学生供应链设计大赛</dc:title>
  <dc:creator>USER</dc:creator>
  <cp:lastModifiedBy>四川美术学院</cp:lastModifiedBy>
  <cp:revision>2</cp:revision>
  <cp:lastPrinted>2025-09-19T09:38:00Z</cp:lastPrinted>
  <dcterms:created xsi:type="dcterms:W3CDTF">2025-09-22T09:49:00Z</dcterms:created>
  <dcterms:modified xsi:type="dcterms:W3CDTF">2025-09-22T09:49:00Z</dcterms:modified>
</cp:coreProperties>
</file>

<file path=customXml/itemProps1.xml><?xml version="1.0" encoding="utf-8"?>
<ds:datastoreItem xmlns:ds="http://schemas.openxmlformats.org/officeDocument/2006/customXml" ds:itemID="{290df7e7-3a27-4817-977d-9236482f142a}">
  <ds:schemaRefs/>
</ds:datastoreItem>
</file>

<file path=customXml/itemProps2.xml><?xml version="1.0" encoding="utf-8"?>
<ds:datastoreItem xmlns:ds="http://schemas.openxmlformats.org/officeDocument/2006/customXml" ds:itemID="{9d6ba726-a071-4ab3-8848-a6c21651227b}">
  <ds:schemaRefs/>
</ds:datastoreItem>
</file>

<file path=customXml/itemProps3.xml><?xml version="1.0" encoding="utf-8"?>
<ds:datastoreItem xmlns:ds="http://schemas.openxmlformats.org/officeDocument/2006/customXml" ds:itemID="{4627c03e-2b10-46eb-884f-2eacfff57eb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103</Pages>
  <Words>4340</Words>
  <Characters>5008</Characters>
  <Lines>347</Lines>
  <Paragraphs>97</Paragraphs>
  <TotalTime>13</TotalTime>
  <ScaleCrop>false</ScaleCrop>
  <LinksUpToDate>false</LinksUpToDate>
  <CharactersWithSpaces>5020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2025-09-22T09:49:00Z</dcterms:created>
  <dc:creator>USER</dc:creator>
  <cp:lastModifiedBy>胡秋月</cp:lastModifiedBy>
  <cp:lastPrinted>2025-09-19T09:38:00Z</cp:lastPrinted>
  <dcterms:modified xsi:type="dcterms:W3CDTF">2025-10-10T06:31:27Z</dcterms:modified>
  <dc:title>2023年重庆市大学生供应链设计大赛</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eyJoZGlkIjoiNzczYmQ1NDE5YWNmNGYzMzYxYzQ1ZTMxODliMTc1MzMiLCJ1c2VySWQiOiIyNTc3MTc5MDYifQ==</vt:lpwstr>
  </property>
  <property fmtid="{D5CDD505-2E9C-101B-9397-08002B2CF9AE}" pid="3" name="KSOProductBuildVer">
    <vt:lpwstr>2052-12.1.0.22529</vt:lpwstr>
  </property>
  <property fmtid="{D5CDD505-2E9C-101B-9397-08002B2CF9AE}" pid="4" name="ICV">
    <vt:lpwstr>5AE9C73ED3B84FDC9FBABD60FE2AF622_13</vt:lpwstr>
  </property>
</Properties>
</file>